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Fonts w:ascii="Lato" w:hAnsi="Lato"/>
        </w:rPr>
        <w:alias w:val="Title"/>
        <w:tag w:val="Title"/>
        <w:id w:val="-509987125"/>
        <w:lock w:val="sdtLocked"/>
        <w:placeholder>
          <w:docPart w:val="151AC83E823F474A9605C1681C695564"/>
        </w:placeholder>
        <w:dataBinding w:prefixMappings="xmlns:ns0='http://purl.org/dc/elements/1.1/' xmlns:ns1='http://schemas.openxmlformats.org/package/2006/metadata/core-properties' " w:xpath="/ns1:coreProperties[1]/ns0:title[1]" w:storeItemID="{6C3C8BC8-F283-45AE-878A-BAB7291924A1}"/>
        <w:text/>
      </w:sdtPr>
      <w:sdtContent>
        <w:p w14:paraId="59B2DF5B" w14:textId="77777777" w:rsidR="00886C9D" w:rsidRPr="001F29EB" w:rsidRDefault="001F29EB" w:rsidP="00886C9D">
          <w:pPr>
            <w:pStyle w:val="Title"/>
            <w:rPr>
              <w:rFonts w:ascii="Lato" w:hAnsi="Lato"/>
            </w:rPr>
          </w:pPr>
          <w:r w:rsidRPr="001F29EB">
            <w:rPr>
              <w:rStyle w:val="TitleChar"/>
              <w:rFonts w:ascii="Lato" w:hAnsi="Lato"/>
            </w:rPr>
            <w:t>Northern Territory Board of Studies</w:t>
          </w:r>
        </w:p>
      </w:sdtContent>
    </w:sdt>
    <w:p w14:paraId="3E2F8E0F" w14:textId="2E71E11D" w:rsidR="00DD64C2" w:rsidRPr="001F29EB" w:rsidRDefault="00CA12D7" w:rsidP="001852AF">
      <w:pPr>
        <w:pStyle w:val="Subtitle0"/>
        <w:rPr>
          <w:rFonts w:ascii="Lato" w:hAnsi="Lato"/>
        </w:rPr>
      </w:pPr>
      <w:r w:rsidRPr="001F29EB">
        <w:rPr>
          <w:rFonts w:ascii="Lato" w:hAnsi="Lato"/>
        </w:rPr>
        <w:t>Annual Report 202</w:t>
      </w:r>
      <w:r w:rsidR="00BD6495">
        <w:rPr>
          <w:rFonts w:ascii="Lato" w:hAnsi="Lato"/>
        </w:rPr>
        <w:t>4</w:t>
      </w:r>
    </w:p>
    <w:p w14:paraId="4169B3C9" w14:textId="77777777" w:rsidR="00964B22" w:rsidRDefault="00964B22" w:rsidP="00DD64C2">
      <w:pPr>
        <w:tabs>
          <w:tab w:val="center" w:pos="4819"/>
        </w:tabs>
      </w:pPr>
    </w:p>
    <w:p w14:paraId="0F22F3CC"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1915AA41"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AEFA16A" w14:textId="77777777" w:rsidR="003223FE" w:rsidRPr="0054507C" w:rsidRDefault="003223FE" w:rsidP="006145BB">
            <w:pPr>
              <w:rPr>
                <w:b/>
              </w:rPr>
            </w:pPr>
            <w:r w:rsidRPr="0054507C">
              <w:rPr>
                <w:b/>
              </w:rPr>
              <w:lastRenderedPageBreak/>
              <w:t>Document title</w:t>
            </w:r>
          </w:p>
        </w:tc>
        <w:tc>
          <w:tcPr>
            <w:tcW w:w="7938" w:type="dxa"/>
          </w:tcPr>
          <w:p w14:paraId="66104436" w14:textId="77777777" w:rsidR="003223FE" w:rsidRPr="006145BB" w:rsidRDefault="00000000"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lock w:val="sdtLocked"/>
                <w:placeholder>
                  <w:docPart w:val="B1EA867E2CAD42A2A46622C7B2EEA82A"/>
                </w:placeholder>
                <w:dataBinding w:prefixMappings="xmlns:ns0='http://purl.org/dc/elements/1.1/' xmlns:ns1='http://schemas.openxmlformats.org/package/2006/metadata/core-properties' " w:xpath="/ns1:coreProperties[1]/ns0:title[1]" w:storeItemID="{6C3C8BC8-F283-45AE-878A-BAB7291924A1}"/>
                <w:text/>
              </w:sdtPr>
              <w:sdtContent>
                <w:r w:rsidR="001F29EB">
                  <w:t>Northern Territory Board of Studies</w:t>
                </w:r>
              </w:sdtContent>
            </w:sdt>
          </w:p>
        </w:tc>
      </w:tr>
      <w:tr w:rsidR="003223FE" w14:paraId="6B5FEBEF"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F3142E5" w14:textId="77777777" w:rsidR="003223FE" w:rsidRPr="0054507C" w:rsidRDefault="003223FE" w:rsidP="006145BB">
            <w:pPr>
              <w:rPr>
                <w:b/>
              </w:rPr>
            </w:pPr>
            <w:r w:rsidRPr="0054507C">
              <w:rPr>
                <w:b/>
              </w:rPr>
              <w:t>Contact details</w:t>
            </w:r>
          </w:p>
        </w:tc>
        <w:tc>
          <w:tcPr>
            <w:tcW w:w="7938" w:type="dxa"/>
          </w:tcPr>
          <w:p w14:paraId="4FE04FBD" w14:textId="77777777" w:rsidR="003223FE" w:rsidRPr="006145BB" w:rsidRDefault="001F29EB" w:rsidP="006145BB">
            <w:pPr>
              <w:cnfStyle w:val="000000010000" w:firstRow="0" w:lastRow="0" w:firstColumn="0" w:lastColumn="0" w:oddVBand="0" w:evenVBand="0" w:oddHBand="0" w:evenHBand="1" w:firstRowFirstColumn="0" w:firstRowLastColumn="0" w:lastRowFirstColumn="0" w:lastRowLastColumn="0"/>
            </w:pPr>
            <w:r>
              <w:t>Education Department</w:t>
            </w:r>
          </w:p>
        </w:tc>
      </w:tr>
      <w:tr w:rsidR="003223FE" w14:paraId="2FA49AC3"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9EB2DB4" w14:textId="77777777" w:rsidR="003223FE" w:rsidRPr="0054507C" w:rsidRDefault="003223FE" w:rsidP="006145BB">
            <w:pPr>
              <w:rPr>
                <w:b/>
              </w:rPr>
            </w:pPr>
            <w:r w:rsidRPr="0054507C">
              <w:rPr>
                <w:b/>
              </w:rPr>
              <w:t>Approved by</w:t>
            </w:r>
          </w:p>
        </w:tc>
        <w:tc>
          <w:tcPr>
            <w:tcW w:w="7938" w:type="dxa"/>
          </w:tcPr>
          <w:p w14:paraId="2E45323A" w14:textId="2B6806FD" w:rsidR="003223FE" w:rsidRPr="006145BB" w:rsidRDefault="001829DA" w:rsidP="006145BB">
            <w:pPr>
              <w:cnfStyle w:val="000000000000" w:firstRow="0" w:lastRow="0" w:firstColumn="0" w:lastColumn="0" w:oddVBand="0" w:evenVBand="0" w:oddHBand="0" w:evenHBand="0" w:firstRowFirstColumn="0" w:firstRowLastColumn="0" w:lastRowFirstColumn="0" w:lastRowLastColumn="0"/>
            </w:pPr>
            <w:r>
              <w:t>Marion Guppy, Chair Northern Territory Board of Studies</w:t>
            </w:r>
          </w:p>
        </w:tc>
      </w:tr>
      <w:tr w:rsidR="003223FE" w14:paraId="7ABC7562"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8D1ED73" w14:textId="77777777" w:rsidR="003223FE" w:rsidRPr="0054507C" w:rsidRDefault="003223FE" w:rsidP="006145BB">
            <w:pPr>
              <w:rPr>
                <w:b/>
              </w:rPr>
            </w:pPr>
            <w:r w:rsidRPr="0054507C">
              <w:rPr>
                <w:b/>
              </w:rPr>
              <w:t>Date approved</w:t>
            </w:r>
          </w:p>
        </w:tc>
        <w:tc>
          <w:tcPr>
            <w:tcW w:w="7938" w:type="dxa"/>
          </w:tcPr>
          <w:p w14:paraId="088F40FA" w14:textId="77777777" w:rsidR="003223FE" w:rsidRPr="006145BB" w:rsidRDefault="003223FE" w:rsidP="006145BB">
            <w:pPr>
              <w:cnfStyle w:val="000000010000" w:firstRow="0" w:lastRow="0" w:firstColumn="0" w:lastColumn="0" w:oddVBand="0" w:evenVBand="0" w:oddHBand="0" w:evenHBand="1" w:firstRowFirstColumn="0" w:firstRowLastColumn="0" w:lastRowFirstColumn="0" w:lastRowLastColumn="0"/>
            </w:pPr>
          </w:p>
        </w:tc>
      </w:tr>
      <w:tr w:rsidR="003223FE" w14:paraId="03AECCD7"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AF02425" w14:textId="77777777" w:rsidR="003223FE" w:rsidRPr="0054507C" w:rsidRDefault="003223FE" w:rsidP="006145BB">
            <w:pPr>
              <w:rPr>
                <w:b/>
              </w:rPr>
            </w:pPr>
            <w:r w:rsidRPr="0054507C">
              <w:rPr>
                <w:b/>
              </w:rPr>
              <w:t>Document review</w:t>
            </w:r>
          </w:p>
        </w:tc>
        <w:tc>
          <w:tcPr>
            <w:tcW w:w="7938" w:type="dxa"/>
          </w:tcPr>
          <w:p w14:paraId="59A75683" w14:textId="498FE31D" w:rsidR="003223FE" w:rsidRPr="006145BB" w:rsidRDefault="00662E11" w:rsidP="006145BB">
            <w:pPr>
              <w:cnfStyle w:val="000000000000" w:firstRow="0" w:lastRow="0" w:firstColumn="0" w:lastColumn="0" w:oddVBand="0" w:evenVBand="0" w:oddHBand="0" w:evenHBand="0" w:firstRowFirstColumn="0" w:firstRowLastColumn="0" w:lastRowFirstColumn="0" w:lastRowLastColumn="0"/>
            </w:pPr>
            <w:r>
              <w:t>Annually</w:t>
            </w:r>
          </w:p>
        </w:tc>
      </w:tr>
      <w:tr w:rsidR="001E1982" w14:paraId="3D53EF44"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3F50123" w14:textId="77777777" w:rsidR="001E1982" w:rsidRPr="0054507C" w:rsidRDefault="001E1982" w:rsidP="006145BB">
            <w:pPr>
              <w:rPr>
                <w:b/>
              </w:rPr>
            </w:pPr>
            <w:r w:rsidRPr="0054507C">
              <w:rPr>
                <w:b/>
              </w:rPr>
              <w:t>TRM number</w:t>
            </w:r>
          </w:p>
        </w:tc>
        <w:tc>
          <w:tcPr>
            <w:tcW w:w="7938" w:type="dxa"/>
          </w:tcPr>
          <w:p w14:paraId="49397BEC" w14:textId="2B42C310" w:rsidR="001E1982" w:rsidRPr="006145BB" w:rsidRDefault="002241BB" w:rsidP="006145BB">
            <w:pPr>
              <w:cnfStyle w:val="000000010000" w:firstRow="0" w:lastRow="0" w:firstColumn="0" w:lastColumn="0" w:oddVBand="0" w:evenVBand="0" w:oddHBand="0" w:evenHBand="1" w:firstRowFirstColumn="0" w:firstRowLastColumn="0" w:lastRowFirstColumn="0" w:lastRowLastColumn="0"/>
            </w:pPr>
            <w:r>
              <w:t>50-D25-39682</w:t>
            </w:r>
          </w:p>
        </w:tc>
      </w:tr>
    </w:tbl>
    <w:p w14:paraId="580ED812" w14:textId="77777777" w:rsidR="003223FE" w:rsidRDefault="003223FE" w:rsidP="00702D61"/>
    <w:p w14:paraId="43BE071F" w14:textId="77777777" w:rsidR="003223FE" w:rsidRDefault="003223FE" w:rsidP="00702D61"/>
    <w:p w14:paraId="5F28D903" w14:textId="77777777" w:rsidR="00964B22" w:rsidRPr="009B45D2" w:rsidRDefault="00964B22" w:rsidP="00964B22">
      <w:pPr>
        <w:rPr>
          <w:rFonts w:eastAsiaTheme="minorEastAsia" w:cs="Arial"/>
          <w:b/>
          <w:lang w:eastAsia="en-AU"/>
        </w:rPr>
        <w:sectPr w:rsidR="00964B22" w:rsidRPr="009B45D2" w:rsidSect="00C800F1">
          <w:headerReference w:type="first" r:id="rId12"/>
          <w:footerReference w:type="first" r:id="rId13"/>
          <w:pgSz w:w="11906" w:h="16838" w:code="9"/>
          <w:pgMar w:top="794" w:right="794" w:bottom="794" w:left="794" w:header="794" w:footer="794" w:gutter="0"/>
          <w:cols w:space="708"/>
          <w:titlePg/>
          <w:docGrid w:linePitch="360"/>
        </w:sectPr>
      </w:pPr>
    </w:p>
    <w:p w14:paraId="3D1A1F62" w14:textId="77777777" w:rsidR="00CA12D7" w:rsidRDefault="00CA12D7" w:rsidP="00E75449">
      <w:pPr>
        <w:rPr>
          <w:lang w:eastAsia="en-AU"/>
        </w:rPr>
      </w:pPr>
    </w:p>
    <w:p w14:paraId="678ADC95" w14:textId="77777777" w:rsidR="00313BC6" w:rsidRDefault="00313BC6" w:rsidP="003849B6">
      <w:pPr>
        <w:rPr>
          <w:lang w:val="en-US" w:eastAsia="en-AU"/>
        </w:rPr>
      </w:pPr>
    </w:p>
    <w:p w14:paraId="5C615BEE" w14:textId="77777777" w:rsidR="00581E9F" w:rsidRDefault="00581E9F" w:rsidP="003849B6">
      <w:pPr>
        <w:rPr>
          <w:lang w:val="en-US" w:eastAsia="en-AU"/>
        </w:rPr>
      </w:pPr>
    </w:p>
    <w:p w14:paraId="6B9DD675" w14:textId="23EDE08A" w:rsidR="003849B6" w:rsidRDefault="00AF31A2" w:rsidP="003849B6">
      <w:pPr>
        <w:rPr>
          <w:lang w:val="en-US" w:eastAsia="en-AU"/>
        </w:rPr>
      </w:pPr>
      <w:r>
        <w:rPr>
          <w:lang w:val="en-US" w:eastAsia="en-AU"/>
        </w:rPr>
        <w:t>1 April</w:t>
      </w:r>
      <w:r w:rsidR="003849B6">
        <w:rPr>
          <w:lang w:val="en-US" w:eastAsia="en-AU"/>
        </w:rPr>
        <w:t xml:space="preserve"> 202</w:t>
      </w:r>
      <w:r w:rsidR="00A523AF">
        <w:rPr>
          <w:lang w:val="en-US" w:eastAsia="en-AU"/>
        </w:rPr>
        <w:t>5</w:t>
      </w:r>
    </w:p>
    <w:p w14:paraId="21392E5B" w14:textId="77777777" w:rsidR="003849B6" w:rsidRDefault="003849B6" w:rsidP="003849B6">
      <w:pPr>
        <w:rPr>
          <w:lang w:val="en-US" w:eastAsia="en-AU"/>
        </w:rPr>
      </w:pPr>
    </w:p>
    <w:p w14:paraId="3CCAEE55" w14:textId="77777777" w:rsidR="00581E9F" w:rsidRDefault="00581E9F" w:rsidP="003849B6">
      <w:pPr>
        <w:rPr>
          <w:lang w:val="en-US" w:eastAsia="en-AU"/>
        </w:rPr>
      </w:pPr>
    </w:p>
    <w:p w14:paraId="29B4299C" w14:textId="266138A7" w:rsidR="003849B6" w:rsidRDefault="003849B6" w:rsidP="003849B6">
      <w:pPr>
        <w:rPr>
          <w:lang w:val="en-US" w:eastAsia="en-AU"/>
        </w:rPr>
      </w:pPr>
      <w:r>
        <w:rPr>
          <w:lang w:val="en-US" w:eastAsia="en-AU"/>
        </w:rPr>
        <w:t xml:space="preserve">The Hon </w:t>
      </w:r>
      <w:r w:rsidR="00A523AF">
        <w:rPr>
          <w:lang w:val="en-US" w:eastAsia="en-AU"/>
        </w:rPr>
        <w:t>Jo Hersey</w:t>
      </w:r>
      <w:r>
        <w:rPr>
          <w:lang w:val="en-US" w:eastAsia="en-AU"/>
        </w:rPr>
        <w:t xml:space="preserve"> MLA</w:t>
      </w:r>
      <w:r>
        <w:rPr>
          <w:lang w:val="en-US" w:eastAsia="en-AU"/>
        </w:rPr>
        <w:br/>
        <w:t>Minister for Education</w:t>
      </w:r>
      <w:r w:rsidR="00A523AF">
        <w:rPr>
          <w:lang w:val="en-US" w:eastAsia="en-AU"/>
        </w:rPr>
        <w:t xml:space="preserve"> and Training</w:t>
      </w:r>
      <w:r>
        <w:rPr>
          <w:lang w:val="en-US" w:eastAsia="en-AU"/>
        </w:rPr>
        <w:br/>
        <w:t>Parliament House</w:t>
      </w:r>
      <w:r>
        <w:rPr>
          <w:lang w:val="en-US" w:eastAsia="en-AU"/>
        </w:rPr>
        <w:br/>
        <w:t>DARWIN NT 0800</w:t>
      </w:r>
    </w:p>
    <w:p w14:paraId="7FAD0342" w14:textId="77777777" w:rsidR="003849B6" w:rsidRDefault="003849B6" w:rsidP="003849B6">
      <w:pPr>
        <w:rPr>
          <w:lang w:val="en-US" w:eastAsia="en-AU"/>
        </w:rPr>
      </w:pPr>
    </w:p>
    <w:p w14:paraId="11111107" w14:textId="2A4E2602" w:rsidR="003849B6" w:rsidRDefault="00A54C57" w:rsidP="00A616AD">
      <w:pPr>
        <w:tabs>
          <w:tab w:val="left" w:pos="9105"/>
        </w:tabs>
        <w:rPr>
          <w:lang w:val="en-US" w:eastAsia="en-AU"/>
        </w:rPr>
      </w:pPr>
      <w:r>
        <w:rPr>
          <w:lang w:val="en-US" w:eastAsia="en-AU"/>
        </w:rPr>
        <w:tab/>
      </w:r>
    </w:p>
    <w:p w14:paraId="56C6F496" w14:textId="77777777" w:rsidR="00DD1EC6" w:rsidRDefault="00DD1EC6" w:rsidP="003849B6">
      <w:pPr>
        <w:rPr>
          <w:lang w:val="en-US" w:eastAsia="en-AU"/>
        </w:rPr>
      </w:pPr>
    </w:p>
    <w:p w14:paraId="46841DC2" w14:textId="454DE406" w:rsidR="003849B6" w:rsidRDefault="003849B6" w:rsidP="003849B6">
      <w:pPr>
        <w:rPr>
          <w:lang w:val="en-US" w:eastAsia="en-AU"/>
        </w:rPr>
      </w:pPr>
      <w:r>
        <w:rPr>
          <w:lang w:val="en-US" w:eastAsia="en-AU"/>
        </w:rPr>
        <w:t>Dear Minister</w:t>
      </w:r>
    </w:p>
    <w:p w14:paraId="0150D036" w14:textId="77777777" w:rsidR="00581E9F" w:rsidRDefault="00581E9F" w:rsidP="003849B6">
      <w:pPr>
        <w:rPr>
          <w:lang w:val="en-US" w:eastAsia="en-AU"/>
        </w:rPr>
      </w:pPr>
    </w:p>
    <w:p w14:paraId="5576692D" w14:textId="46909341" w:rsidR="003849B6" w:rsidRDefault="003849B6" w:rsidP="003849B6">
      <w:pPr>
        <w:rPr>
          <w:lang w:val="en-US" w:eastAsia="en-AU"/>
        </w:rPr>
      </w:pPr>
      <w:r>
        <w:rPr>
          <w:lang w:val="en-US" w:eastAsia="en-AU"/>
        </w:rPr>
        <w:t>I am pleased to present the Northern Territory Board of Studies Annual Report for the year ending 31 De</w:t>
      </w:r>
      <w:r w:rsidR="00276BAC">
        <w:rPr>
          <w:lang w:val="en-US" w:eastAsia="en-AU"/>
        </w:rPr>
        <w:t>c</w:t>
      </w:r>
      <w:r>
        <w:rPr>
          <w:lang w:val="en-US" w:eastAsia="en-AU"/>
        </w:rPr>
        <w:t>ember 202</w:t>
      </w:r>
      <w:r w:rsidR="00A523AF">
        <w:rPr>
          <w:lang w:val="en-US" w:eastAsia="en-AU"/>
        </w:rPr>
        <w:t>4</w:t>
      </w:r>
      <w:r>
        <w:rPr>
          <w:lang w:val="en-US" w:eastAsia="en-AU"/>
        </w:rPr>
        <w:t>.</w:t>
      </w:r>
    </w:p>
    <w:p w14:paraId="6A4D732F" w14:textId="58319777" w:rsidR="00581E9F" w:rsidRDefault="003849B6" w:rsidP="003849B6">
      <w:pPr>
        <w:rPr>
          <w:lang w:val="en-US" w:eastAsia="en-AU"/>
        </w:rPr>
      </w:pPr>
      <w:r>
        <w:rPr>
          <w:lang w:val="en-US" w:eastAsia="en-AU"/>
        </w:rPr>
        <w:t>The report highlights the activities and achievements of the Northern Territory Board of Studies over the reporting year and has been prepared in accordance</w:t>
      </w:r>
      <w:r w:rsidR="00276BAC">
        <w:rPr>
          <w:lang w:val="en-US" w:eastAsia="en-AU"/>
        </w:rPr>
        <w:t xml:space="preserve"> with P</w:t>
      </w:r>
      <w:r>
        <w:rPr>
          <w:lang w:val="en-US" w:eastAsia="en-AU"/>
        </w:rPr>
        <w:t>art 3 sec</w:t>
      </w:r>
      <w:r w:rsidR="00276BAC">
        <w:rPr>
          <w:lang w:val="en-US" w:eastAsia="en-AU"/>
        </w:rPr>
        <w:t xml:space="preserve">tion 37 of the </w:t>
      </w:r>
      <w:r w:rsidR="00276BAC" w:rsidRPr="000E548C">
        <w:rPr>
          <w:i/>
          <w:iCs/>
          <w:lang w:val="en-US" w:eastAsia="en-AU"/>
        </w:rPr>
        <w:t>Education Act 201</w:t>
      </w:r>
      <w:r w:rsidRPr="000E548C">
        <w:rPr>
          <w:i/>
          <w:iCs/>
          <w:lang w:val="en-US" w:eastAsia="en-AU"/>
        </w:rPr>
        <w:t>5</w:t>
      </w:r>
      <w:r>
        <w:rPr>
          <w:lang w:val="en-US" w:eastAsia="en-AU"/>
        </w:rPr>
        <w:t>.</w:t>
      </w:r>
    </w:p>
    <w:p w14:paraId="5E7A3ABD" w14:textId="77777777" w:rsidR="00AF31A2" w:rsidRDefault="00AF31A2" w:rsidP="003849B6">
      <w:pPr>
        <w:rPr>
          <w:lang w:val="en-US" w:eastAsia="en-AU"/>
        </w:rPr>
      </w:pPr>
    </w:p>
    <w:p w14:paraId="60EB74E6" w14:textId="6416EC75" w:rsidR="00AF31A2" w:rsidRDefault="00AF31A2" w:rsidP="003849B6">
      <w:pPr>
        <w:rPr>
          <w:lang w:val="en-US" w:eastAsia="en-AU"/>
        </w:rPr>
      </w:pPr>
      <w:r>
        <w:rPr>
          <w:lang w:val="en-US" w:eastAsia="en-AU"/>
        </w:rPr>
        <w:t>Yours sincerely</w:t>
      </w:r>
    </w:p>
    <w:p w14:paraId="749D0D55" w14:textId="14505EB1" w:rsidR="003849B6" w:rsidRDefault="00F55EAA" w:rsidP="003849B6">
      <w:pPr>
        <w:rPr>
          <w:lang w:val="en-US" w:eastAsia="en-AU"/>
        </w:rPr>
      </w:pPr>
      <w:r>
        <w:rPr>
          <w:noProof/>
        </w:rPr>
        <w:drawing>
          <wp:anchor distT="0" distB="0" distL="114300" distR="114300" simplePos="0" relativeHeight="251663360" behindDoc="0" locked="0" layoutInCell="1" allowOverlap="1" wp14:anchorId="389243AB" wp14:editId="51BF99F8">
            <wp:simplePos x="0" y="0"/>
            <wp:positionH relativeFrom="column">
              <wp:posOffset>-123190</wp:posOffset>
            </wp:positionH>
            <wp:positionV relativeFrom="paragraph">
              <wp:posOffset>270510</wp:posOffset>
            </wp:positionV>
            <wp:extent cx="1423555" cy="571500"/>
            <wp:effectExtent l="0" t="0" r="5715" b="0"/>
            <wp:wrapThrough wrapText="bothSides">
              <wp:wrapPolygon edited="0">
                <wp:start x="0" y="0"/>
                <wp:lineTo x="0" y="20880"/>
                <wp:lineTo x="21398" y="20880"/>
                <wp:lineTo x="2139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355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5630D" w14:textId="1B992AF8" w:rsidR="003849B6" w:rsidRDefault="003849B6" w:rsidP="003849B6">
      <w:pPr>
        <w:rPr>
          <w:lang w:val="en-US" w:eastAsia="en-AU"/>
        </w:rPr>
      </w:pPr>
    </w:p>
    <w:p w14:paraId="662FD738" w14:textId="77777777" w:rsidR="009E7DBA" w:rsidRDefault="009E7DBA" w:rsidP="003849B6">
      <w:pPr>
        <w:rPr>
          <w:lang w:val="en-US" w:eastAsia="en-AU"/>
        </w:rPr>
      </w:pPr>
    </w:p>
    <w:p w14:paraId="4094EBD7" w14:textId="77777777" w:rsidR="00F55EAA" w:rsidRDefault="00F55EAA" w:rsidP="003849B6">
      <w:pPr>
        <w:rPr>
          <w:lang w:val="en-US" w:eastAsia="en-AU"/>
        </w:rPr>
      </w:pPr>
    </w:p>
    <w:p w14:paraId="7785B639" w14:textId="798D6627" w:rsidR="003849B6" w:rsidRDefault="003849B6" w:rsidP="003849B6">
      <w:pPr>
        <w:rPr>
          <w:lang w:val="en-US" w:eastAsia="en-AU"/>
        </w:rPr>
      </w:pPr>
      <w:r>
        <w:rPr>
          <w:lang w:val="en-US" w:eastAsia="en-AU"/>
        </w:rPr>
        <w:t>Marion Guppy</w:t>
      </w:r>
      <w:r>
        <w:rPr>
          <w:lang w:val="en-US" w:eastAsia="en-AU"/>
        </w:rPr>
        <w:br/>
        <w:t>Chair</w:t>
      </w:r>
    </w:p>
    <w:p w14:paraId="5FAC9401" w14:textId="77777777" w:rsidR="00DD1EC6" w:rsidRDefault="00DD1EC6" w:rsidP="003849B6">
      <w:pPr>
        <w:rPr>
          <w:lang w:val="en-US" w:eastAsia="en-AU"/>
        </w:rPr>
      </w:pPr>
    </w:p>
    <w:p w14:paraId="5132C952" w14:textId="77777777" w:rsidR="00DD1EC6" w:rsidRDefault="00DD1EC6" w:rsidP="003849B6">
      <w:pPr>
        <w:rPr>
          <w:lang w:val="en-US" w:eastAsia="en-AU"/>
        </w:rPr>
      </w:pPr>
    </w:p>
    <w:p w14:paraId="246227BB" w14:textId="77777777" w:rsidR="003849B6" w:rsidRDefault="003849B6" w:rsidP="003849B6">
      <w:pPr>
        <w:rPr>
          <w:lang w:val="en-US" w:eastAsia="en-AU"/>
        </w:rPr>
      </w:pPr>
    </w:p>
    <w:p w14:paraId="649AFBB6" w14:textId="77777777" w:rsidR="00276BAC" w:rsidRDefault="00276BAC" w:rsidP="003849B6">
      <w:pPr>
        <w:rPr>
          <w:lang w:val="en-US" w:eastAsia="en-AU"/>
        </w:rPr>
      </w:pPr>
    </w:p>
    <w:p w14:paraId="28B75999" w14:textId="57FBD557" w:rsidR="00276BAC" w:rsidRDefault="00276BAC" w:rsidP="003849B6">
      <w:pPr>
        <w:rPr>
          <w:lang w:val="en-US" w:eastAsia="en-AU"/>
        </w:rPr>
      </w:pPr>
    </w:p>
    <w:p w14:paraId="086B7CC6" w14:textId="77777777" w:rsidR="00B710BD" w:rsidRDefault="00B710BD" w:rsidP="003849B6">
      <w:pPr>
        <w:rPr>
          <w:lang w:val="en-US" w:eastAsia="en-AU"/>
        </w:rPr>
      </w:pPr>
    </w:p>
    <w:p w14:paraId="7D7E761D" w14:textId="77777777" w:rsidR="003517B6" w:rsidRPr="006A722C" w:rsidRDefault="003517B6" w:rsidP="006A722C">
      <w:pPr>
        <w:rPr>
          <w:lang w:val="en-US"/>
        </w:rPr>
      </w:pPr>
    </w:p>
    <w:bookmarkStart w:id="0" w:name="_Toc167892185" w:displacedByCustomXml="next"/>
    <w:bookmarkStart w:id="1" w:name="_Toc167799294" w:displacedByCustomXml="next"/>
    <w:sdt>
      <w:sdtPr>
        <w:rPr>
          <w:rFonts w:ascii="Lato" w:eastAsia="Calibri" w:hAnsi="Lato" w:cs="Times New Roman"/>
          <w:bCs w:val="0"/>
          <w:color w:val="auto"/>
          <w:sz w:val="22"/>
          <w:szCs w:val="22"/>
        </w:rPr>
        <w:id w:val="-1878151743"/>
        <w:docPartObj>
          <w:docPartGallery w:val="Table of Contents"/>
          <w:docPartUnique/>
        </w:docPartObj>
      </w:sdtPr>
      <w:sdtEndPr>
        <w:rPr>
          <w:b/>
          <w:noProof/>
        </w:rPr>
      </w:sdtEndPr>
      <w:sdtContent>
        <w:p w14:paraId="121A9E76" w14:textId="77777777" w:rsidR="00A54C57" w:rsidRDefault="00A54C57" w:rsidP="00A54C57">
          <w:pPr>
            <w:pStyle w:val="TOCHeading"/>
          </w:pPr>
          <w:r>
            <w:t>Contents</w:t>
          </w:r>
        </w:p>
        <w:p w14:paraId="4B422874" w14:textId="27ED19C5" w:rsidR="00AB33FE" w:rsidRDefault="00A54C57">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195249971" w:history="1">
            <w:r w:rsidR="00AB33FE" w:rsidRPr="00D71BD3">
              <w:rPr>
                <w:rStyle w:val="Hyperlink"/>
                <w:noProof/>
                <w:lang w:val="en-US"/>
              </w:rPr>
              <w:t>1. Report from the Chair</w:t>
            </w:r>
            <w:r w:rsidR="00AB33FE">
              <w:rPr>
                <w:noProof/>
                <w:webHidden/>
              </w:rPr>
              <w:tab/>
            </w:r>
            <w:r w:rsidR="00AB33FE">
              <w:rPr>
                <w:noProof/>
                <w:webHidden/>
              </w:rPr>
              <w:fldChar w:fldCharType="begin"/>
            </w:r>
            <w:r w:rsidR="00AB33FE">
              <w:rPr>
                <w:noProof/>
                <w:webHidden/>
              </w:rPr>
              <w:instrText xml:space="preserve"> PAGEREF _Toc195249971 \h </w:instrText>
            </w:r>
            <w:r w:rsidR="00AB33FE">
              <w:rPr>
                <w:noProof/>
                <w:webHidden/>
              </w:rPr>
            </w:r>
            <w:r w:rsidR="00AB33FE">
              <w:rPr>
                <w:noProof/>
                <w:webHidden/>
              </w:rPr>
              <w:fldChar w:fldCharType="separate"/>
            </w:r>
            <w:r w:rsidR="00AB33FE">
              <w:rPr>
                <w:noProof/>
                <w:webHidden/>
              </w:rPr>
              <w:t>5</w:t>
            </w:r>
            <w:r w:rsidR="00AB33FE">
              <w:rPr>
                <w:noProof/>
                <w:webHidden/>
              </w:rPr>
              <w:fldChar w:fldCharType="end"/>
            </w:r>
          </w:hyperlink>
        </w:p>
        <w:p w14:paraId="4416B9B7" w14:textId="04ECD8DE" w:rsidR="00AB33F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249972" w:history="1">
            <w:r w:rsidR="00AB33FE" w:rsidRPr="00D71BD3">
              <w:rPr>
                <w:rStyle w:val="Hyperlink"/>
                <w:noProof/>
                <w:lang w:val="en-US" w:eastAsia="en-AU"/>
              </w:rPr>
              <w:t>2.</w:t>
            </w:r>
            <w:r w:rsidR="00AB33FE" w:rsidRPr="00D71BD3">
              <w:rPr>
                <w:rStyle w:val="Hyperlink"/>
                <w:noProof/>
                <w:lang w:val="en-US"/>
              </w:rPr>
              <w:t xml:space="preserve"> The Northern Territory Board of Studies (NTBOS)</w:t>
            </w:r>
            <w:r w:rsidR="00AB33FE">
              <w:rPr>
                <w:noProof/>
                <w:webHidden/>
              </w:rPr>
              <w:tab/>
            </w:r>
            <w:r w:rsidR="00AB33FE">
              <w:rPr>
                <w:noProof/>
                <w:webHidden/>
              </w:rPr>
              <w:fldChar w:fldCharType="begin"/>
            </w:r>
            <w:r w:rsidR="00AB33FE">
              <w:rPr>
                <w:noProof/>
                <w:webHidden/>
              </w:rPr>
              <w:instrText xml:space="preserve"> PAGEREF _Toc195249972 \h </w:instrText>
            </w:r>
            <w:r w:rsidR="00AB33FE">
              <w:rPr>
                <w:noProof/>
                <w:webHidden/>
              </w:rPr>
            </w:r>
            <w:r w:rsidR="00AB33FE">
              <w:rPr>
                <w:noProof/>
                <w:webHidden/>
              </w:rPr>
              <w:fldChar w:fldCharType="separate"/>
            </w:r>
            <w:r w:rsidR="00AB33FE">
              <w:rPr>
                <w:noProof/>
                <w:webHidden/>
              </w:rPr>
              <w:t>6</w:t>
            </w:r>
            <w:r w:rsidR="00AB33FE">
              <w:rPr>
                <w:noProof/>
                <w:webHidden/>
              </w:rPr>
              <w:fldChar w:fldCharType="end"/>
            </w:r>
          </w:hyperlink>
        </w:p>
        <w:p w14:paraId="36DF7793" w14:textId="1C6008AA"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73" w:history="1">
            <w:r w:rsidR="00AB33FE" w:rsidRPr="00D71BD3">
              <w:rPr>
                <w:rStyle w:val="Hyperlink"/>
                <w:noProof/>
                <w:lang w:val="en-US"/>
              </w:rPr>
              <w:t>2.1. Members</w:t>
            </w:r>
            <w:r w:rsidR="00AB33FE">
              <w:rPr>
                <w:noProof/>
                <w:webHidden/>
              </w:rPr>
              <w:tab/>
            </w:r>
            <w:r w:rsidR="00AB33FE">
              <w:rPr>
                <w:noProof/>
                <w:webHidden/>
              </w:rPr>
              <w:fldChar w:fldCharType="begin"/>
            </w:r>
            <w:r w:rsidR="00AB33FE">
              <w:rPr>
                <w:noProof/>
                <w:webHidden/>
              </w:rPr>
              <w:instrText xml:space="preserve"> PAGEREF _Toc195249973 \h </w:instrText>
            </w:r>
            <w:r w:rsidR="00AB33FE">
              <w:rPr>
                <w:noProof/>
                <w:webHidden/>
              </w:rPr>
            </w:r>
            <w:r w:rsidR="00AB33FE">
              <w:rPr>
                <w:noProof/>
                <w:webHidden/>
              </w:rPr>
              <w:fldChar w:fldCharType="separate"/>
            </w:r>
            <w:r w:rsidR="00AB33FE">
              <w:rPr>
                <w:noProof/>
                <w:webHidden/>
              </w:rPr>
              <w:t>6</w:t>
            </w:r>
            <w:r w:rsidR="00AB33FE">
              <w:rPr>
                <w:noProof/>
                <w:webHidden/>
              </w:rPr>
              <w:fldChar w:fldCharType="end"/>
            </w:r>
          </w:hyperlink>
        </w:p>
        <w:p w14:paraId="35FB10EE" w14:textId="3E03DD50"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74" w:history="1">
            <w:r w:rsidR="00AB33FE" w:rsidRPr="00D71BD3">
              <w:rPr>
                <w:rStyle w:val="Hyperlink"/>
                <w:noProof/>
              </w:rPr>
              <w:t>2.2. Meetings</w:t>
            </w:r>
            <w:r w:rsidR="00AB33FE">
              <w:rPr>
                <w:noProof/>
                <w:webHidden/>
              </w:rPr>
              <w:tab/>
            </w:r>
            <w:r w:rsidR="00AB33FE">
              <w:rPr>
                <w:noProof/>
                <w:webHidden/>
              </w:rPr>
              <w:fldChar w:fldCharType="begin"/>
            </w:r>
            <w:r w:rsidR="00AB33FE">
              <w:rPr>
                <w:noProof/>
                <w:webHidden/>
              </w:rPr>
              <w:instrText xml:space="preserve"> PAGEREF _Toc195249974 \h </w:instrText>
            </w:r>
            <w:r w:rsidR="00AB33FE">
              <w:rPr>
                <w:noProof/>
                <w:webHidden/>
              </w:rPr>
            </w:r>
            <w:r w:rsidR="00AB33FE">
              <w:rPr>
                <w:noProof/>
                <w:webHidden/>
              </w:rPr>
              <w:fldChar w:fldCharType="separate"/>
            </w:r>
            <w:r w:rsidR="00AB33FE">
              <w:rPr>
                <w:noProof/>
                <w:webHidden/>
              </w:rPr>
              <w:t>7</w:t>
            </w:r>
            <w:r w:rsidR="00AB33FE">
              <w:rPr>
                <w:noProof/>
                <w:webHidden/>
              </w:rPr>
              <w:fldChar w:fldCharType="end"/>
            </w:r>
          </w:hyperlink>
        </w:p>
        <w:p w14:paraId="7BC53BB8" w14:textId="45BEA0C2" w:rsidR="00AB33FE" w:rsidRDefault="00000000">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195249975" w:history="1">
            <w:r w:rsidR="00AB33FE" w:rsidRPr="00D71BD3">
              <w:rPr>
                <w:rStyle w:val="Hyperlink"/>
                <w:noProof/>
              </w:rPr>
              <w:t>2.2.1. Date and duration</w:t>
            </w:r>
            <w:r w:rsidR="00AB33FE">
              <w:rPr>
                <w:noProof/>
                <w:webHidden/>
              </w:rPr>
              <w:tab/>
            </w:r>
            <w:r w:rsidR="00AB33FE">
              <w:rPr>
                <w:noProof/>
                <w:webHidden/>
              </w:rPr>
              <w:fldChar w:fldCharType="begin"/>
            </w:r>
            <w:r w:rsidR="00AB33FE">
              <w:rPr>
                <w:noProof/>
                <w:webHidden/>
              </w:rPr>
              <w:instrText xml:space="preserve"> PAGEREF _Toc195249975 \h </w:instrText>
            </w:r>
            <w:r w:rsidR="00AB33FE">
              <w:rPr>
                <w:noProof/>
                <w:webHidden/>
              </w:rPr>
            </w:r>
            <w:r w:rsidR="00AB33FE">
              <w:rPr>
                <w:noProof/>
                <w:webHidden/>
              </w:rPr>
              <w:fldChar w:fldCharType="separate"/>
            </w:r>
            <w:r w:rsidR="00AB33FE">
              <w:rPr>
                <w:noProof/>
                <w:webHidden/>
              </w:rPr>
              <w:t>7</w:t>
            </w:r>
            <w:r w:rsidR="00AB33FE">
              <w:rPr>
                <w:noProof/>
                <w:webHidden/>
              </w:rPr>
              <w:fldChar w:fldCharType="end"/>
            </w:r>
          </w:hyperlink>
        </w:p>
        <w:p w14:paraId="58910A10" w14:textId="6AEF1F02" w:rsidR="00AB33FE" w:rsidRDefault="00000000">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195249976" w:history="1">
            <w:r w:rsidR="00AB33FE" w:rsidRPr="00D71BD3">
              <w:rPr>
                <w:rStyle w:val="Hyperlink"/>
                <w:noProof/>
              </w:rPr>
              <w:t>2.2.2. Attendance</w:t>
            </w:r>
            <w:r w:rsidR="00AB33FE">
              <w:rPr>
                <w:noProof/>
                <w:webHidden/>
              </w:rPr>
              <w:tab/>
            </w:r>
            <w:r w:rsidR="00AB33FE">
              <w:rPr>
                <w:noProof/>
                <w:webHidden/>
              </w:rPr>
              <w:fldChar w:fldCharType="begin"/>
            </w:r>
            <w:r w:rsidR="00AB33FE">
              <w:rPr>
                <w:noProof/>
                <w:webHidden/>
              </w:rPr>
              <w:instrText xml:space="preserve"> PAGEREF _Toc195249976 \h </w:instrText>
            </w:r>
            <w:r w:rsidR="00AB33FE">
              <w:rPr>
                <w:noProof/>
                <w:webHidden/>
              </w:rPr>
            </w:r>
            <w:r w:rsidR="00AB33FE">
              <w:rPr>
                <w:noProof/>
                <w:webHidden/>
              </w:rPr>
              <w:fldChar w:fldCharType="separate"/>
            </w:r>
            <w:r w:rsidR="00AB33FE">
              <w:rPr>
                <w:noProof/>
                <w:webHidden/>
              </w:rPr>
              <w:t>7</w:t>
            </w:r>
            <w:r w:rsidR="00AB33FE">
              <w:rPr>
                <w:noProof/>
                <w:webHidden/>
              </w:rPr>
              <w:fldChar w:fldCharType="end"/>
            </w:r>
          </w:hyperlink>
        </w:p>
        <w:p w14:paraId="4F3BEA58" w14:textId="3F13D72B" w:rsidR="00AB33F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249977" w:history="1">
            <w:r w:rsidR="00AB33FE" w:rsidRPr="00D71BD3">
              <w:rPr>
                <w:rStyle w:val="Hyperlink"/>
                <w:noProof/>
                <w:lang w:eastAsia="en-AU"/>
              </w:rPr>
              <w:t xml:space="preserve">3. 2024 </w:t>
            </w:r>
            <w:r w:rsidR="00AB33FE" w:rsidRPr="00D71BD3">
              <w:rPr>
                <w:rStyle w:val="Hyperlink"/>
                <w:noProof/>
              </w:rPr>
              <w:t>Achievements</w:t>
            </w:r>
            <w:r w:rsidR="00AB33FE">
              <w:rPr>
                <w:noProof/>
                <w:webHidden/>
              </w:rPr>
              <w:tab/>
            </w:r>
            <w:r w:rsidR="00AB33FE">
              <w:rPr>
                <w:noProof/>
                <w:webHidden/>
              </w:rPr>
              <w:fldChar w:fldCharType="begin"/>
            </w:r>
            <w:r w:rsidR="00AB33FE">
              <w:rPr>
                <w:noProof/>
                <w:webHidden/>
              </w:rPr>
              <w:instrText xml:space="preserve"> PAGEREF _Toc195249977 \h </w:instrText>
            </w:r>
            <w:r w:rsidR="00AB33FE">
              <w:rPr>
                <w:noProof/>
                <w:webHidden/>
              </w:rPr>
            </w:r>
            <w:r w:rsidR="00AB33FE">
              <w:rPr>
                <w:noProof/>
                <w:webHidden/>
              </w:rPr>
              <w:fldChar w:fldCharType="separate"/>
            </w:r>
            <w:r w:rsidR="00AB33FE">
              <w:rPr>
                <w:noProof/>
                <w:webHidden/>
              </w:rPr>
              <w:t>8</w:t>
            </w:r>
            <w:r w:rsidR="00AB33FE">
              <w:rPr>
                <w:noProof/>
                <w:webHidden/>
              </w:rPr>
              <w:fldChar w:fldCharType="end"/>
            </w:r>
          </w:hyperlink>
        </w:p>
        <w:p w14:paraId="489A0656" w14:textId="0F691576"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78" w:history="1">
            <w:r w:rsidR="00AB33FE" w:rsidRPr="00D71BD3">
              <w:rPr>
                <w:rStyle w:val="Hyperlink"/>
                <w:noProof/>
              </w:rPr>
              <w:t>3.1. Monitoring Implementation of V9 of the Australian Curriculum</w:t>
            </w:r>
            <w:r w:rsidR="00AB33FE">
              <w:rPr>
                <w:noProof/>
                <w:webHidden/>
              </w:rPr>
              <w:tab/>
            </w:r>
            <w:r w:rsidR="00AB33FE">
              <w:rPr>
                <w:noProof/>
                <w:webHidden/>
              </w:rPr>
              <w:fldChar w:fldCharType="begin"/>
            </w:r>
            <w:r w:rsidR="00AB33FE">
              <w:rPr>
                <w:noProof/>
                <w:webHidden/>
              </w:rPr>
              <w:instrText xml:space="preserve"> PAGEREF _Toc195249978 \h </w:instrText>
            </w:r>
            <w:r w:rsidR="00AB33FE">
              <w:rPr>
                <w:noProof/>
                <w:webHidden/>
              </w:rPr>
            </w:r>
            <w:r w:rsidR="00AB33FE">
              <w:rPr>
                <w:noProof/>
                <w:webHidden/>
              </w:rPr>
              <w:fldChar w:fldCharType="separate"/>
            </w:r>
            <w:r w:rsidR="00AB33FE">
              <w:rPr>
                <w:noProof/>
                <w:webHidden/>
              </w:rPr>
              <w:t>8</w:t>
            </w:r>
            <w:r w:rsidR="00AB33FE">
              <w:rPr>
                <w:noProof/>
                <w:webHidden/>
              </w:rPr>
              <w:fldChar w:fldCharType="end"/>
            </w:r>
          </w:hyperlink>
        </w:p>
        <w:p w14:paraId="57F1FF50" w14:textId="08F9570B"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79" w:history="1">
            <w:r w:rsidR="00AB33FE" w:rsidRPr="00D71BD3">
              <w:rPr>
                <w:rStyle w:val="Hyperlink"/>
                <w:noProof/>
              </w:rPr>
              <w:t>3.2. Curriculum, Assessment, Reporting and Certification Policy</w:t>
            </w:r>
            <w:r w:rsidR="00AB33FE">
              <w:rPr>
                <w:noProof/>
                <w:webHidden/>
              </w:rPr>
              <w:tab/>
            </w:r>
            <w:r w:rsidR="00AB33FE">
              <w:rPr>
                <w:noProof/>
                <w:webHidden/>
              </w:rPr>
              <w:fldChar w:fldCharType="begin"/>
            </w:r>
            <w:r w:rsidR="00AB33FE">
              <w:rPr>
                <w:noProof/>
                <w:webHidden/>
              </w:rPr>
              <w:instrText xml:space="preserve"> PAGEREF _Toc195249979 \h </w:instrText>
            </w:r>
            <w:r w:rsidR="00AB33FE">
              <w:rPr>
                <w:noProof/>
                <w:webHidden/>
              </w:rPr>
            </w:r>
            <w:r w:rsidR="00AB33FE">
              <w:rPr>
                <w:noProof/>
                <w:webHidden/>
              </w:rPr>
              <w:fldChar w:fldCharType="separate"/>
            </w:r>
            <w:r w:rsidR="00AB33FE">
              <w:rPr>
                <w:noProof/>
                <w:webHidden/>
              </w:rPr>
              <w:t>8</w:t>
            </w:r>
            <w:r w:rsidR="00AB33FE">
              <w:rPr>
                <w:noProof/>
                <w:webHidden/>
              </w:rPr>
              <w:fldChar w:fldCharType="end"/>
            </w:r>
          </w:hyperlink>
        </w:p>
        <w:p w14:paraId="79DC7361" w14:textId="3120423A"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0" w:history="1">
            <w:r w:rsidR="00AB33FE" w:rsidRPr="00D71BD3">
              <w:rPr>
                <w:rStyle w:val="Hyperlink"/>
                <w:noProof/>
                <w:lang w:val="en-US"/>
              </w:rPr>
              <w:t>3.3. Student Awards</w:t>
            </w:r>
            <w:r w:rsidR="00AB33FE">
              <w:rPr>
                <w:noProof/>
                <w:webHidden/>
              </w:rPr>
              <w:tab/>
            </w:r>
            <w:r w:rsidR="00AB33FE">
              <w:rPr>
                <w:noProof/>
                <w:webHidden/>
              </w:rPr>
              <w:fldChar w:fldCharType="begin"/>
            </w:r>
            <w:r w:rsidR="00AB33FE">
              <w:rPr>
                <w:noProof/>
                <w:webHidden/>
              </w:rPr>
              <w:instrText xml:space="preserve"> PAGEREF _Toc195249980 \h </w:instrText>
            </w:r>
            <w:r w:rsidR="00AB33FE">
              <w:rPr>
                <w:noProof/>
                <w:webHidden/>
              </w:rPr>
            </w:r>
            <w:r w:rsidR="00AB33FE">
              <w:rPr>
                <w:noProof/>
                <w:webHidden/>
              </w:rPr>
              <w:fldChar w:fldCharType="separate"/>
            </w:r>
            <w:r w:rsidR="00AB33FE">
              <w:rPr>
                <w:noProof/>
                <w:webHidden/>
              </w:rPr>
              <w:t>8</w:t>
            </w:r>
            <w:r w:rsidR="00AB33FE">
              <w:rPr>
                <w:noProof/>
                <w:webHidden/>
              </w:rPr>
              <w:fldChar w:fldCharType="end"/>
            </w:r>
          </w:hyperlink>
        </w:p>
        <w:p w14:paraId="19434FD8" w14:textId="0C282A7E" w:rsidR="00AB33F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249981" w:history="1">
            <w:r w:rsidR="00AB33FE" w:rsidRPr="00D71BD3">
              <w:rPr>
                <w:rStyle w:val="Hyperlink"/>
                <w:noProof/>
                <w:lang w:val="en-US"/>
              </w:rPr>
              <w:t>4. Awards</w:t>
            </w:r>
            <w:r w:rsidR="00AB33FE">
              <w:rPr>
                <w:noProof/>
                <w:webHidden/>
              </w:rPr>
              <w:tab/>
            </w:r>
            <w:r w:rsidR="00AB33FE">
              <w:rPr>
                <w:noProof/>
                <w:webHidden/>
              </w:rPr>
              <w:fldChar w:fldCharType="begin"/>
            </w:r>
            <w:r w:rsidR="00AB33FE">
              <w:rPr>
                <w:noProof/>
                <w:webHidden/>
              </w:rPr>
              <w:instrText xml:space="preserve"> PAGEREF _Toc195249981 \h </w:instrText>
            </w:r>
            <w:r w:rsidR="00AB33FE">
              <w:rPr>
                <w:noProof/>
                <w:webHidden/>
              </w:rPr>
            </w:r>
            <w:r w:rsidR="00AB33FE">
              <w:rPr>
                <w:noProof/>
                <w:webHidden/>
              </w:rPr>
              <w:fldChar w:fldCharType="separate"/>
            </w:r>
            <w:r w:rsidR="00AB33FE">
              <w:rPr>
                <w:noProof/>
                <w:webHidden/>
              </w:rPr>
              <w:t>9</w:t>
            </w:r>
            <w:r w:rsidR="00AB33FE">
              <w:rPr>
                <w:noProof/>
                <w:webHidden/>
              </w:rPr>
              <w:fldChar w:fldCharType="end"/>
            </w:r>
          </w:hyperlink>
        </w:p>
        <w:p w14:paraId="465AD1D5" w14:textId="7AA7E594"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2" w:history="1">
            <w:r w:rsidR="00AB33FE" w:rsidRPr="00D71BD3">
              <w:rPr>
                <w:rStyle w:val="Hyperlink"/>
                <w:noProof/>
              </w:rPr>
              <w:t>4.1. NTBOS awards ceremonies</w:t>
            </w:r>
            <w:r w:rsidR="00AB33FE">
              <w:rPr>
                <w:noProof/>
                <w:webHidden/>
              </w:rPr>
              <w:tab/>
            </w:r>
            <w:r w:rsidR="00AB33FE">
              <w:rPr>
                <w:noProof/>
                <w:webHidden/>
              </w:rPr>
              <w:fldChar w:fldCharType="begin"/>
            </w:r>
            <w:r w:rsidR="00AB33FE">
              <w:rPr>
                <w:noProof/>
                <w:webHidden/>
              </w:rPr>
              <w:instrText xml:space="preserve"> PAGEREF _Toc195249982 \h </w:instrText>
            </w:r>
            <w:r w:rsidR="00AB33FE">
              <w:rPr>
                <w:noProof/>
                <w:webHidden/>
              </w:rPr>
            </w:r>
            <w:r w:rsidR="00AB33FE">
              <w:rPr>
                <w:noProof/>
                <w:webHidden/>
              </w:rPr>
              <w:fldChar w:fldCharType="separate"/>
            </w:r>
            <w:r w:rsidR="00AB33FE">
              <w:rPr>
                <w:noProof/>
                <w:webHidden/>
              </w:rPr>
              <w:t>9</w:t>
            </w:r>
            <w:r w:rsidR="00AB33FE">
              <w:rPr>
                <w:noProof/>
                <w:webHidden/>
              </w:rPr>
              <w:fldChar w:fldCharType="end"/>
            </w:r>
          </w:hyperlink>
        </w:p>
        <w:p w14:paraId="2530B358" w14:textId="6F72047F"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3" w:history="1">
            <w:r w:rsidR="00AB33FE" w:rsidRPr="00D71BD3">
              <w:rPr>
                <w:rStyle w:val="Hyperlink"/>
                <w:noProof/>
              </w:rPr>
              <w:t>4.2. Academic excellence awards</w:t>
            </w:r>
            <w:r w:rsidR="00AB33FE">
              <w:rPr>
                <w:noProof/>
                <w:webHidden/>
              </w:rPr>
              <w:tab/>
            </w:r>
            <w:r w:rsidR="00AB33FE">
              <w:rPr>
                <w:noProof/>
                <w:webHidden/>
              </w:rPr>
              <w:fldChar w:fldCharType="begin"/>
            </w:r>
            <w:r w:rsidR="00AB33FE">
              <w:rPr>
                <w:noProof/>
                <w:webHidden/>
              </w:rPr>
              <w:instrText xml:space="preserve"> PAGEREF _Toc195249983 \h </w:instrText>
            </w:r>
            <w:r w:rsidR="00AB33FE">
              <w:rPr>
                <w:noProof/>
                <w:webHidden/>
              </w:rPr>
            </w:r>
            <w:r w:rsidR="00AB33FE">
              <w:rPr>
                <w:noProof/>
                <w:webHidden/>
              </w:rPr>
              <w:fldChar w:fldCharType="separate"/>
            </w:r>
            <w:r w:rsidR="00AB33FE">
              <w:rPr>
                <w:noProof/>
                <w:webHidden/>
              </w:rPr>
              <w:t>10</w:t>
            </w:r>
            <w:r w:rsidR="00AB33FE">
              <w:rPr>
                <w:noProof/>
                <w:webHidden/>
              </w:rPr>
              <w:fldChar w:fldCharType="end"/>
            </w:r>
          </w:hyperlink>
        </w:p>
        <w:p w14:paraId="585CFE13" w14:textId="0D4286E6" w:rsidR="00AB33F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249984" w:history="1">
            <w:r w:rsidR="00AB33FE" w:rsidRPr="00D71BD3">
              <w:rPr>
                <w:rStyle w:val="Hyperlink"/>
                <w:noProof/>
                <w:lang w:val="en-US"/>
              </w:rPr>
              <w:t>5.</w:t>
            </w:r>
            <w:r w:rsidR="00AB33FE" w:rsidRPr="00D71BD3">
              <w:rPr>
                <w:rStyle w:val="Hyperlink"/>
                <w:noProof/>
              </w:rPr>
              <w:t xml:space="preserve"> Overview of board activities</w:t>
            </w:r>
            <w:r w:rsidR="00AB33FE">
              <w:rPr>
                <w:noProof/>
                <w:webHidden/>
              </w:rPr>
              <w:tab/>
            </w:r>
            <w:r w:rsidR="00AB33FE">
              <w:rPr>
                <w:noProof/>
                <w:webHidden/>
              </w:rPr>
              <w:fldChar w:fldCharType="begin"/>
            </w:r>
            <w:r w:rsidR="00AB33FE">
              <w:rPr>
                <w:noProof/>
                <w:webHidden/>
              </w:rPr>
              <w:instrText xml:space="preserve"> PAGEREF _Toc195249984 \h </w:instrText>
            </w:r>
            <w:r w:rsidR="00AB33FE">
              <w:rPr>
                <w:noProof/>
                <w:webHidden/>
              </w:rPr>
            </w:r>
            <w:r w:rsidR="00AB33FE">
              <w:rPr>
                <w:noProof/>
                <w:webHidden/>
              </w:rPr>
              <w:fldChar w:fldCharType="separate"/>
            </w:r>
            <w:r w:rsidR="00AB33FE">
              <w:rPr>
                <w:noProof/>
                <w:webHidden/>
              </w:rPr>
              <w:t>11</w:t>
            </w:r>
            <w:r w:rsidR="00AB33FE">
              <w:rPr>
                <w:noProof/>
                <w:webHidden/>
              </w:rPr>
              <w:fldChar w:fldCharType="end"/>
            </w:r>
          </w:hyperlink>
        </w:p>
        <w:p w14:paraId="028C0735" w14:textId="07E6015A"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5" w:history="1">
            <w:r w:rsidR="00AB33FE" w:rsidRPr="00D71BD3">
              <w:rPr>
                <w:rStyle w:val="Hyperlink"/>
                <w:noProof/>
                <w:lang w:val="en-US"/>
              </w:rPr>
              <w:t>5.1. Artificial Intelligence in Schools</w:t>
            </w:r>
            <w:r w:rsidR="00AB33FE">
              <w:rPr>
                <w:noProof/>
                <w:webHidden/>
              </w:rPr>
              <w:tab/>
            </w:r>
            <w:r w:rsidR="00AB33FE">
              <w:rPr>
                <w:noProof/>
                <w:webHidden/>
              </w:rPr>
              <w:fldChar w:fldCharType="begin"/>
            </w:r>
            <w:r w:rsidR="00AB33FE">
              <w:rPr>
                <w:noProof/>
                <w:webHidden/>
              </w:rPr>
              <w:instrText xml:space="preserve"> PAGEREF _Toc195249985 \h </w:instrText>
            </w:r>
            <w:r w:rsidR="00AB33FE">
              <w:rPr>
                <w:noProof/>
                <w:webHidden/>
              </w:rPr>
            </w:r>
            <w:r w:rsidR="00AB33FE">
              <w:rPr>
                <w:noProof/>
                <w:webHidden/>
              </w:rPr>
              <w:fldChar w:fldCharType="separate"/>
            </w:r>
            <w:r w:rsidR="00AB33FE">
              <w:rPr>
                <w:noProof/>
                <w:webHidden/>
              </w:rPr>
              <w:t>11</w:t>
            </w:r>
            <w:r w:rsidR="00AB33FE">
              <w:rPr>
                <w:noProof/>
                <w:webHidden/>
              </w:rPr>
              <w:fldChar w:fldCharType="end"/>
            </w:r>
          </w:hyperlink>
        </w:p>
        <w:p w14:paraId="50FD29BC" w14:textId="7C6B1F35"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6" w:history="1">
            <w:r w:rsidR="00AB33FE" w:rsidRPr="00D71BD3">
              <w:rPr>
                <w:rStyle w:val="Hyperlink"/>
                <w:noProof/>
                <w:lang w:val="en-US"/>
              </w:rPr>
              <w:t xml:space="preserve">5.2. Northern Territory Certificate of </w:t>
            </w:r>
            <w:r w:rsidR="00AB33FE" w:rsidRPr="00D71BD3">
              <w:rPr>
                <w:rStyle w:val="Hyperlink"/>
                <w:noProof/>
              </w:rPr>
              <w:t>Education</w:t>
            </w:r>
            <w:r w:rsidR="00AB33FE" w:rsidRPr="00D71BD3">
              <w:rPr>
                <w:rStyle w:val="Hyperlink"/>
                <w:noProof/>
                <w:lang w:val="en-US"/>
              </w:rPr>
              <w:t xml:space="preserve"> and Training</w:t>
            </w:r>
            <w:r w:rsidR="00AB33FE">
              <w:rPr>
                <w:noProof/>
                <w:webHidden/>
              </w:rPr>
              <w:tab/>
            </w:r>
            <w:r w:rsidR="00AB33FE">
              <w:rPr>
                <w:noProof/>
                <w:webHidden/>
              </w:rPr>
              <w:fldChar w:fldCharType="begin"/>
            </w:r>
            <w:r w:rsidR="00AB33FE">
              <w:rPr>
                <w:noProof/>
                <w:webHidden/>
              </w:rPr>
              <w:instrText xml:space="preserve"> PAGEREF _Toc195249986 \h </w:instrText>
            </w:r>
            <w:r w:rsidR="00AB33FE">
              <w:rPr>
                <w:noProof/>
                <w:webHidden/>
              </w:rPr>
            </w:r>
            <w:r w:rsidR="00AB33FE">
              <w:rPr>
                <w:noProof/>
                <w:webHidden/>
              </w:rPr>
              <w:fldChar w:fldCharType="separate"/>
            </w:r>
            <w:r w:rsidR="00AB33FE">
              <w:rPr>
                <w:noProof/>
                <w:webHidden/>
              </w:rPr>
              <w:t>11</w:t>
            </w:r>
            <w:r w:rsidR="00AB33FE">
              <w:rPr>
                <w:noProof/>
                <w:webHidden/>
              </w:rPr>
              <w:fldChar w:fldCharType="end"/>
            </w:r>
          </w:hyperlink>
        </w:p>
        <w:p w14:paraId="1B36F4F5" w14:textId="22AD6A55"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7" w:history="1">
            <w:r w:rsidR="00AB33FE" w:rsidRPr="00D71BD3">
              <w:rPr>
                <w:rStyle w:val="Hyperlink"/>
                <w:noProof/>
                <w:lang w:val="en-US"/>
              </w:rPr>
              <w:t>5.3. South Australian Certificate of Education (SACE) Board</w:t>
            </w:r>
            <w:r w:rsidR="00AB33FE">
              <w:rPr>
                <w:noProof/>
                <w:webHidden/>
              </w:rPr>
              <w:tab/>
            </w:r>
            <w:r w:rsidR="00AB33FE">
              <w:rPr>
                <w:noProof/>
                <w:webHidden/>
              </w:rPr>
              <w:fldChar w:fldCharType="begin"/>
            </w:r>
            <w:r w:rsidR="00AB33FE">
              <w:rPr>
                <w:noProof/>
                <w:webHidden/>
              </w:rPr>
              <w:instrText xml:space="preserve"> PAGEREF _Toc195249987 \h </w:instrText>
            </w:r>
            <w:r w:rsidR="00AB33FE">
              <w:rPr>
                <w:noProof/>
                <w:webHidden/>
              </w:rPr>
            </w:r>
            <w:r w:rsidR="00AB33FE">
              <w:rPr>
                <w:noProof/>
                <w:webHidden/>
              </w:rPr>
              <w:fldChar w:fldCharType="separate"/>
            </w:r>
            <w:r w:rsidR="00AB33FE">
              <w:rPr>
                <w:noProof/>
                <w:webHidden/>
              </w:rPr>
              <w:t>11</w:t>
            </w:r>
            <w:r w:rsidR="00AB33FE">
              <w:rPr>
                <w:noProof/>
                <w:webHidden/>
              </w:rPr>
              <w:fldChar w:fldCharType="end"/>
            </w:r>
          </w:hyperlink>
        </w:p>
        <w:p w14:paraId="26601573" w14:textId="3C8F548B"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8" w:history="1">
            <w:r w:rsidR="00AB33FE" w:rsidRPr="00D71BD3">
              <w:rPr>
                <w:rStyle w:val="Hyperlink"/>
                <w:noProof/>
                <w:lang w:val="en-US"/>
              </w:rPr>
              <w:t xml:space="preserve">5.4. National Assessment Plan Literacy and </w:t>
            </w:r>
            <w:r w:rsidR="00AB33FE" w:rsidRPr="00D71BD3">
              <w:rPr>
                <w:rStyle w:val="Hyperlink"/>
                <w:noProof/>
              </w:rPr>
              <w:t>Numeracy</w:t>
            </w:r>
            <w:r w:rsidR="00AB33FE" w:rsidRPr="00D71BD3">
              <w:rPr>
                <w:rStyle w:val="Hyperlink"/>
                <w:noProof/>
                <w:lang w:val="en-US"/>
              </w:rPr>
              <w:t xml:space="preserve"> (NAPLAN)</w:t>
            </w:r>
            <w:r w:rsidR="00AB33FE">
              <w:rPr>
                <w:noProof/>
                <w:webHidden/>
              </w:rPr>
              <w:tab/>
            </w:r>
            <w:r w:rsidR="00AB33FE">
              <w:rPr>
                <w:noProof/>
                <w:webHidden/>
              </w:rPr>
              <w:fldChar w:fldCharType="begin"/>
            </w:r>
            <w:r w:rsidR="00AB33FE">
              <w:rPr>
                <w:noProof/>
                <w:webHidden/>
              </w:rPr>
              <w:instrText xml:space="preserve"> PAGEREF _Toc195249988 \h </w:instrText>
            </w:r>
            <w:r w:rsidR="00AB33FE">
              <w:rPr>
                <w:noProof/>
                <w:webHidden/>
              </w:rPr>
            </w:r>
            <w:r w:rsidR="00AB33FE">
              <w:rPr>
                <w:noProof/>
                <w:webHidden/>
              </w:rPr>
              <w:fldChar w:fldCharType="separate"/>
            </w:r>
            <w:r w:rsidR="00AB33FE">
              <w:rPr>
                <w:noProof/>
                <w:webHidden/>
              </w:rPr>
              <w:t>12</w:t>
            </w:r>
            <w:r w:rsidR="00AB33FE">
              <w:rPr>
                <w:noProof/>
                <w:webHidden/>
              </w:rPr>
              <w:fldChar w:fldCharType="end"/>
            </w:r>
          </w:hyperlink>
        </w:p>
        <w:p w14:paraId="4F23AA54" w14:textId="78015E52"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89" w:history="1">
            <w:r w:rsidR="00AB33FE" w:rsidRPr="00D71BD3">
              <w:rPr>
                <w:rStyle w:val="Hyperlink"/>
                <w:noProof/>
                <w:lang w:val="en-US"/>
              </w:rPr>
              <w:t xml:space="preserve">5.5. Australasian Curriculum, Assessment and Certification </w:t>
            </w:r>
            <w:r w:rsidR="00AB33FE" w:rsidRPr="00D71BD3">
              <w:rPr>
                <w:rStyle w:val="Hyperlink"/>
                <w:noProof/>
              </w:rPr>
              <w:t>Authorities</w:t>
            </w:r>
            <w:r w:rsidR="00AB33FE" w:rsidRPr="00D71BD3">
              <w:rPr>
                <w:rStyle w:val="Hyperlink"/>
                <w:noProof/>
                <w:lang w:val="en-US"/>
              </w:rPr>
              <w:t xml:space="preserve"> (ACACA)</w:t>
            </w:r>
            <w:r w:rsidR="00AB33FE">
              <w:rPr>
                <w:noProof/>
                <w:webHidden/>
              </w:rPr>
              <w:tab/>
            </w:r>
            <w:r w:rsidR="00AB33FE">
              <w:rPr>
                <w:noProof/>
                <w:webHidden/>
              </w:rPr>
              <w:fldChar w:fldCharType="begin"/>
            </w:r>
            <w:r w:rsidR="00AB33FE">
              <w:rPr>
                <w:noProof/>
                <w:webHidden/>
              </w:rPr>
              <w:instrText xml:space="preserve"> PAGEREF _Toc195249989 \h </w:instrText>
            </w:r>
            <w:r w:rsidR="00AB33FE">
              <w:rPr>
                <w:noProof/>
                <w:webHidden/>
              </w:rPr>
            </w:r>
            <w:r w:rsidR="00AB33FE">
              <w:rPr>
                <w:noProof/>
                <w:webHidden/>
              </w:rPr>
              <w:fldChar w:fldCharType="separate"/>
            </w:r>
            <w:r w:rsidR="00AB33FE">
              <w:rPr>
                <w:noProof/>
                <w:webHidden/>
              </w:rPr>
              <w:t>12</w:t>
            </w:r>
            <w:r w:rsidR="00AB33FE">
              <w:rPr>
                <w:noProof/>
                <w:webHidden/>
              </w:rPr>
              <w:fldChar w:fldCharType="end"/>
            </w:r>
          </w:hyperlink>
        </w:p>
        <w:p w14:paraId="264A3248" w14:textId="22BAADD3"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90" w:history="1">
            <w:r w:rsidR="00AB33FE" w:rsidRPr="00D71BD3">
              <w:rPr>
                <w:rStyle w:val="Hyperlink"/>
                <w:noProof/>
                <w:lang w:val="en-US"/>
              </w:rPr>
              <w:t xml:space="preserve">5.6. Australian Curriculum, Assessment and Reporting </w:t>
            </w:r>
            <w:r w:rsidR="00AB33FE" w:rsidRPr="00D71BD3">
              <w:rPr>
                <w:rStyle w:val="Hyperlink"/>
                <w:noProof/>
              </w:rPr>
              <w:t>Authority</w:t>
            </w:r>
            <w:r w:rsidR="00AB33FE" w:rsidRPr="00D71BD3">
              <w:rPr>
                <w:rStyle w:val="Hyperlink"/>
                <w:noProof/>
                <w:lang w:val="en-US"/>
              </w:rPr>
              <w:t xml:space="preserve"> (ACARA)</w:t>
            </w:r>
            <w:r w:rsidR="00AB33FE">
              <w:rPr>
                <w:noProof/>
                <w:webHidden/>
              </w:rPr>
              <w:tab/>
            </w:r>
            <w:r w:rsidR="00AB33FE">
              <w:rPr>
                <w:noProof/>
                <w:webHidden/>
              </w:rPr>
              <w:fldChar w:fldCharType="begin"/>
            </w:r>
            <w:r w:rsidR="00AB33FE">
              <w:rPr>
                <w:noProof/>
                <w:webHidden/>
              </w:rPr>
              <w:instrText xml:space="preserve"> PAGEREF _Toc195249990 \h </w:instrText>
            </w:r>
            <w:r w:rsidR="00AB33FE">
              <w:rPr>
                <w:noProof/>
                <w:webHidden/>
              </w:rPr>
            </w:r>
            <w:r w:rsidR="00AB33FE">
              <w:rPr>
                <w:noProof/>
                <w:webHidden/>
              </w:rPr>
              <w:fldChar w:fldCharType="separate"/>
            </w:r>
            <w:r w:rsidR="00AB33FE">
              <w:rPr>
                <w:noProof/>
                <w:webHidden/>
              </w:rPr>
              <w:t>12</w:t>
            </w:r>
            <w:r w:rsidR="00AB33FE">
              <w:rPr>
                <w:noProof/>
                <w:webHidden/>
              </w:rPr>
              <w:fldChar w:fldCharType="end"/>
            </w:r>
          </w:hyperlink>
        </w:p>
        <w:p w14:paraId="0777BEDD" w14:textId="37CE5723"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91" w:history="1">
            <w:r w:rsidR="00AB33FE" w:rsidRPr="00D71BD3">
              <w:rPr>
                <w:rStyle w:val="Hyperlink"/>
                <w:noProof/>
                <w:lang w:val="en-US"/>
              </w:rPr>
              <w:t xml:space="preserve">5.7. Indigenous Languages and </w:t>
            </w:r>
            <w:r w:rsidR="00AB33FE" w:rsidRPr="00D71BD3">
              <w:rPr>
                <w:rStyle w:val="Hyperlink"/>
                <w:noProof/>
              </w:rPr>
              <w:t>Cultures (ILC)</w:t>
            </w:r>
            <w:r w:rsidR="00AB33FE" w:rsidRPr="00D71BD3">
              <w:rPr>
                <w:rStyle w:val="Hyperlink"/>
                <w:noProof/>
                <w:lang w:val="en-US"/>
              </w:rPr>
              <w:t xml:space="preserve"> Curriculum review</w:t>
            </w:r>
            <w:r w:rsidR="00AB33FE">
              <w:rPr>
                <w:noProof/>
                <w:webHidden/>
              </w:rPr>
              <w:tab/>
            </w:r>
            <w:r w:rsidR="00AB33FE">
              <w:rPr>
                <w:noProof/>
                <w:webHidden/>
              </w:rPr>
              <w:fldChar w:fldCharType="begin"/>
            </w:r>
            <w:r w:rsidR="00AB33FE">
              <w:rPr>
                <w:noProof/>
                <w:webHidden/>
              </w:rPr>
              <w:instrText xml:space="preserve"> PAGEREF _Toc195249991 \h </w:instrText>
            </w:r>
            <w:r w:rsidR="00AB33FE">
              <w:rPr>
                <w:noProof/>
                <w:webHidden/>
              </w:rPr>
            </w:r>
            <w:r w:rsidR="00AB33FE">
              <w:rPr>
                <w:noProof/>
                <w:webHidden/>
              </w:rPr>
              <w:fldChar w:fldCharType="separate"/>
            </w:r>
            <w:r w:rsidR="00AB33FE">
              <w:rPr>
                <w:noProof/>
                <w:webHidden/>
              </w:rPr>
              <w:t>12</w:t>
            </w:r>
            <w:r w:rsidR="00AB33FE">
              <w:rPr>
                <w:noProof/>
                <w:webHidden/>
              </w:rPr>
              <w:fldChar w:fldCharType="end"/>
            </w:r>
          </w:hyperlink>
        </w:p>
        <w:p w14:paraId="17E1DB6F" w14:textId="2EECE0E9" w:rsidR="00AB33F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249992" w:history="1">
            <w:r w:rsidR="00AB33FE" w:rsidRPr="00D71BD3">
              <w:rPr>
                <w:rStyle w:val="Hyperlink"/>
                <w:noProof/>
              </w:rPr>
              <w:t>6. Attachment A</w:t>
            </w:r>
            <w:r w:rsidR="00AB33FE">
              <w:rPr>
                <w:noProof/>
                <w:webHidden/>
              </w:rPr>
              <w:tab/>
            </w:r>
            <w:r w:rsidR="00AB33FE">
              <w:rPr>
                <w:noProof/>
                <w:webHidden/>
              </w:rPr>
              <w:fldChar w:fldCharType="begin"/>
            </w:r>
            <w:r w:rsidR="00AB33FE">
              <w:rPr>
                <w:noProof/>
                <w:webHidden/>
              </w:rPr>
              <w:instrText xml:space="preserve"> PAGEREF _Toc195249992 \h </w:instrText>
            </w:r>
            <w:r w:rsidR="00AB33FE">
              <w:rPr>
                <w:noProof/>
                <w:webHidden/>
              </w:rPr>
            </w:r>
            <w:r w:rsidR="00AB33FE">
              <w:rPr>
                <w:noProof/>
                <w:webHidden/>
              </w:rPr>
              <w:fldChar w:fldCharType="separate"/>
            </w:r>
            <w:r w:rsidR="00AB33FE">
              <w:rPr>
                <w:noProof/>
                <w:webHidden/>
              </w:rPr>
              <w:t>14</w:t>
            </w:r>
            <w:r w:rsidR="00AB33FE">
              <w:rPr>
                <w:noProof/>
                <w:webHidden/>
              </w:rPr>
              <w:fldChar w:fldCharType="end"/>
            </w:r>
          </w:hyperlink>
        </w:p>
        <w:p w14:paraId="4EABFF2D" w14:textId="4A3EF754"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93" w:history="1">
            <w:r w:rsidR="00AB33FE" w:rsidRPr="00D71BD3">
              <w:rPr>
                <w:rStyle w:val="Hyperlink"/>
                <w:noProof/>
                <w:lang w:val="en-US"/>
              </w:rPr>
              <w:t xml:space="preserve">6.1. 2024 top twenty NTCET </w:t>
            </w:r>
            <w:r w:rsidR="00AB33FE" w:rsidRPr="00D71BD3">
              <w:rPr>
                <w:rStyle w:val="Hyperlink"/>
                <w:noProof/>
              </w:rPr>
              <w:t>recipients</w:t>
            </w:r>
            <w:r w:rsidR="00AB33FE">
              <w:rPr>
                <w:noProof/>
                <w:webHidden/>
              </w:rPr>
              <w:tab/>
            </w:r>
            <w:r w:rsidR="00AB33FE">
              <w:rPr>
                <w:noProof/>
                <w:webHidden/>
              </w:rPr>
              <w:fldChar w:fldCharType="begin"/>
            </w:r>
            <w:r w:rsidR="00AB33FE">
              <w:rPr>
                <w:noProof/>
                <w:webHidden/>
              </w:rPr>
              <w:instrText xml:space="preserve"> PAGEREF _Toc195249993 \h </w:instrText>
            </w:r>
            <w:r w:rsidR="00AB33FE">
              <w:rPr>
                <w:noProof/>
                <w:webHidden/>
              </w:rPr>
            </w:r>
            <w:r w:rsidR="00AB33FE">
              <w:rPr>
                <w:noProof/>
                <w:webHidden/>
              </w:rPr>
              <w:fldChar w:fldCharType="separate"/>
            </w:r>
            <w:r w:rsidR="00AB33FE">
              <w:rPr>
                <w:noProof/>
                <w:webHidden/>
              </w:rPr>
              <w:t>14</w:t>
            </w:r>
            <w:r w:rsidR="00AB33FE">
              <w:rPr>
                <w:noProof/>
                <w:webHidden/>
              </w:rPr>
              <w:fldChar w:fldCharType="end"/>
            </w:r>
          </w:hyperlink>
        </w:p>
        <w:p w14:paraId="3769309F" w14:textId="480FE6FC"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94" w:history="1">
            <w:r w:rsidR="00AB33FE" w:rsidRPr="00D71BD3">
              <w:rPr>
                <w:rStyle w:val="Hyperlink"/>
                <w:noProof/>
              </w:rPr>
              <w:t>6.2. Certificate of merit recipients</w:t>
            </w:r>
            <w:r w:rsidR="00AB33FE">
              <w:rPr>
                <w:noProof/>
                <w:webHidden/>
              </w:rPr>
              <w:tab/>
            </w:r>
            <w:r w:rsidR="00AB33FE">
              <w:rPr>
                <w:noProof/>
                <w:webHidden/>
              </w:rPr>
              <w:fldChar w:fldCharType="begin"/>
            </w:r>
            <w:r w:rsidR="00AB33FE">
              <w:rPr>
                <w:noProof/>
                <w:webHidden/>
              </w:rPr>
              <w:instrText xml:space="preserve"> PAGEREF _Toc195249994 \h </w:instrText>
            </w:r>
            <w:r w:rsidR="00AB33FE">
              <w:rPr>
                <w:noProof/>
                <w:webHidden/>
              </w:rPr>
            </w:r>
            <w:r w:rsidR="00AB33FE">
              <w:rPr>
                <w:noProof/>
                <w:webHidden/>
              </w:rPr>
              <w:fldChar w:fldCharType="separate"/>
            </w:r>
            <w:r w:rsidR="00AB33FE">
              <w:rPr>
                <w:noProof/>
                <w:webHidden/>
              </w:rPr>
              <w:t>14</w:t>
            </w:r>
            <w:r w:rsidR="00AB33FE">
              <w:rPr>
                <w:noProof/>
                <w:webHidden/>
              </w:rPr>
              <w:fldChar w:fldCharType="end"/>
            </w:r>
          </w:hyperlink>
        </w:p>
        <w:p w14:paraId="597B2458" w14:textId="50BFD1B6"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95" w:history="1">
            <w:r w:rsidR="00AB33FE" w:rsidRPr="00D71BD3">
              <w:rPr>
                <w:rStyle w:val="Hyperlink"/>
                <w:noProof/>
                <w:lang w:val="en-US"/>
              </w:rPr>
              <w:t xml:space="preserve">6.3. Industry-supported and additional awards </w:t>
            </w:r>
            <w:r w:rsidR="00AB33FE" w:rsidRPr="00D71BD3">
              <w:rPr>
                <w:rStyle w:val="Hyperlink"/>
                <w:noProof/>
              </w:rPr>
              <w:t>recipients</w:t>
            </w:r>
            <w:r w:rsidR="00AB33FE">
              <w:rPr>
                <w:noProof/>
                <w:webHidden/>
              </w:rPr>
              <w:tab/>
            </w:r>
            <w:r w:rsidR="00AB33FE">
              <w:rPr>
                <w:noProof/>
                <w:webHidden/>
              </w:rPr>
              <w:fldChar w:fldCharType="begin"/>
            </w:r>
            <w:r w:rsidR="00AB33FE">
              <w:rPr>
                <w:noProof/>
                <w:webHidden/>
              </w:rPr>
              <w:instrText xml:space="preserve"> PAGEREF _Toc195249995 \h </w:instrText>
            </w:r>
            <w:r w:rsidR="00AB33FE">
              <w:rPr>
                <w:noProof/>
                <w:webHidden/>
              </w:rPr>
            </w:r>
            <w:r w:rsidR="00AB33FE">
              <w:rPr>
                <w:noProof/>
                <w:webHidden/>
              </w:rPr>
              <w:fldChar w:fldCharType="separate"/>
            </w:r>
            <w:r w:rsidR="00AB33FE">
              <w:rPr>
                <w:noProof/>
                <w:webHidden/>
              </w:rPr>
              <w:t>15</w:t>
            </w:r>
            <w:r w:rsidR="00AB33FE">
              <w:rPr>
                <w:noProof/>
                <w:webHidden/>
              </w:rPr>
              <w:fldChar w:fldCharType="end"/>
            </w:r>
          </w:hyperlink>
        </w:p>
        <w:p w14:paraId="642E22FA" w14:textId="638CD6BD" w:rsidR="00AB33F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249996" w:history="1">
            <w:r w:rsidR="00AB33FE" w:rsidRPr="00D71BD3">
              <w:rPr>
                <w:rStyle w:val="Hyperlink"/>
                <w:noProof/>
              </w:rPr>
              <w:t>7. Attachment B</w:t>
            </w:r>
            <w:r w:rsidR="00AB33FE">
              <w:rPr>
                <w:noProof/>
                <w:webHidden/>
              </w:rPr>
              <w:tab/>
            </w:r>
            <w:r w:rsidR="00AB33FE">
              <w:rPr>
                <w:noProof/>
                <w:webHidden/>
              </w:rPr>
              <w:fldChar w:fldCharType="begin"/>
            </w:r>
            <w:r w:rsidR="00AB33FE">
              <w:rPr>
                <w:noProof/>
                <w:webHidden/>
              </w:rPr>
              <w:instrText xml:space="preserve"> PAGEREF _Toc195249996 \h </w:instrText>
            </w:r>
            <w:r w:rsidR="00AB33FE">
              <w:rPr>
                <w:noProof/>
                <w:webHidden/>
              </w:rPr>
            </w:r>
            <w:r w:rsidR="00AB33FE">
              <w:rPr>
                <w:noProof/>
                <w:webHidden/>
              </w:rPr>
              <w:fldChar w:fldCharType="separate"/>
            </w:r>
            <w:r w:rsidR="00AB33FE">
              <w:rPr>
                <w:noProof/>
                <w:webHidden/>
              </w:rPr>
              <w:t>17</w:t>
            </w:r>
            <w:r w:rsidR="00AB33FE">
              <w:rPr>
                <w:noProof/>
                <w:webHidden/>
              </w:rPr>
              <w:fldChar w:fldCharType="end"/>
            </w:r>
          </w:hyperlink>
        </w:p>
        <w:p w14:paraId="5900B6F2" w14:textId="44D33CD4"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49997" w:history="1">
            <w:r w:rsidR="00AB33FE" w:rsidRPr="00D71BD3">
              <w:rPr>
                <w:rStyle w:val="Hyperlink"/>
                <w:noProof/>
              </w:rPr>
              <w:t>7.1. Overview of NTCET results</w:t>
            </w:r>
            <w:r w:rsidR="00AB33FE">
              <w:rPr>
                <w:noProof/>
                <w:webHidden/>
              </w:rPr>
              <w:tab/>
            </w:r>
            <w:r w:rsidR="00AB33FE">
              <w:rPr>
                <w:noProof/>
                <w:webHidden/>
              </w:rPr>
              <w:fldChar w:fldCharType="begin"/>
            </w:r>
            <w:r w:rsidR="00AB33FE">
              <w:rPr>
                <w:noProof/>
                <w:webHidden/>
              </w:rPr>
              <w:instrText xml:space="preserve"> PAGEREF _Toc195249997 \h </w:instrText>
            </w:r>
            <w:r w:rsidR="00AB33FE">
              <w:rPr>
                <w:noProof/>
                <w:webHidden/>
              </w:rPr>
            </w:r>
            <w:r w:rsidR="00AB33FE">
              <w:rPr>
                <w:noProof/>
                <w:webHidden/>
              </w:rPr>
              <w:fldChar w:fldCharType="separate"/>
            </w:r>
            <w:r w:rsidR="00AB33FE">
              <w:rPr>
                <w:noProof/>
                <w:webHidden/>
              </w:rPr>
              <w:t>17</w:t>
            </w:r>
            <w:r w:rsidR="00AB33FE">
              <w:rPr>
                <w:noProof/>
                <w:webHidden/>
              </w:rPr>
              <w:fldChar w:fldCharType="end"/>
            </w:r>
          </w:hyperlink>
        </w:p>
        <w:p w14:paraId="0B7751DC" w14:textId="3CC85C0A" w:rsidR="00AB33FE" w:rsidRDefault="00000000">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195249998" w:history="1">
            <w:r w:rsidR="00AB33FE" w:rsidRPr="00D71BD3">
              <w:rPr>
                <w:rStyle w:val="Hyperlink"/>
                <w:noProof/>
                <w:lang w:val="en-US"/>
              </w:rPr>
              <w:t>7.1.1. Vocational Education and Training (VET) studies contributing to the NTCET</w:t>
            </w:r>
            <w:r w:rsidR="00AB33FE">
              <w:rPr>
                <w:noProof/>
                <w:webHidden/>
              </w:rPr>
              <w:tab/>
            </w:r>
            <w:r w:rsidR="00AB33FE">
              <w:rPr>
                <w:noProof/>
                <w:webHidden/>
              </w:rPr>
              <w:fldChar w:fldCharType="begin"/>
            </w:r>
            <w:r w:rsidR="00AB33FE">
              <w:rPr>
                <w:noProof/>
                <w:webHidden/>
              </w:rPr>
              <w:instrText xml:space="preserve"> PAGEREF _Toc195249998 \h </w:instrText>
            </w:r>
            <w:r w:rsidR="00AB33FE">
              <w:rPr>
                <w:noProof/>
                <w:webHidden/>
              </w:rPr>
            </w:r>
            <w:r w:rsidR="00AB33FE">
              <w:rPr>
                <w:noProof/>
                <w:webHidden/>
              </w:rPr>
              <w:fldChar w:fldCharType="separate"/>
            </w:r>
            <w:r w:rsidR="00AB33FE">
              <w:rPr>
                <w:noProof/>
                <w:webHidden/>
              </w:rPr>
              <w:t>19</w:t>
            </w:r>
            <w:r w:rsidR="00AB33FE">
              <w:rPr>
                <w:noProof/>
                <w:webHidden/>
              </w:rPr>
              <w:fldChar w:fldCharType="end"/>
            </w:r>
          </w:hyperlink>
        </w:p>
        <w:p w14:paraId="7B8C26A1" w14:textId="1FA0BBFE" w:rsidR="00AB33FE" w:rsidRDefault="00000000">
          <w:pPr>
            <w:pStyle w:val="TOC1"/>
            <w:rPr>
              <w:rFonts w:asciiTheme="minorHAnsi" w:eastAsiaTheme="minorEastAsia" w:hAnsiTheme="minorHAnsi" w:cstheme="minorBidi"/>
              <w:b w:val="0"/>
              <w:noProof/>
              <w:kern w:val="2"/>
              <w:sz w:val="24"/>
              <w:szCs w:val="24"/>
              <w:lang w:eastAsia="en-AU"/>
              <w14:ligatures w14:val="standardContextual"/>
            </w:rPr>
          </w:pPr>
          <w:hyperlink w:anchor="_Toc195249999" w:history="1">
            <w:r w:rsidR="00AB33FE" w:rsidRPr="00D71BD3">
              <w:rPr>
                <w:rStyle w:val="Hyperlink"/>
                <w:noProof/>
              </w:rPr>
              <w:t>8. Attachment C</w:t>
            </w:r>
            <w:r w:rsidR="00AB33FE">
              <w:rPr>
                <w:noProof/>
                <w:webHidden/>
              </w:rPr>
              <w:tab/>
            </w:r>
            <w:r w:rsidR="00AB33FE">
              <w:rPr>
                <w:noProof/>
                <w:webHidden/>
              </w:rPr>
              <w:fldChar w:fldCharType="begin"/>
            </w:r>
            <w:r w:rsidR="00AB33FE">
              <w:rPr>
                <w:noProof/>
                <w:webHidden/>
              </w:rPr>
              <w:instrText xml:space="preserve"> PAGEREF _Toc195249999 \h </w:instrText>
            </w:r>
            <w:r w:rsidR="00AB33FE">
              <w:rPr>
                <w:noProof/>
                <w:webHidden/>
              </w:rPr>
            </w:r>
            <w:r w:rsidR="00AB33FE">
              <w:rPr>
                <w:noProof/>
                <w:webHidden/>
              </w:rPr>
              <w:fldChar w:fldCharType="separate"/>
            </w:r>
            <w:r w:rsidR="00AB33FE">
              <w:rPr>
                <w:noProof/>
                <w:webHidden/>
              </w:rPr>
              <w:t>20</w:t>
            </w:r>
            <w:r w:rsidR="00AB33FE">
              <w:rPr>
                <w:noProof/>
                <w:webHidden/>
              </w:rPr>
              <w:fldChar w:fldCharType="end"/>
            </w:r>
          </w:hyperlink>
        </w:p>
        <w:p w14:paraId="4AB2FA27" w14:textId="292A5EB7" w:rsidR="00AB33FE" w:rsidRDefault="00000000">
          <w:pPr>
            <w:pStyle w:val="TOC2"/>
            <w:rPr>
              <w:rFonts w:asciiTheme="minorHAnsi" w:eastAsiaTheme="minorEastAsia" w:hAnsiTheme="minorHAnsi" w:cstheme="minorBidi"/>
              <w:noProof/>
              <w:kern w:val="2"/>
              <w:sz w:val="24"/>
              <w:szCs w:val="24"/>
              <w:lang w:eastAsia="en-AU"/>
              <w14:ligatures w14:val="standardContextual"/>
            </w:rPr>
          </w:pPr>
          <w:hyperlink w:anchor="_Toc195250000" w:history="1">
            <w:r w:rsidR="00AB33FE" w:rsidRPr="00D71BD3">
              <w:rPr>
                <w:rStyle w:val="Hyperlink"/>
                <w:noProof/>
              </w:rPr>
              <w:t>8.1. Overview of NAPLAN results</w:t>
            </w:r>
            <w:r w:rsidR="00AB33FE">
              <w:rPr>
                <w:noProof/>
                <w:webHidden/>
              </w:rPr>
              <w:tab/>
            </w:r>
            <w:r w:rsidR="00AB33FE">
              <w:rPr>
                <w:noProof/>
                <w:webHidden/>
              </w:rPr>
              <w:fldChar w:fldCharType="begin"/>
            </w:r>
            <w:r w:rsidR="00AB33FE">
              <w:rPr>
                <w:noProof/>
                <w:webHidden/>
              </w:rPr>
              <w:instrText xml:space="preserve"> PAGEREF _Toc195250000 \h </w:instrText>
            </w:r>
            <w:r w:rsidR="00AB33FE">
              <w:rPr>
                <w:noProof/>
                <w:webHidden/>
              </w:rPr>
            </w:r>
            <w:r w:rsidR="00AB33FE">
              <w:rPr>
                <w:noProof/>
                <w:webHidden/>
              </w:rPr>
              <w:fldChar w:fldCharType="separate"/>
            </w:r>
            <w:r w:rsidR="00AB33FE">
              <w:rPr>
                <w:noProof/>
                <w:webHidden/>
              </w:rPr>
              <w:t>20</w:t>
            </w:r>
            <w:r w:rsidR="00AB33FE">
              <w:rPr>
                <w:noProof/>
                <w:webHidden/>
              </w:rPr>
              <w:fldChar w:fldCharType="end"/>
            </w:r>
          </w:hyperlink>
        </w:p>
        <w:p w14:paraId="4F339A2F" w14:textId="04231B1F" w:rsidR="00AB33FE" w:rsidRDefault="00000000">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195250001" w:history="1">
            <w:r w:rsidR="00AB33FE" w:rsidRPr="00D71BD3">
              <w:rPr>
                <w:rStyle w:val="Hyperlink"/>
                <w:noProof/>
              </w:rPr>
              <w:t>8.1.1. Student participation</w:t>
            </w:r>
            <w:r w:rsidR="00AB33FE">
              <w:rPr>
                <w:noProof/>
                <w:webHidden/>
              </w:rPr>
              <w:tab/>
            </w:r>
            <w:r w:rsidR="00AB33FE">
              <w:rPr>
                <w:noProof/>
                <w:webHidden/>
              </w:rPr>
              <w:fldChar w:fldCharType="begin"/>
            </w:r>
            <w:r w:rsidR="00AB33FE">
              <w:rPr>
                <w:noProof/>
                <w:webHidden/>
              </w:rPr>
              <w:instrText xml:space="preserve"> PAGEREF _Toc195250001 \h </w:instrText>
            </w:r>
            <w:r w:rsidR="00AB33FE">
              <w:rPr>
                <w:noProof/>
                <w:webHidden/>
              </w:rPr>
            </w:r>
            <w:r w:rsidR="00AB33FE">
              <w:rPr>
                <w:noProof/>
                <w:webHidden/>
              </w:rPr>
              <w:fldChar w:fldCharType="separate"/>
            </w:r>
            <w:r w:rsidR="00AB33FE">
              <w:rPr>
                <w:noProof/>
                <w:webHidden/>
              </w:rPr>
              <w:t>20</w:t>
            </w:r>
            <w:r w:rsidR="00AB33FE">
              <w:rPr>
                <w:noProof/>
                <w:webHidden/>
              </w:rPr>
              <w:fldChar w:fldCharType="end"/>
            </w:r>
          </w:hyperlink>
        </w:p>
        <w:p w14:paraId="09AEEC1F" w14:textId="2BBE0383" w:rsidR="00AB33FE" w:rsidRDefault="00000000">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195250002" w:history="1">
            <w:r w:rsidR="00AB33FE" w:rsidRPr="00D71BD3">
              <w:rPr>
                <w:rStyle w:val="Hyperlink"/>
                <w:noProof/>
              </w:rPr>
              <w:t>8.1.2. Students needing additional support</w:t>
            </w:r>
            <w:r w:rsidR="00AB33FE">
              <w:rPr>
                <w:noProof/>
                <w:webHidden/>
              </w:rPr>
              <w:tab/>
            </w:r>
            <w:r w:rsidR="00AB33FE">
              <w:rPr>
                <w:noProof/>
                <w:webHidden/>
              </w:rPr>
              <w:fldChar w:fldCharType="begin"/>
            </w:r>
            <w:r w:rsidR="00AB33FE">
              <w:rPr>
                <w:noProof/>
                <w:webHidden/>
              </w:rPr>
              <w:instrText xml:space="preserve"> PAGEREF _Toc195250002 \h </w:instrText>
            </w:r>
            <w:r w:rsidR="00AB33FE">
              <w:rPr>
                <w:noProof/>
                <w:webHidden/>
              </w:rPr>
            </w:r>
            <w:r w:rsidR="00AB33FE">
              <w:rPr>
                <w:noProof/>
                <w:webHidden/>
              </w:rPr>
              <w:fldChar w:fldCharType="separate"/>
            </w:r>
            <w:r w:rsidR="00AB33FE">
              <w:rPr>
                <w:noProof/>
                <w:webHidden/>
              </w:rPr>
              <w:t>20</w:t>
            </w:r>
            <w:r w:rsidR="00AB33FE">
              <w:rPr>
                <w:noProof/>
                <w:webHidden/>
              </w:rPr>
              <w:fldChar w:fldCharType="end"/>
            </w:r>
          </w:hyperlink>
        </w:p>
        <w:p w14:paraId="16A51C15" w14:textId="0B8AD16F" w:rsidR="00AB33FE" w:rsidRDefault="00000000">
          <w:pPr>
            <w:pStyle w:val="TOC3"/>
            <w:tabs>
              <w:tab w:val="right" w:leader="dot" w:pos="10308"/>
            </w:tabs>
            <w:rPr>
              <w:rFonts w:asciiTheme="minorHAnsi" w:eastAsiaTheme="minorEastAsia" w:hAnsiTheme="minorHAnsi" w:cstheme="minorBidi"/>
              <w:noProof/>
              <w:kern w:val="2"/>
              <w:sz w:val="24"/>
              <w:szCs w:val="24"/>
              <w:lang w:eastAsia="en-AU"/>
              <w14:ligatures w14:val="standardContextual"/>
            </w:rPr>
          </w:pPr>
          <w:hyperlink w:anchor="_Toc195250003" w:history="1">
            <w:r w:rsidR="00AB33FE" w:rsidRPr="00D71BD3">
              <w:rPr>
                <w:rStyle w:val="Hyperlink"/>
                <w:noProof/>
              </w:rPr>
              <w:t>8.1.3. Students achieving strong or exceeding proficiency levels</w:t>
            </w:r>
            <w:r w:rsidR="00AB33FE">
              <w:rPr>
                <w:noProof/>
                <w:webHidden/>
              </w:rPr>
              <w:tab/>
            </w:r>
            <w:r w:rsidR="00AB33FE">
              <w:rPr>
                <w:noProof/>
                <w:webHidden/>
              </w:rPr>
              <w:fldChar w:fldCharType="begin"/>
            </w:r>
            <w:r w:rsidR="00AB33FE">
              <w:rPr>
                <w:noProof/>
                <w:webHidden/>
              </w:rPr>
              <w:instrText xml:space="preserve"> PAGEREF _Toc195250003 \h </w:instrText>
            </w:r>
            <w:r w:rsidR="00AB33FE">
              <w:rPr>
                <w:noProof/>
                <w:webHidden/>
              </w:rPr>
            </w:r>
            <w:r w:rsidR="00AB33FE">
              <w:rPr>
                <w:noProof/>
                <w:webHidden/>
              </w:rPr>
              <w:fldChar w:fldCharType="separate"/>
            </w:r>
            <w:r w:rsidR="00AB33FE">
              <w:rPr>
                <w:noProof/>
                <w:webHidden/>
              </w:rPr>
              <w:t>21</w:t>
            </w:r>
            <w:r w:rsidR="00AB33FE">
              <w:rPr>
                <w:noProof/>
                <w:webHidden/>
              </w:rPr>
              <w:fldChar w:fldCharType="end"/>
            </w:r>
          </w:hyperlink>
        </w:p>
        <w:p w14:paraId="5F1F6641" w14:textId="57331BA8" w:rsidR="00A54C57" w:rsidRPr="00A616AD" w:rsidRDefault="00A54C57" w:rsidP="00A54C57">
          <w:pPr>
            <w:rPr>
              <w:b/>
              <w:noProof/>
            </w:rPr>
          </w:pPr>
          <w:r>
            <w:rPr>
              <w:b/>
              <w:bCs/>
              <w:noProof/>
            </w:rPr>
            <w:fldChar w:fldCharType="end"/>
          </w:r>
        </w:p>
      </w:sdtContent>
    </w:sdt>
    <w:p w14:paraId="3A5251A8" w14:textId="77777777" w:rsidR="00A54C57" w:rsidRPr="00A616AD" w:rsidRDefault="00A54C57" w:rsidP="00AB33FE"/>
    <w:p w14:paraId="1D17CE44" w14:textId="0B6D0EC5" w:rsidR="00DD1EC6" w:rsidRPr="0029572F" w:rsidRDefault="00DD1EC6" w:rsidP="00DD1EC6">
      <w:pPr>
        <w:pStyle w:val="Heading1"/>
        <w:rPr>
          <w:lang w:val="en-US"/>
        </w:rPr>
      </w:pPr>
      <w:bookmarkStart w:id="2" w:name="_Toc195249971"/>
      <w:r>
        <w:rPr>
          <w:lang w:val="en-US"/>
        </w:rPr>
        <w:t>Report from the Chair</w:t>
      </w:r>
      <w:bookmarkEnd w:id="1"/>
      <w:bookmarkEnd w:id="0"/>
      <w:bookmarkEnd w:id="2"/>
    </w:p>
    <w:p w14:paraId="3550D647" w14:textId="02EA27C1" w:rsidR="00DD1EC6" w:rsidRDefault="000A7257" w:rsidP="00DD1EC6">
      <w:pPr>
        <w:rPr>
          <w:rFonts w:asciiTheme="minorHAnsi" w:hAnsiTheme="minorHAnsi"/>
        </w:rPr>
      </w:pPr>
      <w:r>
        <w:rPr>
          <w:rFonts w:asciiTheme="minorHAnsi" w:hAnsiTheme="minorHAnsi"/>
        </w:rPr>
        <w:t>The Northern Territory Board of Studies (</w:t>
      </w:r>
      <w:r w:rsidR="000E548C">
        <w:rPr>
          <w:rFonts w:asciiTheme="minorHAnsi" w:hAnsiTheme="minorHAnsi"/>
        </w:rPr>
        <w:t xml:space="preserve">the </w:t>
      </w:r>
      <w:r w:rsidR="004A61F5">
        <w:rPr>
          <w:rFonts w:asciiTheme="minorHAnsi" w:hAnsiTheme="minorHAnsi"/>
        </w:rPr>
        <w:t>board</w:t>
      </w:r>
      <w:r>
        <w:rPr>
          <w:rFonts w:asciiTheme="minorHAnsi" w:hAnsiTheme="minorHAnsi"/>
        </w:rPr>
        <w:t xml:space="preserve">) provides advice on curriculum, assessment, reporting and certification to all schools in the </w:t>
      </w:r>
      <w:r w:rsidR="000E548C">
        <w:rPr>
          <w:rFonts w:asciiTheme="minorHAnsi" w:hAnsiTheme="minorHAnsi"/>
        </w:rPr>
        <w:t>Northern Territory (</w:t>
      </w:r>
      <w:r>
        <w:rPr>
          <w:rFonts w:asciiTheme="minorHAnsi" w:hAnsiTheme="minorHAnsi"/>
        </w:rPr>
        <w:t>NT</w:t>
      </w:r>
      <w:r w:rsidR="000E548C">
        <w:rPr>
          <w:rFonts w:asciiTheme="minorHAnsi" w:hAnsiTheme="minorHAnsi"/>
        </w:rPr>
        <w:t>)</w:t>
      </w:r>
      <w:r>
        <w:rPr>
          <w:rFonts w:asciiTheme="minorHAnsi" w:hAnsiTheme="minorHAnsi"/>
        </w:rPr>
        <w:t xml:space="preserve">, as well as </w:t>
      </w:r>
      <w:r w:rsidR="0055663F">
        <w:rPr>
          <w:rFonts w:asciiTheme="minorHAnsi" w:hAnsiTheme="minorHAnsi"/>
        </w:rPr>
        <w:t xml:space="preserve">annually </w:t>
      </w:r>
      <w:r>
        <w:rPr>
          <w:rFonts w:asciiTheme="minorHAnsi" w:hAnsiTheme="minorHAnsi"/>
        </w:rPr>
        <w:t>recognising the achievements of students in government and non-government schools across the NT.</w:t>
      </w:r>
    </w:p>
    <w:p w14:paraId="793937E2" w14:textId="5EC478AD" w:rsidR="00DD1EC6" w:rsidRDefault="0049273F" w:rsidP="00DD1EC6">
      <w:pPr>
        <w:rPr>
          <w:rFonts w:asciiTheme="minorHAnsi" w:hAnsiTheme="minorHAnsi"/>
        </w:rPr>
      </w:pPr>
      <w:r>
        <w:rPr>
          <w:rFonts w:asciiTheme="minorHAnsi" w:hAnsiTheme="minorHAnsi"/>
        </w:rPr>
        <w:t xml:space="preserve">The </w:t>
      </w:r>
      <w:r w:rsidR="004A61F5">
        <w:rPr>
          <w:rFonts w:asciiTheme="minorHAnsi" w:hAnsiTheme="minorHAnsi"/>
        </w:rPr>
        <w:t>b</w:t>
      </w:r>
      <w:r>
        <w:rPr>
          <w:rFonts w:asciiTheme="minorHAnsi" w:hAnsiTheme="minorHAnsi"/>
        </w:rPr>
        <w:t>oard plays a critical role</w:t>
      </w:r>
      <w:r w:rsidR="00CA70B9">
        <w:rPr>
          <w:rFonts w:asciiTheme="minorHAnsi" w:hAnsiTheme="minorHAnsi"/>
        </w:rPr>
        <w:t xml:space="preserve"> in providing the </w:t>
      </w:r>
      <w:r w:rsidR="00CD57E2">
        <w:rPr>
          <w:rFonts w:asciiTheme="minorHAnsi" w:hAnsiTheme="minorHAnsi"/>
        </w:rPr>
        <w:t>Minister</w:t>
      </w:r>
      <w:r w:rsidR="00CA70B9">
        <w:rPr>
          <w:rFonts w:asciiTheme="minorHAnsi" w:hAnsiTheme="minorHAnsi"/>
        </w:rPr>
        <w:t xml:space="preserve"> </w:t>
      </w:r>
      <w:r w:rsidR="00CD57E2">
        <w:rPr>
          <w:rFonts w:asciiTheme="minorHAnsi" w:hAnsiTheme="minorHAnsi"/>
        </w:rPr>
        <w:t xml:space="preserve">for Education and Training </w:t>
      </w:r>
      <w:r w:rsidR="0055663F">
        <w:rPr>
          <w:rFonts w:asciiTheme="minorHAnsi" w:hAnsiTheme="minorHAnsi"/>
        </w:rPr>
        <w:t xml:space="preserve">and all schools in the NT </w:t>
      </w:r>
      <w:r w:rsidR="00CA70B9">
        <w:rPr>
          <w:rFonts w:asciiTheme="minorHAnsi" w:hAnsiTheme="minorHAnsi"/>
        </w:rPr>
        <w:t>with advice on curriculum, assessment, reporting and certification. Nationally, and within the NT, there are major</w:t>
      </w:r>
      <w:r w:rsidR="0055663F">
        <w:rPr>
          <w:rFonts w:asciiTheme="minorHAnsi" w:hAnsiTheme="minorHAnsi"/>
        </w:rPr>
        <w:t xml:space="preserve"> education</w:t>
      </w:r>
      <w:r w:rsidR="00CA70B9">
        <w:rPr>
          <w:rFonts w:asciiTheme="minorHAnsi" w:hAnsiTheme="minorHAnsi"/>
        </w:rPr>
        <w:t xml:space="preserve"> reforms underway, for which the advice of the board is essential, particularly given the cross-sectoral perspective the board provides.</w:t>
      </w:r>
    </w:p>
    <w:p w14:paraId="2321CDFE" w14:textId="142C495C" w:rsidR="001F66CC" w:rsidRDefault="003E7F42" w:rsidP="00DD1EC6">
      <w:pPr>
        <w:rPr>
          <w:rFonts w:asciiTheme="minorHAnsi" w:hAnsiTheme="minorHAnsi"/>
        </w:rPr>
      </w:pPr>
      <w:r>
        <w:rPr>
          <w:rFonts w:asciiTheme="minorHAnsi" w:hAnsiTheme="minorHAnsi"/>
        </w:rPr>
        <w:t>The b</w:t>
      </w:r>
      <w:r w:rsidR="00082648">
        <w:rPr>
          <w:rFonts w:asciiTheme="minorHAnsi" w:hAnsiTheme="minorHAnsi"/>
        </w:rPr>
        <w:t>oard</w:t>
      </w:r>
      <w:r w:rsidR="00874CBC">
        <w:rPr>
          <w:rFonts w:asciiTheme="minorHAnsi" w:hAnsiTheme="minorHAnsi"/>
        </w:rPr>
        <w:t xml:space="preserve"> continues to</w:t>
      </w:r>
      <w:r w:rsidR="001F66CC">
        <w:rPr>
          <w:rFonts w:asciiTheme="minorHAnsi" w:hAnsiTheme="minorHAnsi"/>
        </w:rPr>
        <w:t xml:space="preserve"> forge strategic partnerships with </w:t>
      </w:r>
      <w:r w:rsidR="00D30634">
        <w:rPr>
          <w:rFonts w:asciiTheme="minorHAnsi" w:hAnsiTheme="minorHAnsi"/>
        </w:rPr>
        <w:t xml:space="preserve">several </w:t>
      </w:r>
      <w:r w:rsidR="001F66CC">
        <w:rPr>
          <w:rFonts w:asciiTheme="minorHAnsi" w:hAnsiTheme="minorHAnsi"/>
        </w:rPr>
        <w:t>associations to enhance education</w:t>
      </w:r>
      <w:r w:rsidR="006A1081">
        <w:rPr>
          <w:rFonts w:asciiTheme="minorHAnsi" w:hAnsiTheme="minorHAnsi"/>
        </w:rPr>
        <w:t xml:space="preserve">al outcomes for Northern Territory students. </w:t>
      </w:r>
      <w:r w:rsidR="00C8632A">
        <w:rPr>
          <w:rFonts w:asciiTheme="minorHAnsi" w:hAnsiTheme="minorHAnsi"/>
        </w:rPr>
        <w:t>Establishing a</w:t>
      </w:r>
      <w:r>
        <w:rPr>
          <w:rFonts w:asciiTheme="minorHAnsi" w:hAnsiTheme="minorHAnsi"/>
        </w:rPr>
        <w:t xml:space="preserve"> partnership with </w:t>
      </w:r>
      <w:r w:rsidR="006A1081">
        <w:rPr>
          <w:rFonts w:asciiTheme="minorHAnsi" w:hAnsiTheme="minorHAnsi"/>
        </w:rPr>
        <w:t>The Australian Education Research Organisation (AERO)</w:t>
      </w:r>
      <w:r>
        <w:rPr>
          <w:rFonts w:asciiTheme="minorHAnsi" w:hAnsiTheme="minorHAnsi"/>
        </w:rPr>
        <w:t xml:space="preserve"> is of utmost importance </w:t>
      </w:r>
      <w:r w:rsidR="00874CBC">
        <w:rPr>
          <w:rFonts w:asciiTheme="minorHAnsi" w:hAnsiTheme="minorHAnsi"/>
        </w:rPr>
        <w:t xml:space="preserve">as </w:t>
      </w:r>
      <w:r w:rsidR="0055663F">
        <w:rPr>
          <w:rFonts w:asciiTheme="minorHAnsi" w:hAnsiTheme="minorHAnsi"/>
        </w:rPr>
        <w:t>its evidence-based</w:t>
      </w:r>
      <w:r>
        <w:rPr>
          <w:rFonts w:asciiTheme="minorHAnsi" w:hAnsiTheme="minorHAnsi"/>
        </w:rPr>
        <w:t xml:space="preserve"> </w:t>
      </w:r>
      <w:r w:rsidR="006A1081">
        <w:rPr>
          <w:rFonts w:asciiTheme="minorHAnsi" w:hAnsiTheme="minorHAnsi"/>
        </w:rPr>
        <w:t xml:space="preserve">work </w:t>
      </w:r>
      <w:r w:rsidR="0055663F">
        <w:rPr>
          <w:rFonts w:asciiTheme="minorHAnsi" w:hAnsiTheme="minorHAnsi"/>
        </w:rPr>
        <w:t>supports improved</w:t>
      </w:r>
      <w:r w:rsidR="006A1081">
        <w:rPr>
          <w:rFonts w:asciiTheme="minorHAnsi" w:hAnsiTheme="minorHAnsi"/>
        </w:rPr>
        <w:t xml:space="preserve"> curriculum</w:t>
      </w:r>
      <w:r>
        <w:rPr>
          <w:rFonts w:asciiTheme="minorHAnsi" w:hAnsiTheme="minorHAnsi"/>
        </w:rPr>
        <w:t>,</w:t>
      </w:r>
      <w:r w:rsidR="006A1081">
        <w:rPr>
          <w:rFonts w:asciiTheme="minorHAnsi" w:hAnsiTheme="minorHAnsi"/>
        </w:rPr>
        <w:t xml:space="preserve"> assessment and reporting</w:t>
      </w:r>
      <w:r w:rsidR="0055663F">
        <w:rPr>
          <w:rFonts w:asciiTheme="minorHAnsi" w:hAnsiTheme="minorHAnsi"/>
        </w:rPr>
        <w:t xml:space="preserve"> outcomes.</w:t>
      </w:r>
      <w:r w:rsidR="00874CBC">
        <w:rPr>
          <w:rFonts w:asciiTheme="minorHAnsi" w:hAnsiTheme="minorHAnsi"/>
        </w:rPr>
        <w:t xml:space="preserve"> </w:t>
      </w:r>
      <w:r w:rsidR="00C8632A">
        <w:rPr>
          <w:rFonts w:asciiTheme="minorHAnsi" w:hAnsiTheme="minorHAnsi"/>
        </w:rPr>
        <w:t xml:space="preserve">This is a </w:t>
      </w:r>
      <w:r w:rsidR="00874CBC">
        <w:rPr>
          <w:rFonts w:asciiTheme="minorHAnsi" w:hAnsiTheme="minorHAnsi"/>
        </w:rPr>
        <w:t xml:space="preserve">major </w:t>
      </w:r>
      <w:r w:rsidR="0055663F">
        <w:rPr>
          <w:rFonts w:asciiTheme="minorHAnsi" w:hAnsiTheme="minorHAnsi"/>
        </w:rPr>
        <w:t>priority</w:t>
      </w:r>
      <w:r w:rsidR="00874CBC">
        <w:rPr>
          <w:rFonts w:asciiTheme="minorHAnsi" w:hAnsiTheme="minorHAnsi"/>
        </w:rPr>
        <w:t xml:space="preserve"> of the board.</w:t>
      </w:r>
    </w:p>
    <w:p w14:paraId="62E84A89" w14:textId="0BDBD0A7" w:rsidR="00BF531C" w:rsidRDefault="0055663F" w:rsidP="00DD1EC6">
      <w:pPr>
        <w:rPr>
          <w:rFonts w:asciiTheme="minorHAnsi" w:hAnsiTheme="minorHAnsi"/>
        </w:rPr>
      </w:pPr>
      <w:r>
        <w:rPr>
          <w:rFonts w:asciiTheme="minorHAnsi" w:hAnsiTheme="minorHAnsi"/>
        </w:rPr>
        <w:t>During 2024 t</w:t>
      </w:r>
      <w:r w:rsidR="006A1081">
        <w:rPr>
          <w:rFonts w:asciiTheme="minorHAnsi" w:hAnsiTheme="minorHAnsi"/>
        </w:rPr>
        <w:t xml:space="preserve">he </w:t>
      </w:r>
      <w:r w:rsidR="004A61F5">
        <w:rPr>
          <w:rFonts w:asciiTheme="minorHAnsi" w:hAnsiTheme="minorHAnsi"/>
        </w:rPr>
        <w:t>b</w:t>
      </w:r>
      <w:r w:rsidR="006A1081">
        <w:rPr>
          <w:rFonts w:asciiTheme="minorHAnsi" w:hAnsiTheme="minorHAnsi"/>
        </w:rPr>
        <w:t xml:space="preserve">oard </w:t>
      </w:r>
      <w:r w:rsidR="00874CBC">
        <w:rPr>
          <w:rFonts w:asciiTheme="minorHAnsi" w:hAnsiTheme="minorHAnsi"/>
        </w:rPr>
        <w:t xml:space="preserve">analysed, discussed and </w:t>
      </w:r>
      <w:r w:rsidR="006A1081">
        <w:rPr>
          <w:rFonts w:asciiTheme="minorHAnsi" w:hAnsiTheme="minorHAnsi"/>
        </w:rPr>
        <w:t xml:space="preserve">considered reports and updates concerning: the South Australian Certificate of Education and Training (SACE), </w:t>
      </w:r>
      <w:r w:rsidR="00D30634">
        <w:rPr>
          <w:rFonts w:asciiTheme="minorHAnsi" w:hAnsiTheme="minorHAnsi"/>
        </w:rPr>
        <w:t xml:space="preserve">Australian Curriculum, </w:t>
      </w:r>
      <w:r w:rsidR="006A1081">
        <w:rPr>
          <w:rFonts w:asciiTheme="minorHAnsi" w:hAnsiTheme="minorHAnsi"/>
        </w:rPr>
        <w:t>Assessment and Reporting Authority</w:t>
      </w:r>
      <w:r w:rsidR="00BF531C">
        <w:rPr>
          <w:rFonts w:asciiTheme="minorHAnsi" w:hAnsiTheme="minorHAnsi"/>
        </w:rPr>
        <w:t xml:space="preserve"> (ACARA)</w:t>
      </w:r>
      <w:r w:rsidR="006A1081">
        <w:rPr>
          <w:rFonts w:asciiTheme="minorHAnsi" w:hAnsiTheme="minorHAnsi"/>
        </w:rPr>
        <w:t xml:space="preserve">; the </w:t>
      </w:r>
      <w:r w:rsidR="00A3318B">
        <w:rPr>
          <w:rFonts w:asciiTheme="minorHAnsi" w:hAnsiTheme="minorHAnsi"/>
        </w:rPr>
        <w:t>Australasian</w:t>
      </w:r>
      <w:r w:rsidR="006A1081">
        <w:rPr>
          <w:rFonts w:asciiTheme="minorHAnsi" w:hAnsiTheme="minorHAnsi"/>
        </w:rPr>
        <w:t xml:space="preserve"> Curriculum </w:t>
      </w:r>
      <w:r w:rsidR="00A3318B">
        <w:rPr>
          <w:rFonts w:asciiTheme="minorHAnsi" w:hAnsiTheme="minorHAnsi"/>
        </w:rPr>
        <w:t>Assessment</w:t>
      </w:r>
      <w:r w:rsidR="006A1081">
        <w:rPr>
          <w:rFonts w:asciiTheme="minorHAnsi" w:hAnsiTheme="minorHAnsi"/>
        </w:rPr>
        <w:t xml:space="preserve"> and Certification Authorities</w:t>
      </w:r>
      <w:r w:rsidR="00A3318B">
        <w:rPr>
          <w:rFonts w:asciiTheme="minorHAnsi" w:hAnsiTheme="minorHAnsi"/>
        </w:rPr>
        <w:t xml:space="preserve"> (ACACA)</w:t>
      </w:r>
      <w:r>
        <w:rPr>
          <w:rFonts w:asciiTheme="minorHAnsi" w:hAnsiTheme="minorHAnsi"/>
        </w:rPr>
        <w:t>;</w:t>
      </w:r>
      <w:r w:rsidR="006A1081">
        <w:rPr>
          <w:rFonts w:asciiTheme="minorHAnsi" w:hAnsiTheme="minorHAnsi"/>
        </w:rPr>
        <w:t xml:space="preserve"> the </w:t>
      </w:r>
      <w:r>
        <w:rPr>
          <w:rFonts w:asciiTheme="minorHAnsi" w:hAnsiTheme="minorHAnsi"/>
        </w:rPr>
        <w:t xml:space="preserve">National Assessment Program – Literacy and Numeracy (NAPLAN) and the </w:t>
      </w:r>
      <w:r w:rsidR="006A1081">
        <w:rPr>
          <w:rFonts w:asciiTheme="minorHAnsi" w:hAnsiTheme="minorHAnsi"/>
        </w:rPr>
        <w:t xml:space="preserve">Northern Territory </w:t>
      </w:r>
      <w:r w:rsidR="00BF531C">
        <w:rPr>
          <w:rFonts w:asciiTheme="minorHAnsi" w:hAnsiTheme="minorHAnsi"/>
        </w:rPr>
        <w:t>C</w:t>
      </w:r>
      <w:r w:rsidR="00A3318B">
        <w:rPr>
          <w:rFonts w:asciiTheme="minorHAnsi" w:hAnsiTheme="minorHAnsi"/>
        </w:rPr>
        <w:t>ertificate</w:t>
      </w:r>
      <w:r w:rsidR="006A1081">
        <w:rPr>
          <w:rFonts w:asciiTheme="minorHAnsi" w:hAnsiTheme="minorHAnsi"/>
        </w:rPr>
        <w:t xml:space="preserve"> of Education and Training (NTCET)</w:t>
      </w:r>
      <w:r w:rsidR="00BF531C">
        <w:rPr>
          <w:rFonts w:asciiTheme="minorHAnsi" w:hAnsiTheme="minorHAnsi"/>
        </w:rPr>
        <w:t xml:space="preserve">. </w:t>
      </w:r>
    </w:p>
    <w:p w14:paraId="04804BA1" w14:textId="4B162916" w:rsidR="006A1081" w:rsidRDefault="00BF531C" w:rsidP="00DD1EC6">
      <w:pPr>
        <w:rPr>
          <w:rFonts w:asciiTheme="minorHAnsi" w:hAnsiTheme="minorHAnsi"/>
        </w:rPr>
      </w:pPr>
      <w:r>
        <w:rPr>
          <w:rFonts w:asciiTheme="minorHAnsi" w:hAnsiTheme="minorHAnsi"/>
        </w:rPr>
        <w:t>The Indigenous Languages and Cultures Curriculum</w:t>
      </w:r>
      <w:r w:rsidR="006A776C">
        <w:rPr>
          <w:rFonts w:asciiTheme="minorHAnsi" w:hAnsiTheme="minorHAnsi"/>
        </w:rPr>
        <w:t xml:space="preserve"> (ILC)</w:t>
      </w:r>
      <w:r w:rsidR="0055663F">
        <w:rPr>
          <w:rFonts w:asciiTheme="minorHAnsi" w:hAnsiTheme="minorHAnsi"/>
        </w:rPr>
        <w:t xml:space="preserve"> review</w:t>
      </w:r>
      <w:r>
        <w:rPr>
          <w:rFonts w:asciiTheme="minorHAnsi" w:hAnsiTheme="minorHAnsi"/>
        </w:rPr>
        <w:t xml:space="preserve"> </w:t>
      </w:r>
      <w:r w:rsidR="00BD5A60">
        <w:rPr>
          <w:rFonts w:asciiTheme="minorHAnsi" w:hAnsiTheme="minorHAnsi"/>
        </w:rPr>
        <w:t xml:space="preserve">continues to be </w:t>
      </w:r>
      <w:r w:rsidR="0055663F">
        <w:rPr>
          <w:rFonts w:asciiTheme="minorHAnsi" w:hAnsiTheme="minorHAnsi"/>
        </w:rPr>
        <w:t>a focus of</w:t>
      </w:r>
      <w:r w:rsidR="00BD5A60">
        <w:rPr>
          <w:rFonts w:asciiTheme="minorHAnsi" w:hAnsiTheme="minorHAnsi"/>
        </w:rPr>
        <w:t xml:space="preserve"> the board.</w:t>
      </w:r>
      <w:r>
        <w:rPr>
          <w:rFonts w:asciiTheme="minorHAnsi" w:hAnsiTheme="minorHAnsi"/>
        </w:rPr>
        <w:t xml:space="preserve"> </w:t>
      </w:r>
      <w:r w:rsidR="006A776C">
        <w:rPr>
          <w:rFonts w:asciiTheme="minorHAnsi" w:hAnsiTheme="minorHAnsi"/>
        </w:rPr>
        <w:t xml:space="preserve">The ILC has been taught in schools since </w:t>
      </w:r>
      <w:r w:rsidR="0055663F">
        <w:rPr>
          <w:rFonts w:asciiTheme="minorHAnsi" w:hAnsiTheme="minorHAnsi"/>
        </w:rPr>
        <w:t>2017</w:t>
      </w:r>
      <w:r w:rsidR="006A776C">
        <w:rPr>
          <w:rFonts w:asciiTheme="minorHAnsi" w:hAnsiTheme="minorHAnsi"/>
        </w:rPr>
        <w:t xml:space="preserve"> and the board notes that cultural knowledge is at the heart of teaching and </w:t>
      </w:r>
      <w:r w:rsidR="007A6ABA">
        <w:rPr>
          <w:rFonts w:asciiTheme="minorHAnsi" w:hAnsiTheme="minorHAnsi"/>
        </w:rPr>
        <w:t>learning</w:t>
      </w:r>
      <w:r w:rsidR="006A776C">
        <w:rPr>
          <w:rFonts w:asciiTheme="minorHAnsi" w:hAnsiTheme="minorHAnsi"/>
        </w:rPr>
        <w:t xml:space="preserve"> ILC in the NT. </w:t>
      </w:r>
      <w:r w:rsidR="0055663F">
        <w:rPr>
          <w:rFonts w:asciiTheme="minorHAnsi" w:hAnsiTheme="minorHAnsi"/>
        </w:rPr>
        <w:t>Additionally, the application of a</w:t>
      </w:r>
      <w:r w:rsidR="0098378E">
        <w:rPr>
          <w:rFonts w:asciiTheme="minorHAnsi" w:hAnsiTheme="minorHAnsi"/>
        </w:rPr>
        <w:t xml:space="preserve">rtificial intelligence </w:t>
      </w:r>
      <w:r w:rsidR="0055663F">
        <w:rPr>
          <w:rFonts w:asciiTheme="minorHAnsi" w:hAnsiTheme="minorHAnsi"/>
        </w:rPr>
        <w:t xml:space="preserve">(AI) </w:t>
      </w:r>
      <w:r w:rsidR="0098378E">
        <w:rPr>
          <w:rFonts w:asciiTheme="minorHAnsi" w:hAnsiTheme="minorHAnsi"/>
        </w:rPr>
        <w:t>in schools</w:t>
      </w:r>
      <w:r w:rsidR="0055663F">
        <w:rPr>
          <w:rFonts w:asciiTheme="minorHAnsi" w:hAnsiTheme="minorHAnsi"/>
        </w:rPr>
        <w:t xml:space="preserve"> to support both teaching and learning</w:t>
      </w:r>
      <w:r w:rsidR="0098378E">
        <w:rPr>
          <w:rFonts w:asciiTheme="minorHAnsi" w:hAnsiTheme="minorHAnsi"/>
        </w:rPr>
        <w:t xml:space="preserve"> is another</w:t>
      </w:r>
      <w:r w:rsidR="00D53996">
        <w:rPr>
          <w:rFonts w:asciiTheme="minorHAnsi" w:hAnsiTheme="minorHAnsi"/>
        </w:rPr>
        <w:t xml:space="preserve"> very</w:t>
      </w:r>
      <w:r w:rsidR="0098378E">
        <w:rPr>
          <w:rFonts w:asciiTheme="minorHAnsi" w:hAnsiTheme="minorHAnsi"/>
        </w:rPr>
        <w:t xml:space="preserve"> exciting </w:t>
      </w:r>
      <w:r w:rsidR="00D53996">
        <w:rPr>
          <w:rFonts w:asciiTheme="minorHAnsi" w:hAnsiTheme="minorHAnsi"/>
        </w:rPr>
        <w:t>development</w:t>
      </w:r>
      <w:r w:rsidR="00D1529E">
        <w:rPr>
          <w:rFonts w:asciiTheme="minorHAnsi" w:hAnsiTheme="minorHAnsi"/>
        </w:rPr>
        <w:t>.</w:t>
      </w:r>
      <w:r w:rsidR="00D53996">
        <w:rPr>
          <w:rFonts w:asciiTheme="minorHAnsi" w:hAnsiTheme="minorHAnsi"/>
        </w:rPr>
        <w:t xml:space="preserve"> Subject experts provided </w:t>
      </w:r>
      <w:r w:rsidR="00556F95">
        <w:rPr>
          <w:rFonts w:asciiTheme="minorHAnsi" w:hAnsiTheme="minorHAnsi"/>
        </w:rPr>
        <w:t xml:space="preserve">significant updates </w:t>
      </w:r>
      <w:r w:rsidR="00D53996">
        <w:rPr>
          <w:rFonts w:asciiTheme="minorHAnsi" w:hAnsiTheme="minorHAnsi"/>
        </w:rPr>
        <w:t>and presentations</w:t>
      </w:r>
      <w:r w:rsidR="00D1529E">
        <w:rPr>
          <w:rFonts w:asciiTheme="minorHAnsi" w:hAnsiTheme="minorHAnsi"/>
        </w:rPr>
        <w:t xml:space="preserve"> to the board</w:t>
      </w:r>
      <w:r w:rsidR="00D53996">
        <w:rPr>
          <w:rFonts w:asciiTheme="minorHAnsi" w:hAnsiTheme="minorHAnsi"/>
        </w:rPr>
        <w:t xml:space="preserve"> throughout the year which were well received</w:t>
      </w:r>
      <w:r w:rsidR="00D1529E">
        <w:rPr>
          <w:rFonts w:asciiTheme="minorHAnsi" w:hAnsiTheme="minorHAnsi"/>
        </w:rPr>
        <w:t>.</w:t>
      </w:r>
    </w:p>
    <w:p w14:paraId="48E21B81" w14:textId="296F2269" w:rsidR="00247300" w:rsidRDefault="004E7D67" w:rsidP="00DD1EC6">
      <w:pPr>
        <w:rPr>
          <w:rFonts w:asciiTheme="minorHAnsi" w:hAnsiTheme="minorHAnsi"/>
        </w:rPr>
      </w:pPr>
      <w:r>
        <w:rPr>
          <w:rFonts w:asciiTheme="minorHAnsi" w:hAnsiTheme="minorHAnsi"/>
        </w:rPr>
        <w:t>The i</w:t>
      </w:r>
      <w:r w:rsidR="00556F95">
        <w:rPr>
          <w:rFonts w:asciiTheme="minorHAnsi" w:hAnsiTheme="minorHAnsi"/>
        </w:rPr>
        <w:t xml:space="preserve">mplementation of the </w:t>
      </w:r>
      <w:r w:rsidR="00247300">
        <w:rPr>
          <w:rFonts w:asciiTheme="minorHAnsi" w:hAnsiTheme="minorHAnsi"/>
        </w:rPr>
        <w:t>Australian Curriculum version 9.0</w:t>
      </w:r>
      <w:r w:rsidR="00556F95">
        <w:rPr>
          <w:rFonts w:asciiTheme="minorHAnsi" w:hAnsiTheme="minorHAnsi"/>
        </w:rPr>
        <w:t xml:space="preserve"> </w:t>
      </w:r>
      <w:r w:rsidR="00D1529E">
        <w:rPr>
          <w:rFonts w:asciiTheme="minorHAnsi" w:hAnsiTheme="minorHAnsi"/>
        </w:rPr>
        <w:t>continues to be</w:t>
      </w:r>
      <w:r>
        <w:rPr>
          <w:rFonts w:asciiTheme="minorHAnsi" w:hAnsiTheme="minorHAnsi"/>
        </w:rPr>
        <w:t xml:space="preserve"> monitored by the board, with</w:t>
      </w:r>
      <w:r w:rsidR="00874CBC">
        <w:rPr>
          <w:rFonts w:asciiTheme="minorHAnsi" w:hAnsiTheme="minorHAnsi"/>
        </w:rPr>
        <w:t xml:space="preserve"> vital</w:t>
      </w:r>
      <w:r>
        <w:rPr>
          <w:rFonts w:asciiTheme="minorHAnsi" w:hAnsiTheme="minorHAnsi"/>
        </w:rPr>
        <w:t xml:space="preserve"> input from all sectors.</w:t>
      </w:r>
      <w:r w:rsidR="006F619F">
        <w:rPr>
          <w:rFonts w:asciiTheme="minorHAnsi" w:hAnsiTheme="minorHAnsi"/>
        </w:rPr>
        <w:t xml:space="preserve"> </w:t>
      </w:r>
    </w:p>
    <w:p w14:paraId="254610A9" w14:textId="3550AF07" w:rsidR="001F66CC" w:rsidRDefault="006F619F" w:rsidP="00DD1EC6">
      <w:pPr>
        <w:rPr>
          <w:rFonts w:asciiTheme="minorHAnsi" w:hAnsiTheme="minorHAnsi"/>
        </w:rPr>
      </w:pPr>
      <w:r>
        <w:rPr>
          <w:rFonts w:asciiTheme="minorHAnsi" w:hAnsiTheme="minorHAnsi"/>
        </w:rPr>
        <w:t xml:space="preserve">The </w:t>
      </w:r>
      <w:r w:rsidR="00247300">
        <w:rPr>
          <w:rFonts w:asciiTheme="minorHAnsi" w:hAnsiTheme="minorHAnsi"/>
        </w:rPr>
        <w:t>NT</w:t>
      </w:r>
      <w:r w:rsidR="00A92A28">
        <w:rPr>
          <w:rFonts w:asciiTheme="minorHAnsi" w:hAnsiTheme="minorHAnsi"/>
        </w:rPr>
        <w:t xml:space="preserve"> Board of Studies</w:t>
      </w:r>
      <w:r w:rsidR="00247300">
        <w:rPr>
          <w:rFonts w:asciiTheme="minorHAnsi" w:hAnsiTheme="minorHAnsi"/>
        </w:rPr>
        <w:t xml:space="preserve"> </w:t>
      </w:r>
      <w:r>
        <w:rPr>
          <w:rFonts w:asciiTheme="minorHAnsi" w:hAnsiTheme="minorHAnsi"/>
        </w:rPr>
        <w:t>student a</w:t>
      </w:r>
      <w:r w:rsidR="00247300">
        <w:rPr>
          <w:rFonts w:asciiTheme="minorHAnsi" w:hAnsiTheme="minorHAnsi"/>
        </w:rPr>
        <w:t>wards</w:t>
      </w:r>
      <w:r>
        <w:rPr>
          <w:rFonts w:asciiTheme="minorHAnsi" w:hAnsiTheme="minorHAnsi"/>
        </w:rPr>
        <w:t xml:space="preserve"> ceremonies</w:t>
      </w:r>
      <w:r w:rsidR="00247300">
        <w:rPr>
          <w:rFonts w:asciiTheme="minorHAnsi" w:hAnsiTheme="minorHAnsi"/>
        </w:rPr>
        <w:t xml:space="preserve"> were held in Darwin and Alice Springs</w:t>
      </w:r>
      <w:r w:rsidR="00874CBC">
        <w:rPr>
          <w:rFonts w:asciiTheme="minorHAnsi" w:hAnsiTheme="minorHAnsi"/>
        </w:rPr>
        <w:t xml:space="preserve"> </w:t>
      </w:r>
      <w:r w:rsidR="00D1529E">
        <w:rPr>
          <w:rFonts w:asciiTheme="minorHAnsi" w:hAnsiTheme="minorHAnsi"/>
        </w:rPr>
        <w:t xml:space="preserve">early in the school year, with students </w:t>
      </w:r>
      <w:r w:rsidR="006528A6">
        <w:rPr>
          <w:rFonts w:asciiTheme="minorHAnsi" w:hAnsiTheme="minorHAnsi"/>
        </w:rPr>
        <w:t>publicly</w:t>
      </w:r>
      <w:r w:rsidR="00247300">
        <w:rPr>
          <w:rFonts w:asciiTheme="minorHAnsi" w:hAnsiTheme="minorHAnsi"/>
        </w:rPr>
        <w:t xml:space="preserve"> recognised for </w:t>
      </w:r>
      <w:r>
        <w:rPr>
          <w:rFonts w:asciiTheme="minorHAnsi" w:hAnsiTheme="minorHAnsi"/>
        </w:rPr>
        <w:t xml:space="preserve">their </w:t>
      </w:r>
      <w:r w:rsidR="00247300">
        <w:rPr>
          <w:rFonts w:asciiTheme="minorHAnsi" w:hAnsiTheme="minorHAnsi"/>
        </w:rPr>
        <w:t>academic</w:t>
      </w:r>
      <w:r w:rsidR="00D1529E">
        <w:rPr>
          <w:rFonts w:asciiTheme="minorHAnsi" w:hAnsiTheme="minorHAnsi"/>
        </w:rPr>
        <w:t xml:space="preserve">, leadership </w:t>
      </w:r>
      <w:r w:rsidR="00247300">
        <w:rPr>
          <w:rFonts w:asciiTheme="minorHAnsi" w:hAnsiTheme="minorHAnsi"/>
        </w:rPr>
        <w:t>and vocational excellence</w:t>
      </w:r>
      <w:r>
        <w:rPr>
          <w:rFonts w:asciiTheme="minorHAnsi" w:hAnsiTheme="minorHAnsi"/>
        </w:rPr>
        <w:t xml:space="preserve">. These </w:t>
      </w:r>
      <w:r w:rsidR="00D1529E">
        <w:rPr>
          <w:rFonts w:asciiTheme="minorHAnsi" w:hAnsiTheme="minorHAnsi"/>
        </w:rPr>
        <w:t>ceremonies</w:t>
      </w:r>
      <w:r>
        <w:rPr>
          <w:rFonts w:asciiTheme="minorHAnsi" w:hAnsiTheme="minorHAnsi"/>
        </w:rPr>
        <w:t xml:space="preserve"> ar</w:t>
      </w:r>
      <w:r w:rsidR="00874CBC">
        <w:rPr>
          <w:rFonts w:asciiTheme="minorHAnsi" w:hAnsiTheme="minorHAnsi"/>
        </w:rPr>
        <w:t xml:space="preserve">e </w:t>
      </w:r>
      <w:r w:rsidR="006825E5">
        <w:rPr>
          <w:rFonts w:asciiTheme="minorHAnsi" w:hAnsiTheme="minorHAnsi"/>
        </w:rPr>
        <w:t>a</w:t>
      </w:r>
      <w:r w:rsidR="00D1529E">
        <w:rPr>
          <w:rFonts w:asciiTheme="minorHAnsi" w:hAnsiTheme="minorHAnsi"/>
        </w:rPr>
        <w:t>n annual</w:t>
      </w:r>
      <w:r w:rsidR="006825E5">
        <w:rPr>
          <w:rFonts w:asciiTheme="minorHAnsi" w:hAnsiTheme="minorHAnsi"/>
        </w:rPr>
        <w:t xml:space="preserve"> highlight</w:t>
      </w:r>
      <w:r w:rsidR="00D1529E">
        <w:rPr>
          <w:rFonts w:asciiTheme="minorHAnsi" w:hAnsiTheme="minorHAnsi"/>
        </w:rPr>
        <w:t xml:space="preserve">, and the board welcomes the opportunity to </w:t>
      </w:r>
      <w:r w:rsidR="00985BD6">
        <w:rPr>
          <w:rFonts w:asciiTheme="minorHAnsi" w:hAnsiTheme="minorHAnsi"/>
        </w:rPr>
        <w:t xml:space="preserve">acknowledge the educators, schools and families who </w:t>
      </w:r>
      <w:r w:rsidR="00D30634">
        <w:rPr>
          <w:rFonts w:asciiTheme="minorHAnsi" w:hAnsiTheme="minorHAnsi"/>
        </w:rPr>
        <w:t>significantly support</w:t>
      </w:r>
      <w:r w:rsidR="00985BD6">
        <w:rPr>
          <w:rFonts w:asciiTheme="minorHAnsi" w:hAnsiTheme="minorHAnsi"/>
        </w:rPr>
        <w:t xml:space="preserve"> these student</w:t>
      </w:r>
      <w:r w:rsidR="0008578F">
        <w:rPr>
          <w:rFonts w:asciiTheme="minorHAnsi" w:hAnsiTheme="minorHAnsi"/>
        </w:rPr>
        <w:t>s.</w:t>
      </w:r>
    </w:p>
    <w:p w14:paraId="0BF9F359" w14:textId="4A4D3327" w:rsidR="007640CD" w:rsidRDefault="007640CD" w:rsidP="00DD1EC6">
      <w:pPr>
        <w:rPr>
          <w:rFonts w:asciiTheme="minorHAnsi" w:hAnsiTheme="minorHAnsi"/>
        </w:rPr>
      </w:pPr>
      <w:r w:rsidRPr="00985BD6">
        <w:rPr>
          <w:rFonts w:asciiTheme="minorHAnsi" w:hAnsiTheme="minorHAnsi"/>
        </w:rPr>
        <w:t>I would like to thank the 202</w:t>
      </w:r>
      <w:r w:rsidR="00B5149C">
        <w:rPr>
          <w:rFonts w:asciiTheme="minorHAnsi" w:hAnsiTheme="minorHAnsi"/>
        </w:rPr>
        <w:t>4</w:t>
      </w:r>
      <w:r w:rsidRPr="00985BD6">
        <w:rPr>
          <w:rFonts w:asciiTheme="minorHAnsi" w:hAnsiTheme="minorHAnsi"/>
        </w:rPr>
        <w:t xml:space="preserve"> </w:t>
      </w:r>
      <w:r w:rsidR="004A61F5">
        <w:rPr>
          <w:rFonts w:asciiTheme="minorHAnsi" w:hAnsiTheme="minorHAnsi"/>
        </w:rPr>
        <w:t>b</w:t>
      </w:r>
      <w:r w:rsidRPr="00985BD6">
        <w:rPr>
          <w:rFonts w:asciiTheme="minorHAnsi" w:hAnsiTheme="minorHAnsi"/>
        </w:rPr>
        <w:t>oard members for the expertise and energy</w:t>
      </w:r>
      <w:r w:rsidR="00D30634">
        <w:rPr>
          <w:rFonts w:asciiTheme="minorHAnsi" w:hAnsiTheme="minorHAnsi"/>
        </w:rPr>
        <w:t xml:space="preserve"> they brought to the work of the </w:t>
      </w:r>
      <w:r w:rsidR="004A61F5">
        <w:rPr>
          <w:rFonts w:asciiTheme="minorHAnsi" w:hAnsiTheme="minorHAnsi"/>
        </w:rPr>
        <w:t>b</w:t>
      </w:r>
      <w:r w:rsidR="00D30634">
        <w:rPr>
          <w:rFonts w:asciiTheme="minorHAnsi" w:hAnsiTheme="minorHAnsi"/>
        </w:rPr>
        <w:t>oard</w:t>
      </w:r>
      <w:r w:rsidRPr="00985BD6">
        <w:rPr>
          <w:rFonts w:asciiTheme="minorHAnsi" w:hAnsiTheme="minorHAnsi"/>
        </w:rPr>
        <w:t xml:space="preserve"> throughout t</w:t>
      </w:r>
      <w:r w:rsidR="00B5149C">
        <w:rPr>
          <w:rFonts w:asciiTheme="minorHAnsi" w:hAnsiTheme="minorHAnsi"/>
        </w:rPr>
        <w:t>he year.</w:t>
      </w:r>
    </w:p>
    <w:p w14:paraId="0EF9498B" w14:textId="0890F73A" w:rsidR="007E6141" w:rsidRDefault="00D30634" w:rsidP="00DD1EC6">
      <w:pPr>
        <w:rPr>
          <w:rFonts w:asciiTheme="minorHAnsi" w:hAnsiTheme="minorHAnsi"/>
        </w:rPr>
      </w:pPr>
      <w:r>
        <w:rPr>
          <w:rFonts w:asciiTheme="minorHAnsi" w:hAnsiTheme="minorHAnsi"/>
        </w:rPr>
        <w:t>My s</w:t>
      </w:r>
      <w:r w:rsidR="00EC751B">
        <w:rPr>
          <w:rFonts w:asciiTheme="minorHAnsi" w:hAnsiTheme="minorHAnsi"/>
        </w:rPr>
        <w:t xml:space="preserve">incere thanks </w:t>
      </w:r>
      <w:r w:rsidR="00FC4E6A">
        <w:rPr>
          <w:rFonts w:asciiTheme="minorHAnsi" w:hAnsiTheme="minorHAnsi"/>
        </w:rPr>
        <w:t>go</w:t>
      </w:r>
      <w:r w:rsidR="00EC751B">
        <w:rPr>
          <w:rFonts w:asciiTheme="minorHAnsi" w:hAnsiTheme="minorHAnsi"/>
        </w:rPr>
        <w:t xml:space="preserve"> to the many people within</w:t>
      </w:r>
      <w:r w:rsidR="00D1529E">
        <w:rPr>
          <w:rFonts w:asciiTheme="minorHAnsi" w:hAnsiTheme="minorHAnsi"/>
        </w:rPr>
        <w:t xml:space="preserve"> the Department of Education and Training</w:t>
      </w:r>
      <w:r w:rsidR="00B5149C">
        <w:rPr>
          <w:rFonts w:asciiTheme="minorHAnsi" w:hAnsiTheme="minorHAnsi"/>
        </w:rPr>
        <w:t xml:space="preserve"> </w:t>
      </w:r>
      <w:r w:rsidR="00151751">
        <w:rPr>
          <w:rFonts w:asciiTheme="minorHAnsi" w:hAnsiTheme="minorHAnsi"/>
        </w:rPr>
        <w:t>who provide inv</w:t>
      </w:r>
      <w:r w:rsidR="00EC751B">
        <w:rPr>
          <w:rFonts w:asciiTheme="minorHAnsi" w:hAnsiTheme="minorHAnsi"/>
        </w:rPr>
        <w:t>aluable assistance to the Northern Territory Board of Studies.</w:t>
      </w:r>
      <w:r w:rsidR="00B5149C">
        <w:rPr>
          <w:rFonts w:asciiTheme="minorHAnsi" w:hAnsiTheme="minorHAnsi"/>
        </w:rPr>
        <w:t xml:space="preserve"> </w:t>
      </w:r>
      <w:r w:rsidR="0029572F">
        <w:rPr>
          <w:rFonts w:asciiTheme="minorHAnsi" w:hAnsiTheme="minorHAnsi"/>
        </w:rPr>
        <w:br/>
      </w:r>
    </w:p>
    <w:p w14:paraId="0C87136B" w14:textId="34091C6D" w:rsidR="007640CD" w:rsidRDefault="00B710BD" w:rsidP="00DD1EC6">
      <w:pPr>
        <w:rPr>
          <w:rFonts w:asciiTheme="minorHAnsi" w:hAnsiTheme="minorHAnsi"/>
        </w:rPr>
      </w:pPr>
      <w:r>
        <w:rPr>
          <w:noProof/>
        </w:rPr>
        <w:drawing>
          <wp:anchor distT="0" distB="0" distL="114300" distR="114300" simplePos="0" relativeHeight="251662336" behindDoc="0" locked="0" layoutInCell="1" allowOverlap="1" wp14:anchorId="266F5DB1" wp14:editId="11186164">
            <wp:simplePos x="0" y="0"/>
            <wp:positionH relativeFrom="column">
              <wp:posOffset>-113665</wp:posOffset>
            </wp:positionH>
            <wp:positionV relativeFrom="paragraph">
              <wp:posOffset>337185</wp:posOffset>
            </wp:positionV>
            <wp:extent cx="1518285" cy="609600"/>
            <wp:effectExtent l="0" t="0" r="5715" b="0"/>
            <wp:wrapThrough wrapText="bothSides">
              <wp:wrapPolygon edited="0">
                <wp:start x="0" y="0"/>
                <wp:lineTo x="0" y="20925"/>
                <wp:lineTo x="21410" y="20925"/>
                <wp:lineTo x="214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141">
        <w:rPr>
          <w:rFonts w:asciiTheme="minorHAnsi" w:hAnsiTheme="minorHAnsi"/>
        </w:rPr>
        <w:t>Regards</w:t>
      </w:r>
    </w:p>
    <w:p w14:paraId="76E023F9" w14:textId="071B0E88" w:rsidR="007E6141" w:rsidRDefault="007E6141" w:rsidP="00DD1EC6">
      <w:pPr>
        <w:rPr>
          <w:rFonts w:asciiTheme="minorHAnsi" w:hAnsiTheme="minorHAnsi"/>
        </w:rPr>
      </w:pPr>
    </w:p>
    <w:p w14:paraId="6560947A" w14:textId="77777777" w:rsidR="00F55EAA" w:rsidRDefault="00F55EAA" w:rsidP="00DD1EC6">
      <w:pPr>
        <w:rPr>
          <w:rFonts w:asciiTheme="minorHAnsi" w:hAnsiTheme="minorHAnsi"/>
          <w:b/>
        </w:rPr>
      </w:pPr>
    </w:p>
    <w:p w14:paraId="5E766EDD" w14:textId="209C43FE" w:rsidR="00DD1EC6" w:rsidRPr="00A10F22" w:rsidRDefault="008710B8" w:rsidP="00DD1EC6">
      <w:pPr>
        <w:rPr>
          <w:rFonts w:asciiTheme="minorHAnsi" w:hAnsiTheme="minorHAnsi"/>
        </w:rPr>
      </w:pPr>
      <w:r>
        <w:rPr>
          <w:rFonts w:asciiTheme="minorHAnsi" w:hAnsiTheme="minorHAnsi"/>
          <w:b/>
        </w:rPr>
        <w:br/>
      </w:r>
      <w:r w:rsidR="00DD1EC6" w:rsidRPr="00DD1EC6">
        <w:rPr>
          <w:rFonts w:asciiTheme="minorHAnsi" w:hAnsiTheme="minorHAnsi"/>
          <w:b/>
        </w:rPr>
        <w:t>Marion Guppy</w:t>
      </w:r>
      <w:r w:rsidR="00DD1EC6">
        <w:rPr>
          <w:rFonts w:asciiTheme="minorHAnsi" w:hAnsiTheme="minorHAnsi"/>
        </w:rPr>
        <w:br/>
        <w:t>Chair</w:t>
      </w:r>
    </w:p>
    <w:p w14:paraId="7E6FFDA0" w14:textId="77777777" w:rsidR="00985BD6" w:rsidRPr="00985BD6" w:rsidRDefault="00985BD6" w:rsidP="00985BD6">
      <w:pPr>
        <w:rPr>
          <w:lang w:val="en-US" w:eastAsia="en-AU"/>
        </w:rPr>
      </w:pPr>
    </w:p>
    <w:p w14:paraId="5402C9B9" w14:textId="0B44842B" w:rsidR="00824773" w:rsidRPr="00824773" w:rsidRDefault="00DD1EC6" w:rsidP="000036CF">
      <w:pPr>
        <w:pStyle w:val="Heading1"/>
        <w:rPr>
          <w:lang w:val="en-US" w:eastAsia="en-AU"/>
        </w:rPr>
      </w:pPr>
      <w:bookmarkStart w:id="3" w:name="_Toc167799295"/>
      <w:bookmarkStart w:id="4" w:name="_Toc167892186"/>
      <w:bookmarkStart w:id="5" w:name="_Toc195249972"/>
      <w:r>
        <w:rPr>
          <w:lang w:val="en-US"/>
        </w:rPr>
        <w:t>The Northern Territory Board of Studies</w:t>
      </w:r>
      <w:bookmarkEnd w:id="3"/>
      <w:bookmarkEnd w:id="4"/>
      <w:r w:rsidR="001B3294">
        <w:rPr>
          <w:lang w:val="en-US"/>
        </w:rPr>
        <w:t xml:space="preserve"> (NTBOS)</w:t>
      </w:r>
      <w:bookmarkEnd w:id="5"/>
    </w:p>
    <w:p w14:paraId="5494650A" w14:textId="22E0CCD4" w:rsidR="00DD1EC6" w:rsidRPr="00A10F22" w:rsidRDefault="000613A9" w:rsidP="00DD1EC6">
      <w:pPr>
        <w:rPr>
          <w:rFonts w:asciiTheme="minorHAnsi" w:hAnsiTheme="minorHAnsi"/>
          <w:lang w:val="en-US"/>
        </w:rPr>
      </w:pPr>
      <w:r>
        <w:rPr>
          <w:rFonts w:asciiTheme="minorHAnsi" w:hAnsiTheme="minorHAnsi"/>
          <w:lang w:val="en-US"/>
        </w:rPr>
        <w:t>The Northern Territory Board of Studies (NTBOS)</w:t>
      </w:r>
      <w:r w:rsidR="004A61F5">
        <w:rPr>
          <w:rFonts w:asciiTheme="minorHAnsi" w:hAnsiTheme="minorHAnsi"/>
          <w:lang w:val="en-US"/>
        </w:rPr>
        <w:t xml:space="preserve"> </w:t>
      </w:r>
      <w:r w:rsidR="00DD1EC6" w:rsidRPr="00A10F22">
        <w:rPr>
          <w:rFonts w:asciiTheme="minorHAnsi" w:hAnsiTheme="minorHAnsi"/>
          <w:lang w:val="en-US"/>
        </w:rPr>
        <w:t>was established in 1984 with its role being defined through legislation</w:t>
      </w:r>
      <w:r w:rsidR="00D30634">
        <w:rPr>
          <w:rFonts w:asciiTheme="minorHAnsi" w:hAnsiTheme="minorHAnsi"/>
          <w:lang w:val="en-US"/>
        </w:rPr>
        <w:t>,</w:t>
      </w:r>
      <w:r w:rsidR="00DD1EC6" w:rsidRPr="00A10F22">
        <w:rPr>
          <w:rFonts w:asciiTheme="minorHAnsi" w:hAnsiTheme="minorHAnsi"/>
          <w:lang w:val="en-US"/>
        </w:rPr>
        <w:t xml:space="preserve"> however, </w:t>
      </w:r>
      <w:r w:rsidR="004A61F5">
        <w:rPr>
          <w:rFonts w:asciiTheme="minorHAnsi" w:hAnsiTheme="minorHAnsi"/>
          <w:lang w:val="en-US"/>
        </w:rPr>
        <w:t>the board’s</w:t>
      </w:r>
      <w:r w:rsidR="00DD1EC6" w:rsidRPr="00A10F22">
        <w:rPr>
          <w:rFonts w:asciiTheme="minorHAnsi" w:hAnsiTheme="minorHAnsi"/>
          <w:lang w:val="en-US"/>
        </w:rPr>
        <w:t xml:space="preserve"> operations and functions have changed considerably since then. Originally, </w:t>
      </w:r>
      <w:r w:rsidR="004A61F5">
        <w:rPr>
          <w:rFonts w:asciiTheme="minorHAnsi" w:hAnsiTheme="minorHAnsi"/>
          <w:lang w:val="en-US"/>
        </w:rPr>
        <w:t>the board</w:t>
      </w:r>
      <w:r w:rsidR="00DD1EC6" w:rsidRPr="00A10F22">
        <w:rPr>
          <w:rFonts w:asciiTheme="minorHAnsi" w:hAnsiTheme="minorHAnsi"/>
          <w:lang w:val="en-US"/>
        </w:rPr>
        <w:t xml:space="preserve"> was chaired by the Chief Executive of the Department of Education, or by their nominee, and membership </w:t>
      </w:r>
      <w:r w:rsidR="00DD1EC6">
        <w:rPr>
          <w:rFonts w:asciiTheme="minorHAnsi" w:hAnsiTheme="minorHAnsi"/>
          <w:lang w:val="en-US"/>
        </w:rPr>
        <w:t xml:space="preserve">was </w:t>
      </w:r>
      <w:r w:rsidR="00DD1EC6" w:rsidRPr="00A10F22">
        <w:rPr>
          <w:rFonts w:asciiTheme="minorHAnsi" w:hAnsiTheme="minorHAnsi"/>
          <w:lang w:val="en-US"/>
        </w:rPr>
        <w:t xml:space="preserve">comprised of representatives from various stakeholder groups. </w:t>
      </w:r>
    </w:p>
    <w:p w14:paraId="58E4697E" w14:textId="55F0CD54" w:rsidR="0064573F" w:rsidRDefault="00DD1EC6" w:rsidP="00DD1EC6">
      <w:pPr>
        <w:rPr>
          <w:rFonts w:asciiTheme="minorHAnsi" w:hAnsiTheme="minorHAnsi"/>
          <w:lang w:val="en-US"/>
        </w:rPr>
      </w:pPr>
      <w:r w:rsidRPr="00A10F22">
        <w:rPr>
          <w:rFonts w:asciiTheme="minorHAnsi" w:hAnsiTheme="minorHAnsi"/>
          <w:lang w:val="en-US"/>
        </w:rPr>
        <w:t>NTBOS</w:t>
      </w:r>
      <w:r w:rsidR="008840F9">
        <w:rPr>
          <w:rFonts w:asciiTheme="minorHAnsi" w:hAnsiTheme="minorHAnsi"/>
          <w:lang w:val="en-US"/>
        </w:rPr>
        <w:t xml:space="preserve"> now</w:t>
      </w:r>
      <w:r w:rsidRPr="00A10F22">
        <w:rPr>
          <w:rFonts w:asciiTheme="minorHAnsi" w:hAnsiTheme="minorHAnsi"/>
          <w:lang w:val="en-US"/>
        </w:rPr>
        <w:t xml:space="preserve"> consists of 11 members, made up of both representatives of stakeholder groups, and of nationally recognised experts in education. </w:t>
      </w:r>
      <w:r w:rsidR="008840F9">
        <w:rPr>
          <w:rFonts w:asciiTheme="minorHAnsi" w:hAnsiTheme="minorHAnsi"/>
          <w:lang w:val="en-US"/>
        </w:rPr>
        <w:t xml:space="preserve">This model brings a balance of views to </w:t>
      </w:r>
      <w:r w:rsidR="004A61F5">
        <w:rPr>
          <w:rFonts w:asciiTheme="minorHAnsi" w:hAnsiTheme="minorHAnsi"/>
          <w:lang w:val="en-US"/>
        </w:rPr>
        <w:t>the board</w:t>
      </w:r>
      <w:r w:rsidR="008840F9">
        <w:rPr>
          <w:rFonts w:asciiTheme="minorHAnsi" w:hAnsiTheme="minorHAnsi"/>
          <w:lang w:val="en-US"/>
        </w:rPr>
        <w:t xml:space="preserve"> and maintains the cooperative arrangement between the government and non-government school sectors in the Northern Territory</w:t>
      </w:r>
      <w:r w:rsidR="000E548C">
        <w:rPr>
          <w:rFonts w:asciiTheme="minorHAnsi" w:hAnsiTheme="minorHAnsi"/>
          <w:lang w:val="en-US"/>
        </w:rPr>
        <w:t xml:space="preserve"> (NT)</w:t>
      </w:r>
      <w:r w:rsidR="008840F9">
        <w:rPr>
          <w:rFonts w:asciiTheme="minorHAnsi" w:hAnsiTheme="minorHAnsi"/>
          <w:lang w:val="en-US"/>
        </w:rPr>
        <w:t xml:space="preserve">. </w:t>
      </w:r>
      <w:r w:rsidR="004276AF">
        <w:rPr>
          <w:rFonts w:asciiTheme="minorHAnsi" w:hAnsiTheme="minorHAnsi"/>
          <w:lang w:val="en-US"/>
        </w:rPr>
        <w:t>Positions on the board include:</w:t>
      </w:r>
    </w:p>
    <w:p w14:paraId="38D762B7" w14:textId="572F4DAD" w:rsidR="004276AF" w:rsidRPr="00806A6F" w:rsidRDefault="001C4B0B" w:rsidP="004276AF">
      <w:pPr>
        <w:pStyle w:val="ListParagraph"/>
        <w:numPr>
          <w:ilvl w:val="0"/>
          <w:numId w:val="13"/>
        </w:numPr>
        <w:rPr>
          <w:rFonts w:asciiTheme="minorHAnsi" w:hAnsiTheme="minorHAnsi"/>
          <w:lang w:val="en-US"/>
        </w:rPr>
      </w:pPr>
      <w:r>
        <w:rPr>
          <w:rFonts w:asciiTheme="minorHAnsi" w:hAnsiTheme="minorHAnsi"/>
        </w:rPr>
        <w:t>1</w:t>
      </w:r>
      <w:r w:rsidR="004276AF" w:rsidRPr="00A10F22">
        <w:rPr>
          <w:rFonts w:asciiTheme="minorHAnsi" w:hAnsiTheme="minorHAnsi"/>
        </w:rPr>
        <w:t xml:space="preserve"> D</w:t>
      </w:r>
      <w:r w:rsidR="004276AF">
        <w:rPr>
          <w:rFonts w:asciiTheme="minorHAnsi" w:hAnsiTheme="minorHAnsi"/>
        </w:rPr>
        <w:t xml:space="preserve">epartment of Education and Training </w:t>
      </w:r>
      <w:r w:rsidR="004276AF" w:rsidRPr="00A10F22">
        <w:rPr>
          <w:rFonts w:asciiTheme="minorHAnsi" w:hAnsiTheme="minorHAnsi"/>
        </w:rPr>
        <w:t xml:space="preserve">officer nominated by the Chief Executive </w:t>
      </w:r>
    </w:p>
    <w:p w14:paraId="39F2E018" w14:textId="77777777" w:rsidR="004276AF" w:rsidRPr="00806A6F" w:rsidRDefault="004276AF" w:rsidP="004276AF">
      <w:pPr>
        <w:pStyle w:val="ListParagraph"/>
        <w:numPr>
          <w:ilvl w:val="0"/>
          <w:numId w:val="13"/>
        </w:numPr>
        <w:rPr>
          <w:rFonts w:asciiTheme="minorHAnsi" w:hAnsiTheme="minorHAnsi"/>
          <w:lang w:val="en-US"/>
        </w:rPr>
      </w:pPr>
      <w:r w:rsidRPr="00A10F22">
        <w:rPr>
          <w:rFonts w:asciiTheme="minorHAnsi" w:hAnsiTheme="minorHAnsi"/>
        </w:rPr>
        <w:t>4 stakeholder representatives – parent, teacher, employer and Indigenous</w:t>
      </w:r>
    </w:p>
    <w:p w14:paraId="358BDBDA" w14:textId="77777777" w:rsidR="004276AF" w:rsidRPr="00806A6F" w:rsidRDefault="004276AF" w:rsidP="004276AF">
      <w:pPr>
        <w:pStyle w:val="ListParagraph"/>
        <w:numPr>
          <w:ilvl w:val="0"/>
          <w:numId w:val="13"/>
        </w:numPr>
        <w:rPr>
          <w:rFonts w:asciiTheme="minorHAnsi" w:hAnsiTheme="minorHAnsi"/>
          <w:lang w:val="en-US"/>
        </w:rPr>
      </w:pPr>
      <w:r w:rsidRPr="00A10F22">
        <w:rPr>
          <w:rFonts w:asciiTheme="minorHAnsi" w:hAnsiTheme="minorHAnsi"/>
        </w:rPr>
        <w:t>2 expert members drawn from the Catholic Education Office N</w:t>
      </w:r>
      <w:r>
        <w:rPr>
          <w:rFonts w:asciiTheme="minorHAnsi" w:hAnsiTheme="minorHAnsi"/>
        </w:rPr>
        <w:t>T</w:t>
      </w:r>
      <w:r w:rsidRPr="00A10F22">
        <w:rPr>
          <w:rFonts w:asciiTheme="minorHAnsi" w:hAnsiTheme="minorHAnsi"/>
        </w:rPr>
        <w:t xml:space="preserve"> </w:t>
      </w:r>
      <w:r>
        <w:rPr>
          <w:rFonts w:asciiTheme="minorHAnsi" w:hAnsiTheme="minorHAnsi"/>
        </w:rPr>
        <w:t xml:space="preserve">(CENT) </w:t>
      </w:r>
      <w:r w:rsidRPr="00A10F22">
        <w:rPr>
          <w:rFonts w:asciiTheme="minorHAnsi" w:hAnsiTheme="minorHAnsi"/>
        </w:rPr>
        <w:t>and the Association of Independent Schools of the N</w:t>
      </w:r>
      <w:r>
        <w:rPr>
          <w:rFonts w:asciiTheme="minorHAnsi" w:hAnsiTheme="minorHAnsi"/>
        </w:rPr>
        <w:t>T (AISNT)</w:t>
      </w:r>
    </w:p>
    <w:p w14:paraId="6605E208" w14:textId="28FCB61A" w:rsidR="004276AF" w:rsidRPr="00C8632A" w:rsidRDefault="004276AF" w:rsidP="00A616AD">
      <w:pPr>
        <w:pStyle w:val="ListParagraph"/>
        <w:numPr>
          <w:ilvl w:val="0"/>
          <w:numId w:val="13"/>
        </w:numPr>
        <w:rPr>
          <w:rFonts w:asciiTheme="minorHAnsi" w:hAnsiTheme="minorHAnsi"/>
          <w:lang w:val="en-US"/>
        </w:rPr>
      </w:pPr>
      <w:r w:rsidRPr="00A10F22">
        <w:rPr>
          <w:rFonts w:asciiTheme="minorHAnsi" w:hAnsiTheme="minorHAnsi"/>
        </w:rPr>
        <w:t>4 expert members nominated by the Minister for Education</w:t>
      </w:r>
      <w:r>
        <w:rPr>
          <w:rFonts w:asciiTheme="minorHAnsi" w:hAnsiTheme="minorHAnsi"/>
        </w:rPr>
        <w:t xml:space="preserve"> and Training.</w:t>
      </w:r>
    </w:p>
    <w:p w14:paraId="126D2CAF" w14:textId="02A134DE" w:rsidR="008840F9" w:rsidRPr="00A10F22" w:rsidRDefault="004A61F5" w:rsidP="00DD1EC6">
      <w:pPr>
        <w:rPr>
          <w:rFonts w:asciiTheme="minorHAnsi" w:hAnsiTheme="minorHAnsi"/>
          <w:lang w:val="en-US"/>
        </w:rPr>
      </w:pPr>
      <w:r>
        <w:rPr>
          <w:rFonts w:asciiTheme="minorHAnsi" w:hAnsiTheme="minorHAnsi"/>
          <w:lang w:val="en-US"/>
        </w:rPr>
        <w:t>The board</w:t>
      </w:r>
      <w:r w:rsidR="008840F9">
        <w:rPr>
          <w:rFonts w:asciiTheme="minorHAnsi" w:hAnsiTheme="minorHAnsi"/>
          <w:lang w:val="en-US"/>
        </w:rPr>
        <w:t xml:space="preserve"> can set up committees that allow the board to inform itself on specific matters and seek the views of </w:t>
      </w:r>
      <w:r w:rsidR="008451D7">
        <w:rPr>
          <w:rFonts w:asciiTheme="minorHAnsi" w:hAnsiTheme="minorHAnsi"/>
          <w:lang w:val="en-US"/>
        </w:rPr>
        <w:t>stakeholder</w:t>
      </w:r>
      <w:r w:rsidR="008840F9">
        <w:rPr>
          <w:rFonts w:asciiTheme="minorHAnsi" w:hAnsiTheme="minorHAnsi"/>
          <w:lang w:val="en-US"/>
        </w:rPr>
        <w:t xml:space="preserve"> groups.</w:t>
      </w:r>
    </w:p>
    <w:p w14:paraId="32BD77F2" w14:textId="185BBE52" w:rsidR="00DD1EC6" w:rsidRPr="00A10F22" w:rsidRDefault="00DD1EC6" w:rsidP="00DD1EC6">
      <w:pPr>
        <w:rPr>
          <w:rFonts w:asciiTheme="minorHAnsi" w:hAnsiTheme="minorHAnsi"/>
          <w:lang w:val="en-US"/>
        </w:rPr>
      </w:pPr>
      <w:r w:rsidRPr="00A10F22">
        <w:rPr>
          <w:rFonts w:asciiTheme="minorHAnsi" w:hAnsiTheme="minorHAnsi"/>
          <w:lang w:val="en-US"/>
        </w:rPr>
        <w:t xml:space="preserve">The </w:t>
      </w:r>
      <w:r w:rsidR="0064573F">
        <w:rPr>
          <w:rFonts w:asciiTheme="minorHAnsi" w:hAnsiTheme="minorHAnsi"/>
          <w:lang w:val="en-US"/>
        </w:rPr>
        <w:t xml:space="preserve">current </w:t>
      </w:r>
      <w:r w:rsidRPr="00A10F22">
        <w:rPr>
          <w:rFonts w:asciiTheme="minorHAnsi" w:hAnsiTheme="minorHAnsi"/>
          <w:lang w:val="en-US"/>
        </w:rPr>
        <w:t xml:space="preserve">structure of </w:t>
      </w:r>
      <w:r w:rsidR="00D30634">
        <w:rPr>
          <w:rFonts w:asciiTheme="minorHAnsi" w:hAnsiTheme="minorHAnsi"/>
          <w:lang w:val="en-US"/>
        </w:rPr>
        <w:t xml:space="preserve">the </w:t>
      </w:r>
      <w:r w:rsidR="004A61F5">
        <w:rPr>
          <w:rFonts w:asciiTheme="minorHAnsi" w:hAnsiTheme="minorHAnsi"/>
          <w:lang w:val="en-US"/>
        </w:rPr>
        <w:t>board</w:t>
      </w:r>
      <w:r w:rsidRPr="00A10F22">
        <w:rPr>
          <w:rFonts w:asciiTheme="minorHAnsi" w:hAnsiTheme="minorHAnsi"/>
          <w:lang w:val="en-US"/>
        </w:rPr>
        <w:t xml:space="preserve"> allows it to</w:t>
      </w:r>
      <w:r w:rsidR="00C97E46">
        <w:rPr>
          <w:rFonts w:asciiTheme="minorHAnsi" w:hAnsiTheme="minorHAnsi"/>
          <w:lang w:val="en-US"/>
        </w:rPr>
        <w:t xml:space="preserve"> </w:t>
      </w:r>
      <w:r w:rsidRPr="00A10F22">
        <w:rPr>
          <w:rFonts w:asciiTheme="minorHAnsi" w:hAnsiTheme="minorHAnsi"/>
          <w:lang w:val="en-US"/>
        </w:rPr>
        <w:t xml:space="preserve">fulfil the remit of providing high-quality and expert advice to the Minister for Education </w:t>
      </w:r>
      <w:r w:rsidR="000613A9">
        <w:rPr>
          <w:rFonts w:asciiTheme="minorHAnsi" w:hAnsiTheme="minorHAnsi"/>
          <w:lang w:val="en-US"/>
        </w:rPr>
        <w:t xml:space="preserve">and Training </w:t>
      </w:r>
      <w:r w:rsidRPr="00A10F22">
        <w:rPr>
          <w:rFonts w:asciiTheme="minorHAnsi" w:hAnsiTheme="minorHAnsi"/>
          <w:lang w:val="en-US"/>
        </w:rPr>
        <w:t xml:space="preserve">and the Chief Executive of </w:t>
      </w:r>
      <w:r w:rsidR="000613A9">
        <w:rPr>
          <w:rFonts w:asciiTheme="minorHAnsi" w:hAnsiTheme="minorHAnsi"/>
          <w:lang w:val="en-US"/>
        </w:rPr>
        <w:t>the Department of Education and Training</w:t>
      </w:r>
      <w:r w:rsidRPr="00A10F22">
        <w:rPr>
          <w:rFonts w:asciiTheme="minorHAnsi" w:hAnsiTheme="minorHAnsi"/>
          <w:lang w:val="en-US"/>
        </w:rPr>
        <w:t xml:space="preserve"> on matters of curriculum</w:t>
      </w:r>
      <w:r w:rsidR="00D30634">
        <w:rPr>
          <w:rFonts w:asciiTheme="minorHAnsi" w:hAnsiTheme="minorHAnsi"/>
          <w:lang w:val="en-US"/>
        </w:rPr>
        <w:t>, assessment, reporting and certification.</w:t>
      </w:r>
    </w:p>
    <w:p w14:paraId="63074B79" w14:textId="77777777" w:rsidR="0064573F" w:rsidRPr="00C8632A" w:rsidRDefault="0064573F" w:rsidP="00C8632A">
      <w:pPr>
        <w:rPr>
          <w:rFonts w:asciiTheme="minorHAnsi" w:hAnsiTheme="minorHAnsi"/>
          <w:lang w:eastAsia="en-AU"/>
        </w:rPr>
      </w:pPr>
    </w:p>
    <w:p w14:paraId="7B285D7D" w14:textId="45984EBD" w:rsidR="00DD1EC6" w:rsidRPr="00824773" w:rsidRDefault="00DD1EC6" w:rsidP="000036CF">
      <w:pPr>
        <w:pStyle w:val="Heading2"/>
        <w:rPr>
          <w:lang w:val="en-US"/>
        </w:rPr>
      </w:pPr>
      <w:bookmarkStart w:id="6" w:name="_Toc195249973"/>
      <w:r w:rsidRPr="00824773">
        <w:rPr>
          <w:lang w:val="en-US"/>
        </w:rPr>
        <w:t>Members</w:t>
      </w:r>
      <w:bookmarkEnd w:id="6"/>
    </w:p>
    <w:p w14:paraId="56977241" w14:textId="28FD7278" w:rsidR="00DD1EC6" w:rsidRPr="00A10F22" w:rsidRDefault="00385A95" w:rsidP="00DD1EC6">
      <w:pPr>
        <w:rPr>
          <w:rFonts w:asciiTheme="minorHAnsi" w:hAnsiTheme="minorHAnsi"/>
        </w:rPr>
      </w:pPr>
      <w:r>
        <w:rPr>
          <w:rFonts w:asciiTheme="minorHAnsi" w:hAnsiTheme="minorHAnsi"/>
        </w:rPr>
        <w:t xml:space="preserve">The below list are </w:t>
      </w:r>
      <w:r w:rsidR="00465430">
        <w:rPr>
          <w:rFonts w:asciiTheme="minorHAnsi" w:hAnsiTheme="minorHAnsi"/>
        </w:rPr>
        <w:t>members</w:t>
      </w:r>
      <w:r>
        <w:rPr>
          <w:rFonts w:asciiTheme="minorHAnsi" w:hAnsiTheme="minorHAnsi"/>
        </w:rPr>
        <w:t xml:space="preserve"> who</w:t>
      </w:r>
      <w:r w:rsidR="00DD1EC6" w:rsidRPr="00A10F22">
        <w:rPr>
          <w:rFonts w:asciiTheme="minorHAnsi" w:hAnsiTheme="minorHAnsi"/>
        </w:rPr>
        <w:t xml:space="preserve"> served on the </w:t>
      </w:r>
      <w:r w:rsidR="00362D88">
        <w:rPr>
          <w:rFonts w:asciiTheme="minorHAnsi" w:hAnsiTheme="minorHAnsi"/>
        </w:rPr>
        <w:t>b</w:t>
      </w:r>
      <w:r w:rsidR="00DD1EC6" w:rsidRPr="00A10F22">
        <w:rPr>
          <w:rFonts w:asciiTheme="minorHAnsi" w:hAnsiTheme="minorHAnsi"/>
        </w:rPr>
        <w:t>oa</w:t>
      </w:r>
      <w:r w:rsidR="00DD1EC6">
        <w:rPr>
          <w:rFonts w:asciiTheme="minorHAnsi" w:hAnsiTheme="minorHAnsi"/>
        </w:rPr>
        <w:t>rd throughout the course of 202</w:t>
      </w:r>
      <w:r w:rsidR="00A523AF">
        <w:rPr>
          <w:rFonts w:asciiTheme="minorHAnsi" w:hAnsiTheme="minorHAnsi"/>
        </w:rPr>
        <w:t>4</w:t>
      </w:r>
      <w:r w:rsidR="00362D88">
        <w:rPr>
          <w:rFonts w:asciiTheme="minorHAnsi" w:hAnsiTheme="minorHAnsi"/>
        </w:rPr>
        <w:t>:</w:t>
      </w:r>
    </w:p>
    <w:p w14:paraId="0B070C8C" w14:textId="51DA2225" w:rsidR="00675961" w:rsidRDefault="00DD1EC6" w:rsidP="00387712">
      <w:pPr>
        <w:pStyle w:val="ListParagraph"/>
        <w:numPr>
          <w:ilvl w:val="0"/>
          <w:numId w:val="14"/>
        </w:numPr>
        <w:rPr>
          <w:rFonts w:asciiTheme="minorHAnsi" w:hAnsiTheme="minorHAnsi"/>
        </w:rPr>
      </w:pPr>
      <w:r>
        <w:rPr>
          <w:rFonts w:asciiTheme="minorHAnsi" w:hAnsiTheme="minorHAnsi"/>
          <w:b/>
          <w:bCs/>
        </w:rPr>
        <w:t>Marion Guppy</w:t>
      </w:r>
      <w:r w:rsidRPr="00A10F22">
        <w:rPr>
          <w:rFonts w:asciiTheme="minorHAnsi" w:hAnsiTheme="minorHAnsi"/>
        </w:rPr>
        <w:t xml:space="preserve"> – </w:t>
      </w:r>
      <w:r w:rsidR="004A61F5">
        <w:rPr>
          <w:rFonts w:asciiTheme="minorHAnsi" w:hAnsiTheme="minorHAnsi"/>
        </w:rPr>
        <w:t>c</w:t>
      </w:r>
      <w:r w:rsidRPr="00A10F22">
        <w:rPr>
          <w:rFonts w:asciiTheme="minorHAnsi" w:hAnsiTheme="minorHAnsi"/>
        </w:rPr>
        <w:t>hair</w:t>
      </w:r>
    </w:p>
    <w:p w14:paraId="101EAD04" w14:textId="7B2528D7" w:rsidR="00675961" w:rsidRDefault="00675961" w:rsidP="00387712">
      <w:pPr>
        <w:pStyle w:val="ListParagraph"/>
        <w:numPr>
          <w:ilvl w:val="0"/>
          <w:numId w:val="14"/>
        </w:numPr>
        <w:rPr>
          <w:rFonts w:asciiTheme="minorHAnsi" w:hAnsiTheme="minorHAnsi"/>
        </w:rPr>
      </w:pPr>
      <w:r w:rsidRPr="00675961">
        <w:rPr>
          <w:rFonts w:asciiTheme="minorHAnsi" w:hAnsiTheme="minorHAnsi"/>
          <w:b/>
        </w:rPr>
        <w:t>Saeed Amin</w:t>
      </w:r>
      <w:r>
        <w:rPr>
          <w:rFonts w:asciiTheme="minorHAnsi" w:hAnsiTheme="minorHAnsi"/>
        </w:rPr>
        <w:t xml:space="preserve"> – D</w:t>
      </w:r>
      <w:r w:rsidR="000E548C">
        <w:rPr>
          <w:rFonts w:asciiTheme="minorHAnsi" w:hAnsiTheme="minorHAnsi"/>
        </w:rPr>
        <w:t>E</w:t>
      </w:r>
      <w:r w:rsidR="000B58BA">
        <w:rPr>
          <w:rFonts w:asciiTheme="minorHAnsi" w:hAnsiTheme="minorHAnsi"/>
        </w:rPr>
        <w:t>T representative</w:t>
      </w:r>
      <w:r w:rsidR="00D92251">
        <w:rPr>
          <w:rFonts w:asciiTheme="minorHAnsi" w:hAnsiTheme="minorHAnsi"/>
        </w:rPr>
        <w:t xml:space="preserve"> (resigned </w:t>
      </w:r>
      <w:r w:rsidR="00192142">
        <w:rPr>
          <w:rFonts w:asciiTheme="minorHAnsi" w:hAnsiTheme="minorHAnsi"/>
        </w:rPr>
        <w:t>1 November 2024)</w:t>
      </w:r>
    </w:p>
    <w:p w14:paraId="03E02B8D" w14:textId="72BB15D7" w:rsidR="00675961" w:rsidRPr="00675961" w:rsidRDefault="00675961" w:rsidP="00387712">
      <w:pPr>
        <w:pStyle w:val="ListParagraph"/>
        <w:numPr>
          <w:ilvl w:val="0"/>
          <w:numId w:val="14"/>
        </w:numPr>
        <w:rPr>
          <w:rFonts w:asciiTheme="minorHAnsi" w:hAnsiTheme="minorHAnsi"/>
        </w:rPr>
      </w:pPr>
      <w:r w:rsidRPr="00675961">
        <w:rPr>
          <w:rFonts w:asciiTheme="minorHAnsi" w:hAnsiTheme="minorHAnsi"/>
          <w:b/>
        </w:rPr>
        <w:t>Rachel Boyce</w:t>
      </w:r>
      <w:r>
        <w:rPr>
          <w:rFonts w:asciiTheme="minorHAnsi" w:hAnsiTheme="minorHAnsi"/>
        </w:rPr>
        <w:t xml:space="preserve"> – Association of Independent Schools NT </w:t>
      </w:r>
      <w:r w:rsidR="000B58BA">
        <w:rPr>
          <w:rFonts w:asciiTheme="minorHAnsi" w:hAnsiTheme="minorHAnsi"/>
        </w:rPr>
        <w:t>representative</w:t>
      </w:r>
    </w:p>
    <w:p w14:paraId="49F3836F" w14:textId="1CC5ADFC" w:rsidR="00DD1EC6" w:rsidRDefault="00A523AF" w:rsidP="00387712">
      <w:pPr>
        <w:pStyle w:val="ListParagraph"/>
        <w:numPr>
          <w:ilvl w:val="0"/>
          <w:numId w:val="14"/>
        </w:numPr>
        <w:rPr>
          <w:rFonts w:asciiTheme="minorHAnsi" w:hAnsiTheme="minorHAnsi"/>
        </w:rPr>
      </w:pPr>
      <w:r>
        <w:rPr>
          <w:rFonts w:asciiTheme="minorHAnsi" w:hAnsiTheme="minorHAnsi"/>
          <w:b/>
        </w:rPr>
        <w:t>Annalea McCurry</w:t>
      </w:r>
      <w:r w:rsidR="00675961">
        <w:rPr>
          <w:rFonts w:asciiTheme="minorHAnsi" w:hAnsiTheme="minorHAnsi"/>
        </w:rPr>
        <w:t xml:space="preserve"> – Catholic Education NT</w:t>
      </w:r>
      <w:r w:rsidR="000B58BA">
        <w:rPr>
          <w:rFonts w:asciiTheme="minorHAnsi" w:hAnsiTheme="minorHAnsi"/>
        </w:rPr>
        <w:t xml:space="preserve"> representative</w:t>
      </w:r>
    </w:p>
    <w:p w14:paraId="1E06108B" w14:textId="14BCC2EE" w:rsidR="00675961" w:rsidRDefault="00A523AF" w:rsidP="00387712">
      <w:pPr>
        <w:pStyle w:val="ListParagraph"/>
        <w:numPr>
          <w:ilvl w:val="0"/>
          <w:numId w:val="14"/>
        </w:numPr>
        <w:rPr>
          <w:rFonts w:asciiTheme="minorHAnsi" w:hAnsiTheme="minorHAnsi"/>
        </w:rPr>
      </w:pPr>
      <w:r>
        <w:rPr>
          <w:rFonts w:asciiTheme="minorHAnsi" w:hAnsiTheme="minorHAnsi"/>
          <w:b/>
          <w:bCs/>
        </w:rPr>
        <w:t>Nicole Thompson</w:t>
      </w:r>
      <w:r w:rsidR="00675961">
        <w:rPr>
          <w:rFonts w:asciiTheme="minorHAnsi" w:hAnsiTheme="minorHAnsi"/>
          <w:b/>
          <w:bCs/>
        </w:rPr>
        <w:t xml:space="preserve"> </w:t>
      </w:r>
      <w:r w:rsidR="000340B6">
        <w:rPr>
          <w:rFonts w:asciiTheme="minorHAnsi" w:hAnsiTheme="minorHAnsi"/>
        </w:rPr>
        <w:t>–</w:t>
      </w:r>
      <w:r w:rsidR="00675961">
        <w:rPr>
          <w:rFonts w:asciiTheme="minorHAnsi" w:hAnsiTheme="minorHAnsi"/>
        </w:rPr>
        <w:t xml:space="preserve"> </w:t>
      </w:r>
      <w:r w:rsidR="004A61F5">
        <w:rPr>
          <w:rFonts w:asciiTheme="minorHAnsi" w:hAnsiTheme="minorHAnsi"/>
        </w:rPr>
        <w:t>p</w:t>
      </w:r>
      <w:r w:rsidR="000340B6">
        <w:rPr>
          <w:rFonts w:asciiTheme="minorHAnsi" w:hAnsiTheme="minorHAnsi"/>
        </w:rPr>
        <w:t>arent representative</w:t>
      </w:r>
    </w:p>
    <w:p w14:paraId="69B56874" w14:textId="1F05378D" w:rsidR="000340B6" w:rsidRDefault="000340B6" w:rsidP="00387712">
      <w:pPr>
        <w:pStyle w:val="ListParagraph"/>
        <w:numPr>
          <w:ilvl w:val="0"/>
          <w:numId w:val="14"/>
        </w:numPr>
        <w:rPr>
          <w:rFonts w:asciiTheme="minorHAnsi" w:hAnsiTheme="minorHAnsi"/>
        </w:rPr>
      </w:pPr>
      <w:r>
        <w:rPr>
          <w:rFonts w:asciiTheme="minorHAnsi" w:hAnsiTheme="minorHAnsi"/>
          <w:b/>
          <w:bCs/>
        </w:rPr>
        <w:t xml:space="preserve">Renez Lammon </w:t>
      </w:r>
      <w:r>
        <w:rPr>
          <w:rFonts w:asciiTheme="minorHAnsi" w:hAnsiTheme="minorHAnsi"/>
        </w:rPr>
        <w:t>– Indigenous</w:t>
      </w:r>
      <w:r w:rsidR="000B58BA">
        <w:rPr>
          <w:rFonts w:asciiTheme="minorHAnsi" w:hAnsiTheme="minorHAnsi"/>
        </w:rPr>
        <w:t xml:space="preserve"> and Torres Strait Islander</w:t>
      </w:r>
      <w:r>
        <w:rPr>
          <w:rFonts w:asciiTheme="minorHAnsi" w:hAnsiTheme="minorHAnsi"/>
        </w:rPr>
        <w:t xml:space="preserve"> representative</w:t>
      </w:r>
    </w:p>
    <w:p w14:paraId="6F7520AD" w14:textId="77751424" w:rsidR="000340B6" w:rsidRDefault="000340B6" w:rsidP="00387712">
      <w:pPr>
        <w:pStyle w:val="ListParagraph"/>
        <w:numPr>
          <w:ilvl w:val="0"/>
          <w:numId w:val="14"/>
        </w:numPr>
        <w:rPr>
          <w:rFonts w:asciiTheme="minorHAnsi" w:hAnsiTheme="minorHAnsi"/>
        </w:rPr>
      </w:pPr>
      <w:r>
        <w:rPr>
          <w:rFonts w:asciiTheme="minorHAnsi" w:hAnsiTheme="minorHAnsi"/>
          <w:b/>
          <w:bCs/>
        </w:rPr>
        <w:t xml:space="preserve">Kellie Opitz </w:t>
      </w:r>
      <w:r>
        <w:rPr>
          <w:rFonts w:asciiTheme="minorHAnsi" w:hAnsiTheme="minorHAnsi"/>
        </w:rPr>
        <w:t xml:space="preserve">– </w:t>
      </w:r>
      <w:r w:rsidR="004A61F5">
        <w:rPr>
          <w:rFonts w:asciiTheme="minorHAnsi" w:hAnsiTheme="minorHAnsi"/>
        </w:rPr>
        <w:t>e</w:t>
      </w:r>
      <w:r>
        <w:rPr>
          <w:rFonts w:asciiTheme="minorHAnsi" w:hAnsiTheme="minorHAnsi"/>
        </w:rPr>
        <w:t>mployer representative</w:t>
      </w:r>
      <w:r w:rsidR="00855B82">
        <w:rPr>
          <w:rFonts w:asciiTheme="minorHAnsi" w:hAnsiTheme="minorHAnsi"/>
        </w:rPr>
        <w:t xml:space="preserve"> </w:t>
      </w:r>
    </w:p>
    <w:p w14:paraId="7B737452" w14:textId="752C3766" w:rsidR="00DD1EC6" w:rsidRDefault="000B58BA" w:rsidP="00387712">
      <w:pPr>
        <w:pStyle w:val="ListParagraph"/>
        <w:numPr>
          <w:ilvl w:val="0"/>
          <w:numId w:val="14"/>
        </w:numPr>
        <w:rPr>
          <w:rFonts w:asciiTheme="minorHAnsi" w:hAnsiTheme="minorHAnsi"/>
        </w:rPr>
      </w:pPr>
      <w:r>
        <w:rPr>
          <w:rFonts w:asciiTheme="minorHAnsi" w:hAnsiTheme="minorHAnsi"/>
          <w:b/>
          <w:bCs/>
        </w:rPr>
        <w:t>Felicity McLure</w:t>
      </w:r>
      <w:r w:rsidR="000340B6">
        <w:rPr>
          <w:rFonts w:asciiTheme="minorHAnsi" w:hAnsiTheme="minorHAnsi"/>
          <w:b/>
          <w:bCs/>
        </w:rPr>
        <w:t xml:space="preserve"> </w:t>
      </w:r>
      <w:r w:rsidR="000340B6">
        <w:rPr>
          <w:rFonts w:asciiTheme="minorHAnsi" w:hAnsiTheme="minorHAnsi"/>
        </w:rPr>
        <w:t xml:space="preserve">– </w:t>
      </w:r>
      <w:r>
        <w:rPr>
          <w:rFonts w:asciiTheme="minorHAnsi" w:hAnsiTheme="minorHAnsi"/>
        </w:rPr>
        <w:t>expert member</w:t>
      </w:r>
    </w:p>
    <w:p w14:paraId="43CBE4BE" w14:textId="0FB95C0C" w:rsidR="0013052D" w:rsidRDefault="0013052D" w:rsidP="00387712">
      <w:pPr>
        <w:pStyle w:val="ListParagraph"/>
        <w:numPr>
          <w:ilvl w:val="0"/>
          <w:numId w:val="14"/>
        </w:numPr>
        <w:rPr>
          <w:rFonts w:asciiTheme="minorHAnsi" w:hAnsiTheme="minorHAnsi"/>
        </w:rPr>
      </w:pPr>
      <w:r>
        <w:rPr>
          <w:rFonts w:asciiTheme="minorHAnsi" w:hAnsiTheme="minorHAnsi"/>
          <w:b/>
          <w:bCs/>
        </w:rPr>
        <w:t xml:space="preserve">Gavin Morris </w:t>
      </w:r>
      <w:r>
        <w:rPr>
          <w:rFonts w:asciiTheme="minorHAnsi" w:hAnsiTheme="minorHAnsi"/>
        </w:rPr>
        <w:t>– expert member (resigned 9 July 2024)</w:t>
      </w:r>
    </w:p>
    <w:p w14:paraId="709F8F1F" w14:textId="46727BF9" w:rsidR="0013052D" w:rsidRDefault="0013052D" w:rsidP="00387712">
      <w:pPr>
        <w:pStyle w:val="ListParagraph"/>
        <w:numPr>
          <w:ilvl w:val="0"/>
          <w:numId w:val="14"/>
        </w:numPr>
        <w:rPr>
          <w:rFonts w:asciiTheme="minorHAnsi" w:hAnsiTheme="minorHAnsi"/>
        </w:rPr>
      </w:pPr>
      <w:r>
        <w:rPr>
          <w:rFonts w:asciiTheme="minorHAnsi" w:hAnsiTheme="minorHAnsi"/>
          <w:b/>
          <w:bCs/>
        </w:rPr>
        <w:t xml:space="preserve">Nick Lovering </w:t>
      </w:r>
      <w:r>
        <w:rPr>
          <w:rFonts w:asciiTheme="minorHAnsi" w:hAnsiTheme="minorHAnsi"/>
        </w:rPr>
        <w:t xml:space="preserve">– expert member (resigned </w:t>
      </w:r>
      <w:r w:rsidR="00192142">
        <w:rPr>
          <w:rFonts w:asciiTheme="minorHAnsi" w:hAnsiTheme="minorHAnsi"/>
        </w:rPr>
        <w:t>12 July 2024)</w:t>
      </w:r>
    </w:p>
    <w:p w14:paraId="11DAE297" w14:textId="6DE21990" w:rsidR="0013052D" w:rsidRDefault="0013052D" w:rsidP="00387712">
      <w:pPr>
        <w:pStyle w:val="ListParagraph"/>
        <w:numPr>
          <w:ilvl w:val="0"/>
          <w:numId w:val="14"/>
        </w:numPr>
        <w:rPr>
          <w:rFonts w:asciiTheme="minorHAnsi" w:hAnsiTheme="minorHAnsi"/>
        </w:rPr>
      </w:pPr>
      <w:r>
        <w:rPr>
          <w:rFonts w:asciiTheme="minorHAnsi" w:hAnsiTheme="minorHAnsi"/>
          <w:b/>
          <w:bCs/>
        </w:rPr>
        <w:t xml:space="preserve">Jackie Roberts – </w:t>
      </w:r>
      <w:r w:rsidRPr="00A616AD">
        <w:rPr>
          <w:rFonts w:asciiTheme="minorHAnsi" w:hAnsiTheme="minorHAnsi"/>
        </w:rPr>
        <w:t>teacher representative</w:t>
      </w:r>
      <w:r>
        <w:rPr>
          <w:rFonts w:asciiTheme="minorHAnsi" w:hAnsiTheme="minorHAnsi"/>
        </w:rPr>
        <w:t xml:space="preserve"> (resigned 18 July 2024)</w:t>
      </w:r>
    </w:p>
    <w:p w14:paraId="40BF0491" w14:textId="25BC83EC" w:rsidR="00192142" w:rsidRDefault="00192142" w:rsidP="00387712">
      <w:pPr>
        <w:pStyle w:val="ListParagraph"/>
        <w:numPr>
          <w:ilvl w:val="0"/>
          <w:numId w:val="14"/>
        </w:numPr>
        <w:rPr>
          <w:rFonts w:asciiTheme="minorHAnsi" w:hAnsiTheme="minorHAnsi"/>
        </w:rPr>
      </w:pPr>
      <w:r>
        <w:rPr>
          <w:rFonts w:asciiTheme="minorHAnsi" w:hAnsiTheme="minorHAnsi"/>
          <w:b/>
          <w:bCs/>
        </w:rPr>
        <w:t xml:space="preserve">Kerry Hudson </w:t>
      </w:r>
      <w:r>
        <w:rPr>
          <w:rFonts w:asciiTheme="minorHAnsi" w:hAnsiTheme="minorHAnsi"/>
        </w:rPr>
        <w:t>– invited as a department observer</w:t>
      </w:r>
    </w:p>
    <w:p w14:paraId="7FC72229" w14:textId="77777777" w:rsidR="00F73CDB" w:rsidRDefault="00F73CDB" w:rsidP="00F73CDB">
      <w:pPr>
        <w:rPr>
          <w:rFonts w:asciiTheme="minorHAnsi" w:hAnsiTheme="minorHAnsi"/>
        </w:rPr>
      </w:pPr>
    </w:p>
    <w:p w14:paraId="57F84FD6" w14:textId="77777777" w:rsidR="00F73CDB" w:rsidRPr="00A616AD" w:rsidRDefault="00F73CDB" w:rsidP="00AB33FE">
      <w:pPr>
        <w:rPr>
          <w:rFonts w:asciiTheme="minorHAnsi" w:hAnsiTheme="minorHAnsi"/>
        </w:rPr>
      </w:pPr>
    </w:p>
    <w:p w14:paraId="17426826" w14:textId="54959435" w:rsidR="00175976" w:rsidRDefault="00175976" w:rsidP="000036CF">
      <w:pPr>
        <w:pStyle w:val="Heading2"/>
      </w:pPr>
      <w:bookmarkStart w:id="7" w:name="_Toc167799296"/>
      <w:bookmarkStart w:id="8" w:name="_Toc167892187"/>
      <w:bookmarkStart w:id="9" w:name="_Toc195249974"/>
      <w:r w:rsidRPr="000036CF">
        <w:t>Meetings</w:t>
      </w:r>
      <w:bookmarkEnd w:id="7"/>
      <w:bookmarkEnd w:id="8"/>
      <w:bookmarkEnd w:id="9"/>
    </w:p>
    <w:p w14:paraId="170750E4" w14:textId="69AB2F44" w:rsidR="004276AF" w:rsidRPr="00C8632A" w:rsidRDefault="004276AF" w:rsidP="00C8632A">
      <w:r w:rsidRPr="004276AF">
        <w:rPr>
          <w:lang w:eastAsia="en-AU"/>
        </w:rPr>
        <w:t>The board meets at least four times each year, at least once each term. The Minister for Education and Training may at any time direct the chairperson to call a meeting of the board.</w:t>
      </w:r>
    </w:p>
    <w:p w14:paraId="69A2451B" w14:textId="09607014" w:rsidR="00175976" w:rsidRPr="007E0539" w:rsidRDefault="00886366" w:rsidP="000036CF">
      <w:pPr>
        <w:pStyle w:val="Heading3"/>
      </w:pPr>
      <w:r>
        <w:tab/>
      </w:r>
      <w:bookmarkStart w:id="10" w:name="_Toc167799297"/>
      <w:bookmarkStart w:id="11" w:name="_Toc167892188"/>
      <w:bookmarkStart w:id="12" w:name="_Toc195249975"/>
      <w:r w:rsidR="00175976" w:rsidRPr="00A10F22">
        <w:t>Date and duration</w:t>
      </w:r>
      <w:bookmarkEnd w:id="10"/>
      <w:bookmarkEnd w:id="11"/>
      <w:bookmarkEnd w:id="12"/>
    </w:p>
    <w:p w14:paraId="11420BB5" w14:textId="161B1151" w:rsidR="00175976" w:rsidRPr="00A10F22" w:rsidRDefault="00175976" w:rsidP="00175976">
      <w:pPr>
        <w:rPr>
          <w:rFonts w:asciiTheme="minorHAnsi" w:hAnsiTheme="minorHAnsi"/>
          <w:sz w:val="20"/>
          <w:szCs w:val="20"/>
        </w:rPr>
      </w:pPr>
      <w:r>
        <w:rPr>
          <w:rFonts w:asciiTheme="minorHAnsi" w:hAnsiTheme="minorHAnsi"/>
          <w:sz w:val="20"/>
          <w:szCs w:val="20"/>
        </w:rPr>
        <w:t>Table 1: 202</w:t>
      </w:r>
      <w:r w:rsidR="00362D88">
        <w:rPr>
          <w:rFonts w:asciiTheme="minorHAnsi" w:hAnsiTheme="minorHAnsi"/>
          <w:sz w:val="20"/>
          <w:szCs w:val="20"/>
        </w:rPr>
        <w:t xml:space="preserve">4 </w:t>
      </w:r>
      <w:r w:rsidRPr="00A10F22">
        <w:rPr>
          <w:rFonts w:asciiTheme="minorHAnsi" w:hAnsiTheme="minorHAnsi"/>
          <w:sz w:val="20"/>
          <w:szCs w:val="20"/>
        </w:rPr>
        <w:t>meeting dates, duration and purpose are detailed in the table below</w:t>
      </w:r>
    </w:p>
    <w:tbl>
      <w:tblPr>
        <w:tblStyle w:val="NTGtable1"/>
        <w:tblW w:w="5000" w:type="pct"/>
        <w:tblLayout w:type="fixed"/>
        <w:tblLook w:val="04A0" w:firstRow="1" w:lastRow="0" w:firstColumn="1" w:lastColumn="0" w:noHBand="0" w:noVBand="1"/>
        <w:tblCaption w:val="Dates"/>
      </w:tblPr>
      <w:tblGrid>
        <w:gridCol w:w="1455"/>
        <w:gridCol w:w="2602"/>
        <w:gridCol w:w="2911"/>
        <w:gridCol w:w="3340"/>
      </w:tblGrid>
      <w:tr w:rsidR="00175976" w:rsidRPr="00303199" w14:paraId="0BA2A566" w14:textId="77777777" w:rsidTr="00125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2DC7CBA3" w14:textId="77777777" w:rsidR="00175976" w:rsidRPr="00303199" w:rsidRDefault="00175976" w:rsidP="00125355">
            <w:pPr>
              <w:jc w:val="center"/>
              <w:rPr>
                <w:rFonts w:asciiTheme="minorHAnsi" w:eastAsiaTheme="minorEastAsia" w:hAnsiTheme="minorHAnsi" w:cstheme="minorBidi"/>
                <w:b w:val="0"/>
                <w:bCs/>
              </w:rPr>
            </w:pPr>
            <w:r w:rsidRPr="00303199">
              <w:rPr>
                <w:rFonts w:asciiTheme="minorHAnsi" w:eastAsiaTheme="minorEastAsia" w:hAnsiTheme="minorHAnsi" w:cstheme="minorBidi"/>
                <w:bCs/>
              </w:rPr>
              <w:t>Meeting</w:t>
            </w:r>
          </w:p>
        </w:tc>
        <w:tc>
          <w:tcPr>
            <w:tcW w:w="1262" w:type="pct"/>
          </w:tcPr>
          <w:p w14:paraId="64DBFE7C" w14:textId="77777777" w:rsidR="00175976" w:rsidRPr="00303199" w:rsidRDefault="00175976" w:rsidP="001253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Date</w:t>
            </w:r>
          </w:p>
        </w:tc>
        <w:tc>
          <w:tcPr>
            <w:tcW w:w="1412" w:type="pct"/>
          </w:tcPr>
          <w:p w14:paraId="66BEC5D1" w14:textId="77777777" w:rsidR="00175976" w:rsidRPr="00303199" w:rsidRDefault="00175976" w:rsidP="001253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Duration</w:t>
            </w:r>
          </w:p>
        </w:tc>
        <w:tc>
          <w:tcPr>
            <w:tcW w:w="1620" w:type="pct"/>
          </w:tcPr>
          <w:p w14:paraId="3FB7DCE9" w14:textId="77777777" w:rsidR="00175976" w:rsidRPr="00303199" w:rsidRDefault="00175976" w:rsidP="001253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Purpose</w:t>
            </w:r>
          </w:p>
        </w:tc>
      </w:tr>
      <w:tr w:rsidR="00175976" w:rsidRPr="00303199" w14:paraId="20070369"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706" w:type="pct"/>
          </w:tcPr>
          <w:p w14:paraId="79AFE9DB"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1</w:t>
            </w:r>
          </w:p>
        </w:tc>
        <w:tc>
          <w:tcPr>
            <w:tcW w:w="1262" w:type="pct"/>
          </w:tcPr>
          <w:p w14:paraId="6CAB726A" w14:textId="27097FC1" w:rsidR="00175976" w:rsidRPr="00303199" w:rsidRDefault="00362D88"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22</w:t>
            </w:r>
            <w:r w:rsidR="00175976">
              <w:rPr>
                <w:rFonts w:asciiTheme="minorHAnsi" w:eastAsiaTheme="minorEastAsia" w:hAnsiTheme="minorHAnsi" w:cstheme="minorBidi"/>
              </w:rPr>
              <w:t xml:space="preserve"> March 202</w:t>
            </w:r>
            <w:r>
              <w:rPr>
                <w:rFonts w:asciiTheme="minorHAnsi" w:eastAsiaTheme="minorEastAsia" w:hAnsiTheme="minorHAnsi" w:cstheme="minorBidi"/>
              </w:rPr>
              <w:t>4</w:t>
            </w:r>
          </w:p>
        </w:tc>
        <w:tc>
          <w:tcPr>
            <w:tcW w:w="1412" w:type="pct"/>
          </w:tcPr>
          <w:p w14:paraId="08513017"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Full-day</w:t>
            </w:r>
            <w:r w:rsidRPr="00303199">
              <w:rPr>
                <w:rFonts w:asciiTheme="minorHAnsi" w:eastAsiaTheme="minorEastAsia" w:hAnsiTheme="minorHAnsi" w:cstheme="minorBidi"/>
              </w:rPr>
              <w:t xml:space="preserve"> meeting</w:t>
            </w:r>
          </w:p>
        </w:tc>
        <w:tc>
          <w:tcPr>
            <w:tcW w:w="1620" w:type="pct"/>
          </w:tcPr>
          <w:p w14:paraId="2DAEA545"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0175976" w:rsidRPr="00303199" w14:paraId="19F859DE"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481AA797"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2</w:t>
            </w:r>
          </w:p>
        </w:tc>
        <w:tc>
          <w:tcPr>
            <w:tcW w:w="1262" w:type="pct"/>
          </w:tcPr>
          <w:p w14:paraId="419C1A88" w14:textId="0BBBF58F"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w:t>
            </w:r>
            <w:r w:rsidR="00362D88">
              <w:rPr>
                <w:rFonts w:asciiTheme="minorHAnsi" w:eastAsiaTheme="minorEastAsia" w:hAnsiTheme="minorHAnsi" w:cstheme="minorBidi"/>
              </w:rPr>
              <w:t>4</w:t>
            </w:r>
            <w:r>
              <w:rPr>
                <w:rFonts w:asciiTheme="minorHAnsi" w:eastAsiaTheme="minorEastAsia" w:hAnsiTheme="minorHAnsi" w:cstheme="minorBidi"/>
              </w:rPr>
              <w:t xml:space="preserve"> May 202</w:t>
            </w:r>
            <w:r w:rsidR="00362D88">
              <w:rPr>
                <w:rFonts w:asciiTheme="minorHAnsi" w:eastAsiaTheme="minorEastAsia" w:hAnsiTheme="minorHAnsi" w:cstheme="minorBidi"/>
              </w:rPr>
              <w:t>4</w:t>
            </w:r>
          </w:p>
        </w:tc>
        <w:tc>
          <w:tcPr>
            <w:tcW w:w="1412" w:type="pct"/>
          </w:tcPr>
          <w:p w14:paraId="1CB2A29C"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Full</w:t>
            </w:r>
            <w:r w:rsidRPr="00303199">
              <w:rPr>
                <w:rFonts w:asciiTheme="minorHAnsi" w:eastAsiaTheme="minorEastAsia" w:hAnsiTheme="minorHAnsi" w:cstheme="minorBidi"/>
              </w:rPr>
              <w:t>-day meeting</w:t>
            </w:r>
          </w:p>
        </w:tc>
        <w:tc>
          <w:tcPr>
            <w:tcW w:w="1620" w:type="pct"/>
          </w:tcPr>
          <w:p w14:paraId="0C14EDED"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0175976" w:rsidRPr="00303199" w14:paraId="6BDCE97E"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706" w:type="pct"/>
          </w:tcPr>
          <w:p w14:paraId="679C5909"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3</w:t>
            </w:r>
          </w:p>
        </w:tc>
        <w:tc>
          <w:tcPr>
            <w:tcW w:w="1262" w:type="pct"/>
          </w:tcPr>
          <w:p w14:paraId="7410A1BB" w14:textId="6E77F9ED"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w:t>
            </w:r>
            <w:r w:rsidR="00362D88">
              <w:rPr>
                <w:rFonts w:asciiTheme="minorHAnsi" w:eastAsiaTheme="minorEastAsia" w:hAnsiTheme="minorHAnsi" w:cstheme="minorBidi"/>
              </w:rPr>
              <w:t>5</w:t>
            </w:r>
            <w:r>
              <w:rPr>
                <w:rFonts w:asciiTheme="minorHAnsi" w:eastAsiaTheme="minorEastAsia" w:hAnsiTheme="minorHAnsi" w:cstheme="minorBidi"/>
              </w:rPr>
              <w:t xml:space="preserve"> August 202</w:t>
            </w:r>
            <w:r w:rsidR="00362D88">
              <w:rPr>
                <w:rFonts w:asciiTheme="minorHAnsi" w:eastAsiaTheme="minorEastAsia" w:hAnsiTheme="minorHAnsi" w:cstheme="minorBidi"/>
              </w:rPr>
              <w:t>4</w:t>
            </w:r>
          </w:p>
        </w:tc>
        <w:tc>
          <w:tcPr>
            <w:tcW w:w="1412" w:type="pct"/>
          </w:tcPr>
          <w:p w14:paraId="3D197F9D"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Full-day meeting</w:t>
            </w:r>
          </w:p>
        </w:tc>
        <w:tc>
          <w:tcPr>
            <w:tcW w:w="1620" w:type="pct"/>
          </w:tcPr>
          <w:p w14:paraId="16418D78"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0175976" w:rsidRPr="00303199" w14:paraId="246B4D19"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14F669C2"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4</w:t>
            </w:r>
          </w:p>
        </w:tc>
        <w:tc>
          <w:tcPr>
            <w:tcW w:w="1262" w:type="pct"/>
          </w:tcPr>
          <w:p w14:paraId="4C43E901" w14:textId="4408791D"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w:t>
            </w:r>
            <w:r w:rsidR="00362D88">
              <w:rPr>
                <w:rFonts w:asciiTheme="minorHAnsi" w:eastAsiaTheme="minorEastAsia" w:hAnsiTheme="minorHAnsi" w:cstheme="minorBidi"/>
              </w:rPr>
              <w:t>5</w:t>
            </w:r>
            <w:r>
              <w:rPr>
                <w:rFonts w:asciiTheme="minorHAnsi" w:eastAsiaTheme="minorEastAsia" w:hAnsiTheme="minorHAnsi" w:cstheme="minorBidi"/>
              </w:rPr>
              <w:t xml:space="preserve"> October 202</w:t>
            </w:r>
            <w:r w:rsidR="00362D88">
              <w:rPr>
                <w:rFonts w:asciiTheme="minorHAnsi" w:eastAsiaTheme="minorEastAsia" w:hAnsiTheme="minorHAnsi" w:cstheme="minorBidi"/>
              </w:rPr>
              <w:t>4</w:t>
            </w:r>
          </w:p>
        </w:tc>
        <w:tc>
          <w:tcPr>
            <w:tcW w:w="1412" w:type="pct"/>
          </w:tcPr>
          <w:p w14:paraId="644EA7AC"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Full-day meeting</w:t>
            </w:r>
          </w:p>
        </w:tc>
        <w:tc>
          <w:tcPr>
            <w:tcW w:w="1620" w:type="pct"/>
          </w:tcPr>
          <w:p w14:paraId="3883694C"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bl>
    <w:p w14:paraId="43796C4F" w14:textId="77777777" w:rsidR="00175976" w:rsidRPr="00175976" w:rsidRDefault="00175976" w:rsidP="00175976">
      <w:pPr>
        <w:rPr>
          <w:lang w:eastAsia="en-AU"/>
        </w:rPr>
      </w:pPr>
    </w:p>
    <w:p w14:paraId="243CDD54" w14:textId="2059B50F" w:rsidR="007E0539" w:rsidRPr="00A10F22" w:rsidRDefault="007E0539" w:rsidP="000036CF">
      <w:pPr>
        <w:pStyle w:val="Heading3"/>
      </w:pPr>
      <w:bookmarkStart w:id="13" w:name="_Toc167799298"/>
      <w:bookmarkStart w:id="14" w:name="_Toc167892189"/>
      <w:bookmarkStart w:id="15" w:name="_Toc195249976"/>
      <w:r w:rsidRPr="00A10F22">
        <w:t>Attendance</w:t>
      </w:r>
      <w:bookmarkEnd w:id="13"/>
      <w:bookmarkEnd w:id="14"/>
      <w:bookmarkEnd w:id="15"/>
    </w:p>
    <w:p w14:paraId="4E03B60F" w14:textId="77777777" w:rsidR="007E0539" w:rsidRPr="00A10F22" w:rsidRDefault="007E0539" w:rsidP="007E0539">
      <w:pPr>
        <w:rPr>
          <w:rFonts w:asciiTheme="minorHAnsi" w:hAnsiTheme="minorHAnsi"/>
          <w:sz w:val="20"/>
          <w:szCs w:val="20"/>
        </w:rPr>
      </w:pPr>
      <w:r w:rsidRPr="00A10F22">
        <w:rPr>
          <w:rFonts w:asciiTheme="minorHAnsi" w:hAnsiTheme="minorHAnsi"/>
          <w:sz w:val="20"/>
          <w:szCs w:val="20"/>
        </w:rPr>
        <w:t>Table 2: Members attendance records</w:t>
      </w:r>
    </w:p>
    <w:tbl>
      <w:tblPr>
        <w:tblStyle w:val="NTGtable1"/>
        <w:tblW w:w="5000" w:type="pct"/>
        <w:tblLook w:val="04A0" w:firstRow="1" w:lastRow="0" w:firstColumn="1" w:lastColumn="0" w:noHBand="0" w:noVBand="1"/>
        <w:tblCaption w:val="Members attendance"/>
        <w:tblDescription w:val="Table shows the attendance of members in 2022"/>
      </w:tblPr>
      <w:tblGrid>
        <w:gridCol w:w="2411"/>
        <w:gridCol w:w="1983"/>
        <w:gridCol w:w="1983"/>
        <w:gridCol w:w="1983"/>
        <w:gridCol w:w="1948"/>
      </w:tblGrid>
      <w:tr w:rsidR="005C05F1" w:rsidRPr="00303199" w14:paraId="6B12C56D" w14:textId="77777777" w:rsidTr="00125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7F6C2F6B" w14:textId="77777777" w:rsidR="005C05F1" w:rsidRPr="00A10F22" w:rsidRDefault="005C05F1" w:rsidP="00125355">
            <w:pPr>
              <w:jc w:val="center"/>
              <w:rPr>
                <w:rFonts w:asciiTheme="minorHAnsi" w:hAnsiTheme="minorHAnsi"/>
                <w:b w:val="0"/>
                <w:sz w:val="24"/>
                <w:szCs w:val="24"/>
                <w:lang w:val="en-US" w:eastAsia="en-AU"/>
              </w:rPr>
            </w:pPr>
            <w:r w:rsidRPr="00A10F22">
              <w:rPr>
                <w:rFonts w:asciiTheme="minorHAnsi" w:hAnsiTheme="minorHAnsi"/>
                <w:lang w:eastAsia="en-AU"/>
              </w:rPr>
              <w:t>Members</w:t>
            </w:r>
          </w:p>
        </w:tc>
        <w:tc>
          <w:tcPr>
            <w:tcW w:w="962" w:type="pct"/>
            <w:hideMark/>
          </w:tcPr>
          <w:p w14:paraId="74641122" w14:textId="796FCE95" w:rsidR="005C05F1" w:rsidRPr="00A10F22" w:rsidRDefault="006C4DAE"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22</w:t>
            </w:r>
            <w:r w:rsidR="005C05F1">
              <w:rPr>
                <w:rFonts w:asciiTheme="minorHAnsi" w:eastAsia="Times New Roman" w:hAnsiTheme="minorHAnsi"/>
                <w:bCs/>
                <w:lang w:eastAsia="en-AU"/>
              </w:rPr>
              <w:t>/03/2</w:t>
            </w:r>
            <w:r>
              <w:rPr>
                <w:rFonts w:asciiTheme="minorHAnsi" w:eastAsia="Times New Roman" w:hAnsiTheme="minorHAnsi"/>
                <w:bCs/>
                <w:lang w:eastAsia="en-AU"/>
              </w:rPr>
              <w:t>4</w:t>
            </w:r>
            <w:r w:rsidR="005C05F1" w:rsidRPr="00A10F22">
              <w:rPr>
                <w:rFonts w:asciiTheme="minorHAnsi" w:eastAsia="Times New Roman" w:hAnsiTheme="minorHAnsi"/>
                <w:bCs/>
                <w:lang w:eastAsia="en-AU"/>
              </w:rPr>
              <w:t xml:space="preserve"> </w:t>
            </w:r>
            <w:r w:rsidR="005C05F1" w:rsidRPr="00A10F22">
              <w:rPr>
                <w:rFonts w:asciiTheme="minorHAnsi" w:eastAsia="Times New Roman" w:hAnsiTheme="minorHAnsi"/>
                <w:bCs/>
                <w:lang w:val="en-US" w:eastAsia="en-AU"/>
              </w:rPr>
              <w:t> </w:t>
            </w:r>
          </w:p>
        </w:tc>
        <w:tc>
          <w:tcPr>
            <w:tcW w:w="962" w:type="pct"/>
            <w:hideMark/>
          </w:tcPr>
          <w:p w14:paraId="3DF22988" w14:textId="2870B70D" w:rsidR="005C05F1" w:rsidRPr="00A10F22" w:rsidRDefault="005C05F1"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2</w:t>
            </w:r>
            <w:r w:rsidR="006C4DAE">
              <w:rPr>
                <w:rFonts w:asciiTheme="minorHAnsi" w:eastAsia="Times New Roman" w:hAnsiTheme="minorHAnsi"/>
                <w:bCs/>
                <w:lang w:eastAsia="en-AU"/>
              </w:rPr>
              <w:t>4</w:t>
            </w:r>
            <w:r>
              <w:rPr>
                <w:rFonts w:asciiTheme="minorHAnsi" w:eastAsia="Times New Roman" w:hAnsiTheme="minorHAnsi"/>
                <w:bCs/>
                <w:lang w:eastAsia="en-AU"/>
              </w:rPr>
              <w:t>/05/2</w:t>
            </w:r>
            <w:r w:rsidR="006C4DAE">
              <w:rPr>
                <w:rFonts w:asciiTheme="minorHAnsi" w:eastAsia="Times New Roman" w:hAnsiTheme="minorHAnsi"/>
                <w:bCs/>
                <w:lang w:eastAsia="en-AU"/>
              </w:rPr>
              <w:t>4</w:t>
            </w:r>
            <w:r w:rsidRPr="00A10F22">
              <w:rPr>
                <w:rFonts w:asciiTheme="minorHAnsi" w:eastAsia="Times New Roman" w:hAnsiTheme="minorHAnsi"/>
                <w:bCs/>
                <w:lang w:val="en-US" w:eastAsia="en-AU"/>
              </w:rPr>
              <w:t> </w:t>
            </w:r>
          </w:p>
        </w:tc>
        <w:tc>
          <w:tcPr>
            <w:tcW w:w="962" w:type="pct"/>
            <w:hideMark/>
          </w:tcPr>
          <w:p w14:paraId="0E301AB4" w14:textId="0B438018" w:rsidR="005C05F1" w:rsidRPr="00A10F22" w:rsidRDefault="005C05F1"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1</w:t>
            </w:r>
            <w:r w:rsidR="006C4DAE">
              <w:rPr>
                <w:rFonts w:asciiTheme="minorHAnsi" w:eastAsia="Times New Roman" w:hAnsiTheme="minorHAnsi"/>
                <w:bCs/>
                <w:lang w:eastAsia="en-AU"/>
              </w:rPr>
              <w:t>5</w:t>
            </w:r>
            <w:r>
              <w:rPr>
                <w:rFonts w:asciiTheme="minorHAnsi" w:eastAsia="Times New Roman" w:hAnsiTheme="minorHAnsi"/>
                <w:bCs/>
                <w:lang w:eastAsia="en-AU"/>
              </w:rPr>
              <w:t>/08/2</w:t>
            </w:r>
            <w:r w:rsidR="006C4DAE">
              <w:rPr>
                <w:rFonts w:asciiTheme="minorHAnsi" w:eastAsia="Times New Roman" w:hAnsiTheme="minorHAnsi"/>
                <w:bCs/>
                <w:lang w:eastAsia="en-AU"/>
              </w:rPr>
              <w:t>4</w:t>
            </w:r>
          </w:p>
        </w:tc>
        <w:tc>
          <w:tcPr>
            <w:tcW w:w="945" w:type="pct"/>
            <w:hideMark/>
          </w:tcPr>
          <w:p w14:paraId="667D2C20" w14:textId="22BDAFD7" w:rsidR="005C05F1" w:rsidRPr="00A10F22" w:rsidRDefault="005C05F1"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2</w:t>
            </w:r>
            <w:r w:rsidR="006C4DAE">
              <w:rPr>
                <w:rFonts w:asciiTheme="minorHAnsi" w:eastAsia="Times New Roman" w:hAnsiTheme="minorHAnsi"/>
                <w:bCs/>
                <w:lang w:eastAsia="en-AU"/>
              </w:rPr>
              <w:t>5</w:t>
            </w:r>
            <w:r>
              <w:rPr>
                <w:rFonts w:asciiTheme="minorHAnsi" w:eastAsia="Times New Roman" w:hAnsiTheme="minorHAnsi"/>
                <w:bCs/>
                <w:lang w:eastAsia="en-AU"/>
              </w:rPr>
              <w:t>/10/2</w:t>
            </w:r>
            <w:r w:rsidR="006C4DAE">
              <w:rPr>
                <w:rFonts w:asciiTheme="minorHAnsi" w:eastAsia="Times New Roman" w:hAnsiTheme="minorHAnsi"/>
                <w:bCs/>
                <w:lang w:eastAsia="en-AU"/>
              </w:rPr>
              <w:t>4</w:t>
            </w:r>
          </w:p>
        </w:tc>
      </w:tr>
      <w:tr w:rsidR="005C05F1" w:rsidRPr="00303199" w14:paraId="4ED275BE"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tcPr>
          <w:p w14:paraId="4A2CE5D3" w14:textId="77777777" w:rsidR="005C05F1" w:rsidRPr="00A10F22" w:rsidRDefault="005C05F1"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Marion Guppy</w:t>
            </w:r>
          </w:p>
        </w:tc>
        <w:tc>
          <w:tcPr>
            <w:tcW w:w="962" w:type="pct"/>
          </w:tcPr>
          <w:p w14:paraId="3779B9FA" w14:textId="77777777" w:rsidR="005C05F1"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53E07BFE"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6601A6BF"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tcPr>
          <w:p w14:paraId="6866E7AB"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5D412D2F"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tcPr>
          <w:p w14:paraId="53B285BB" w14:textId="77777777" w:rsidR="005C05F1" w:rsidRPr="00A10F22" w:rsidRDefault="005C05F1"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Saeed Amin</w:t>
            </w:r>
          </w:p>
        </w:tc>
        <w:tc>
          <w:tcPr>
            <w:tcW w:w="962" w:type="pct"/>
          </w:tcPr>
          <w:p w14:paraId="02C128C3" w14:textId="77777777" w:rsidR="005C05F1"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474566E7" w14:textId="77777777" w:rsidR="005C05F1" w:rsidRPr="00303199"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4C899040" w14:textId="77777777" w:rsidR="005C05F1" w:rsidRPr="00303199"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tcPr>
          <w:p w14:paraId="546FBA0B" w14:textId="7DB995B6" w:rsidR="005C05F1" w:rsidRPr="00303199" w:rsidRDefault="006C4DAE"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r>
      <w:tr w:rsidR="005C05F1" w:rsidRPr="00303199" w14:paraId="6AB2557F"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4B213AE5" w14:textId="61B625FD" w:rsidR="005C05F1" w:rsidRPr="00A10F22" w:rsidRDefault="006C4DAE" w:rsidP="00125355">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Felicity McLure</w:t>
            </w:r>
            <w:r w:rsidR="005C05F1" w:rsidRPr="00A10F22">
              <w:rPr>
                <w:rFonts w:asciiTheme="minorHAnsi" w:eastAsia="Times New Roman" w:hAnsiTheme="minorHAnsi"/>
                <w:lang w:val="en-US" w:eastAsia="en-AU"/>
              </w:rPr>
              <w:t> </w:t>
            </w:r>
          </w:p>
        </w:tc>
        <w:tc>
          <w:tcPr>
            <w:tcW w:w="962" w:type="pct"/>
            <w:hideMark/>
          </w:tcPr>
          <w:p w14:paraId="54DD304B"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44928390"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962" w:type="pct"/>
            <w:hideMark/>
          </w:tcPr>
          <w:p w14:paraId="43CE0EBE" w14:textId="483514A1" w:rsidR="005C05F1" w:rsidRPr="00A10F22" w:rsidRDefault="006C4DAE"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005C05F1" w:rsidRPr="00A10F22">
              <w:rPr>
                <w:rFonts w:asciiTheme="minorHAnsi" w:eastAsia="Times New Roman" w:hAnsiTheme="minorHAnsi"/>
                <w:lang w:val="en-US" w:eastAsia="en-AU"/>
              </w:rPr>
              <w:t> </w:t>
            </w:r>
          </w:p>
        </w:tc>
        <w:tc>
          <w:tcPr>
            <w:tcW w:w="945" w:type="pct"/>
            <w:hideMark/>
          </w:tcPr>
          <w:p w14:paraId="53186A49" w14:textId="0B6B6D34" w:rsidR="005C05F1" w:rsidRPr="00A10F22" w:rsidRDefault="006C4DAE"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005C05F1" w:rsidRPr="00A10F22">
              <w:rPr>
                <w:rFonts w:asciiTheme="minorHAnsi" w:eastAsia="Times New Roman" w:hAnsiTheme="minorHAnsi"/>
                <w:color w:val="111111"/>
                <w:lang w:val="en-US" w:eastAsia="en-AU"/>
              </w:rPr>
              <w:t> </w:t>
            </w:r>
          </w:p>
        </w:tc>
      </w:tr>
      <w:tr w:rsidR="005C05F1" w:rsidRPr="00303199" w14:paraId="18F6D014"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5686E751"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Rachel Boyce</w:t>
            </w:r>
            <w:r w:rsidRPr="00A10F22">
              <w:rPr>
                <w:rFonts w:asciiTheme="minorHAnsi" w:eastAsia="Times New Roman" w:hAnsiTheme="minorHAnsi"/>
                <w:lang w:val="en-US" w:eastAsia="en-AU"/>
              </w:rPr>
              <w:t> </w:t>
            </w:r>
          </w:p>
        </w:tc>
        <w:tc>
          <w:tcPr>
            <w:tcW w:w="962" w:type="pct"/>
            <w:hideMark/>
          </w:tcPr>
          <w:p w14:paraId="1064E3C6" w14:textId="45B01498" w:rsidR="005C05F1" w:rsidRPr="00A10F22" w:rsidRDefault="006C4DAE"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005C05F1" w:rsidRPr="00A10F22">
              <w:rPr>
                <w:rFonts w:asciiTheme="minorHAnsi" w:eastAsia="Times New Roman" w:hAnsiTheme="minorHAnsi"/>
                <w:color w:val="111111"/>
                <w:lang w:val="en-US" w:eastAsia="en-AU"/>
              </w:rPr>
              <w:t> </w:t>
            </w:r>
          </w:p>
        </w:tc>
        <w:tc>
          <w:tcPr>
            <w:tcW w:w="962" w:type="pct"/>
            <w:hideMark/>
          </w:tcPr>
          <w:p w14:paraId="0982D223"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7AC44CD2" w14:textId="59AA12FD" w:rsidR="005C05F1" w:rsidRPr="00A10F22" w:rsidRDefault="006C4DAE"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Theme="minorHAnsi" w:eastAsia="Times New Roman" w:hAnsiTheme="minorHAnsi"/>
                <w:color w:val="111111"/>
                <w:lang w:val="en-US" w:eastAsia="en-AU"/>
              </w:rPr>
              <w:t>AP</w:t>
            </w:r>
            <w:r w:rsidR="005C05F1" w:rsidRPr="00A10F22">
              <w:rPr>
                <w:rFonts w:asciiTheme="minorHAnsi" w:eastAsia="Times New Roman" w:hAnsiTheme="minorHAnsi"/>
                <w:color w:val="111111"/>
                <w:lang w:val="en-US" w:eastAsia="en-AU"/>
              </w:rPr>
              <w:t> </w:t>
            </w:r>
          </w:p>
        </w:tc>
        <w:tc>
          <w:tcPr>
            <w:tcW w:w="945" w:type="pct"/>
            <w:hideMark/>
          </w:tcPr>
          <w:p w14:paraId="57C418C3"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32D63E5C"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4F993D92" w14:textId="093551E7" w:rsidR="005C05F1" w:rsidRPr="00A10F22" w:rsidRDefault="006C4DAE" w:rsidP="00125355">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sz w:val="24"/>
                <w:szCs w:val="24"/>
                <w:lang w:val="en-US" w:eastAsia="en-AU"/>
              </w:rPr>
              <w:t>Nicole Thompson</w:t>
            </w:r>
          </w:p>
        </w:tc>
        <w:tc>
          <w:tcPr>
            <w:tcW w:w="962" w:type="pct"/>
            <w:hideMark/>
          </w:tcPr>
          <w:p w14:paraId="44DBED9E" w14:textId="006D17B2" w:rsidR="005C05F1" w:rsidRPr="00A10F22" w:rsidRDefault="006C4DAE"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005C05F1" w:rsidRPr="00A10F22">
              <w:rPr>
                <w:rFonts w:asciiTheme="minorHAnsi" w:eastAsia="Times New Roman" w:hAnsiTheme="minorHAnsi"/>
                <w:color w:val="111111"/>
                <w:lang w:val="en-US" w:eastAsia="en-AU"/>
              </w:rPr>
              <w:t> </w:t>
            </w:r>
          </w:p>
        </w:tc>
        <w:tc>
          <w:tcPr>
            <w:tcW w:w="962" w:type="pct"/>
            <w:hideMark/>
          </w:tcPr>
          <w:p w14:paraId="4437AF99"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27585B52"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03B4315C" w14:textId="5B6521C4" w:rsidR="005C05F1" w:rsidRPr="00A10F22" w:rsidRDefault="007923A4"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w:t>
            </w:r>
            <w:r w:rsidR="005C05F1" w:rsidRPr="00A10F22">
              <w:rPr>
                <w:rFonts w:asciiTheme="minorHAnsi" w:eastAsia="Times New Roman" w:hAnsiTheme="minorHAnsi"/>
                <w:color w:val="111111"/>
                <w:lang w:val="en-US" w:eastAsia="en-AU"/>
              </w:rPr>
              <w:t> </w:t>
            </w:r>
          </w:p>
        </w:tc>
      </w:tr>
      <w:tr w:rsidR="005C05F1" w:rsidRPr="00303199" w14:paraId="60D067CA"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60232224" w14:textId="3E81C15F" w:rsidR="005C05F1" w:rsidRPr="00A10F22" w:rsidRDefault="00042266" w:rsidP="00125355">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sz w:val="24"/>
                <w:szCs w:val="24"/>
                <w:lang w:val="en-US" w:eastAsia="en-AU"/>
              </w:rPr>
              <w:t>Annalea McCurry</w:t>
            </w:r>
          </w:p>
        </w:tc>
        <w:tc>
          <w:tcPr>
            <w:tcW w:w="962" w:type="pct"/>
            <w:hideMark/>
          </w:tcPr>
          <w:p w14:paraId="3EE1AD4C"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962" w:type="pct"/>
            <w:hideMark/>
          </w:tcPr>
          <w:p w14:paraId="72C21DDD"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1C009EA6"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5ED3076A"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05785E53"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362A9B02"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Kellie Opitz</w:t>
            </w:r>
            <w:r w:rsidRPr="00A10F22">
              <w:rPr>
                <w:rFonts w:asciiTheme="minorHAnsi" w:eastAsia="Times New Roman" w:hAnsiTheme="minorHAnsi"/>
                <w:lang w:val="en-US" w:eastAsia="en-AU"/>
              </w:rPr>
              <w:t> </w:t>
            </w:r>
          </w:p>
        </w:tc>
        <w:tc>
          <w:tcPr>
            <w:tcW w:w="962" w:type="pct"/>
            <w:hideMark/>
          </w:tcPr>
          <w:p w14:paraId="1B89616A" w14:textId="20B3C9A0" w:rsidR="005C05F1" w:rsidRPr="00A10F22" w:rsidRDefault="006C4DAE"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Pr>
                <w:rFonts w:asciiTheme="minorHAnsi" w:eastAsia="Times New Roman" w:hAnsiTheme="minorHAnsi"/>
                <w:color w:val="111111"/>
                <w:lang w:val="en-US" w:eastAsia="en-AU"/>
              </w:rPr>
              <w:t>AP</w:t>
            </w:r>
            <w:r w:rsidR="005C05F1" w:rsidRPr="00A10F22">
              <w:rPr>
                <w:rFonts w:asciiTheme="minorHAnsi" w:eastAsia="Times New Roman" w:hAnsiTheme="minorHAnsi"/>
                <w:color w:val="111111"/>
                <w:lang w:val="en-US" w:eastAsia="en-AU"/>
              </w:rPr>
              <w:t> </w:t>
            </w:r>
            <w:r w:rsidR="005C05F1" w:rsidRPr="00A10F22">
              <w:rPr>
                <w:rFonts w:asciiTheme="minorHAnsi" w:eastAsia="Times New Roman" w:hAnsiTheme="minorHAnsi"/>
                <w:lang w:val="en-US" w:eastAsia="en-AU"/>
              </w:rPr>
              <w:t> </w:t>
            </w:r>
          </w:p>
        </w:tc>
        <w:tc>
          <w:tcPr>
            <w:tcW w:w="962" w:type="pct"/>
            <w:hideMark/>
          </w:tcPr>
          <w:p w14:paraId="006AD024"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962" w:type="pct"/>
            <w:hideMark/>
          </w:tcPr>
          <w:p w14:paraId="1CBFA423" w14:textId="65430E78" w:rsidR="005C05F1" w:rsidRPr="00A10F22" w:rsidRDefault="006C4DAE"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Pr>
                <w:rFonts w:asciiTheme="minorHAnsi" w:eastAsia="Times New Roman" w:hAnsiTheme="minorHAnsi"/>
                <w:sz w:val="24"/>
                <w:szCs w:val="24"/>
                <w:lang w:val="en-US" w:eastAsia="en-AU"/>
              </w:rPr>
              <w:t>-</w:t>
            </w:r>
          </w:p>
        </w:tc>
        <w:tc>
          <w:tcPr>
            <w:tcW w:w="945" w:type="pct"/>
            <w:hideMark/>
          </w:tcPr>
          <w:p w14:paraId="7F0888E3"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462B62B6"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75C73698"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Renez Lammon</w:t>
            </w:r>
            <w:r w:rsidRPr="00A10F22">
              <w:rPr>
                <w:rFonts w:asciiTheme="minorHAnsi" w:eastAsia="Times New Roman" w:hAnsiTheme="minorHAnsi"/>
                <w:lang w:val="en-US" w:eastAsia="en-AU"/>
              </w:rPr>
              <w:t> </w:t>
            </w:r>
          </w:p>
        </w:tc>
        <w:tc>
          <w:tcPr>
            <w:tcW w:w="962" w:type="pct"/>
            <w:hideMark/>
          </w:tcPr>
          <w:p w14:paraId="76865802"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1AEB290F"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4A92E051"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7FB46248" w14:textId="429B6163" w:rsidR="005C05F1" w:rsidRPr="00A10F22" w:rsidRDefault="007923A4"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005C05F1" w:rsidRPr="00A10F22">
              <w:rPr>
                <w:rFonts w:asciiTheme="minorHAnsi" w:eastAsia="Times New Roman" w:hAnsiTheme="minorHAnsi"/>
                <w:color w:val="111111"/>
                <w:lang w:val="en-US" w:eastAsia="en-AU"/>
              </w:rPr>
              <w:t> </w:t>
            </w:r>
          </w:p>
        </w:tc>
      </w:tr>
      <w:tr w:rsidR="003379AC" w:rsidRPr="00303199" w14:paraId="06378FE3"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tcPr>
          <w:p w14:paraId="20638A48" w14:textId="57C8A790" w:rsidR="003379AC" w:rsidRDefault="003379AC"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 xml:space="preserve">Jackie Roberts </w:t>
            </w:r>
          </w:p>
        </w:tc>
        <w:tc>
          <w:tcPr>
            <w:tcW w:w="962" w:type="pct"/>
          </w:tcPr>
          <w:p w14:paraId="25BCB1B1" w14:textId="65F78519" w:rsidR="003379AC" w:rsidRPr="00303199" w:rsidRDefault="003379AC"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c>
          <w:tcPr>
            <w:tcW w:w="962" w:type="pct"/>
          </w:tcPr>
          <w:p w14:paraId="52F99C5B" w14:textId="342365BC" w:rsidR="003379AC" w:rsidRPr="00303199" w:rsidRDefault="003379AC"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AP</w:t>
            </w:r>
          </w:p>
        </w:tc>
        <w:tc>
          <w:tcPr>
            <w:tcW w:w="962" w:type="pct"/>
          </w:tcPr>
          <w:p w14:paraId="4CF02CB8" w14:textId="26DABAE5" w:rsidR="003379AC" w:rsidRPr="00303199" w:rsidRDefault="00256323"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w:t>
            </w:r>
          </w:p>
        </w:tc>
        <w:tc>
          <w:tcPr>
            <w:tcW w:w="945" w:type="pct"/>
          </w:tcPr>
          <w:p w14:paraId="34F06AA2" w14:textId="3203429C" w:rsidR="003379AC" w:rsidRPr="00303199" w:rsidRDefault="00256323"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w:t>
            </w:r>
          </w:p>
        </w:tc>
      </w:tr>
      <w:tr w:rsidR="003379AC" w:rsidRPr="00303199" w14:paraId="32FA24B5"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tcPr>
          <w:p w14:paraId="595C3E52" w14:textId="5B9D83EB" w:rsidR="003379AC" w:rsidRDefault="003379AC"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Gavin Morris</w:t>
            </w:r>
          </w:p>
        </w:tc>
        <w:tc>
          <w:tcPr>
            <w:tcW w:w="962" w:type="pct"/>
          </w:tcPr>
          <w:p w14:paraId="42CFAF06" w14:textId="4AE463F1" w:rsidR="003379AC" w:rsidRPr="00303199" w:rsidRDefault="003379AC"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c>
          <w:tcPr>
            <w:tcW w:w="962" w:type="pct"/>
          </w:tcPr>
          <w:p w14:paraId="347A4DDA" w14:textId="10201E63" w:rsidR="003379AC" w:rsidRPr="00303199" w:rsidRDefault="003379AC"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c>
          <w:tcPr>
            <w:tcW w:w="962" w:type="pct"/>
          </w:tcPr>
          <w:p w14:paraId="53096169" w14:textId="32E7F28E" w:rsidR="003379AC" w:rsidRPr="00303199" w:rsidRDefault="00256323"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w:t>
            </w:r>
          </w:p>
        </w:tc>
        <w:tc>
          <w:tcPr>
            <w:tcW w:w="945" w:type="pct"/>
          </w:tcPr>
          <w:p w14:paraId="29EAE258" w14:textId="6862360E" w:rsidR="003379AC" w:rsidRPr="00303199" w:rsidRDefault="00256323"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w:t>
            </w:r>
          </w:p>
        </w:tc>
      </w:tr>
      <w:tr w:rsidR="003379AC" w:rsidRPr="00303199" w14:paraId="683DC88E"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tcPr>
          <w:p w14:paraId="7C26C699" w14:textId="69210629" w:rsidR="003379AC" w:rsidRDefault="003379AC"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Nick Lovering</w:t>
            </w:r>
          </w:p>
        </w:tc>
        <w:tc>
          <w:tcPr>
            <w:tcW w:w="962" w:type="pct"/>
          </w:tcPr>
          <w:p w14:paraId="769DD9AF" w14:textId="3E0C47BF" w:rsidR="003379AC" w:rsidRPr="00303199" w:rsidRDefault="003379AC"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c>
          <w:tcPr>
            <w:tcW w:w="962" w:type="pct"/>
          </w:tcPr>
          <w:p w14:paraId="20B50364" w14:textId="1CA8858E" w:rsidR="003379AC" w:rsidRPr="00303199" w:rsidRDefault="003379AC"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p>
        </w:tc>
        <w:tc>
          <w:tcPr>
            <w:tcW w:w="962" w:type="pct"/>
          </w:tcPr>
          <w:p w14:paraId="5B4FCDB2" w14:textId="6A25594E" w:rsidR="003379AC" w:rsidRPr="00303199" w:rsidRDefault="00256323"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w:t>
            </w:r>
          </w:p>
        </w:tc>
        <w:tc>
          <w:tcPr>
            <w:tcW w:w="945" w:type="pct"/>
          </w:tcPr>
          <w:p w14:paraId="1F93129D" w14:textId="1B84392F" w:rsidR="003379AC" w:rsidRPr="00303199" w:rsidRDefault="00256323"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w:t>
            </w:r>
          </w:p>
        </w:tc>
      </w:tr>
    </w:tbl>
    <w:p w14:paraId="7133B0CC" w14:textId="77777777" w:rsidR="00306191" w:rsidRDefault="00306191" w:rsidP="00306191">
      <w:pPr>
        <w:spacing w:after="0"/>
        <w:textAlignment w:val="baseline"/>
        <w:rPr>
          <w:rFonts w:asciiTheme="minorHAnsi" w:eastAsia="Times New Roman" w:hAnsiTheme="minorHAnsi" w:cs="Segoe UI"/>
          <w:sz w:val="18"/>
          <w:szCs w:val="18"/>
          <w:lang w:val="en-US" w:eastAsia="en-AU"/>
        </w:rPr>
        <w:sectPr w:rsidR="00306191" w:rsidSect="0067595F">
          <w:footerReference w:type="default" r:id="rId15"/>
          <w:headerReference w:type="first" r:id="rId16"/>
          <w:pgSz w:w="11906" w:h="16838" w:code="9"/>
          <w:pgMar w:top="794" w:right="794" w:bottom="794" w:left="794" w:header="794" w:footer="794" w:gutter="0"/>
          <w:cols w:space="708"/>
          <w:titlePg/>
          <w:docGrid w:linePitch="360"/>
        </w:sectPr>
      </w:pPr>
      <w:r>
        <w:rPr>
          <w:rFonts w:asciiTheme="minorHAnsi" w:eastAsia="Times New Roman" w:hAnsiTheme="minorHAnsi" w:cs="Segoe UI"/>
          <w:sz w:val="18"/>
          <w:szCs w:val="18"/>
          <w:lang w:val="en-US" w:eastAsia="en-AU"/>
        </w:rPr>
        <w:br/>
        <w:t>AP = Absent with Apologies</w:t>
      </w:r>
    </w:p>
    <w:p w14:paraId="67126FBA" w14:textId="48CCE82C" w:rsidR="007E0539" w:rsidRPr="00F82053" w:rsidRDefault="007E0539" w:rsidP="000036CF">
      <w:pPr>
        <w:pStyle w:val="Heading1"/>
        <w:rPr>
          <w:lang w:eastAsia="en-AU"/>
        </w:rPr>
      </w:pPr>
      <w:bookmarkStart w:id="16" w:name="_Toc167799299"/>
      <w:bookmarkStart w:id="17" w:name="_Toc167892190"/>
      <w:bookmarkStart w:id="18" w:name="_Toc195249977"/>
      <w:r>
        <w:rPr>
          <w:lang w:eastAsia="en-AU"/>
        </w:rPr>
        <w:t>202</w:t>
      </w:r>
      <w:r w:rsidR="00A523AF">
        <w:rPr>
          <w:lang w:eastAsia="en-AU"/>
        </w:rPr>
        <w:t>4</w:t>
      </w:r>
      <w:r w:rsidRPr="00A10F22">
        <w:rPr>
          <w:lang w:eastAsia="en-AU"/>
        </w:rPr>
        <w:t xml:space="preserve"> </w:t>
      </w:r>
      <w:r w:rsidRPr="000036CF">
        <w:t>Achievements</w:t>
      </w:r>
      <w:bookmarkEnd w:id="16"/>
      <w:bookmarkEnd w:id="17"/>
      <w:bookmarkEnd w:id="18"/>
    </w:p>
    <w:p w14:paraId="5ECC61AD" w14:textId="59E13615" w:rsidR="00EA2AB4" w:rsidRDefault="00EA2AB4" w:rsidP="006E5BA4">
      <w:pPr>
        <w:pStyle w:val="Heading2"/>
      </w:pPr>
      <w:bookmarkStart w:id="19" w:name="_Toc195249978"/>
      <w:r>
        <w:t>Monitoring Implementation of V9 of the Australian Curriculum</w:t>
      </w:r>
      <w:bookmarkEnd w:id="19"/>
    </w:p>
    <w:p w14:paraId="04B3ADEE" w14:textId="77777777" w:rsidR="00CF1C6D" w:rsidRDefault="00EA2AB4" w:rsidP="00EA2AB4">
      <w:pPr>
        <w:rPr>
          <w:lang w:eastAsia="en-AU"/>
        </w:rPr>
      </w:pPr>
      <w:r>
        <w:rPr>
          <w:lang w:eastAsia="en-AU"/>
        </w:rPr>
        <w:t xml:space="preserve">The board established a curriculum working group consisting of members from all sectors to </w:t>
      </w:r>
      <w:r w:rsidR="00CF1C6D">
        <w:rPr>
          <w:lang w:eastAsia="en-AU"/>
        </w:rPr>
        <w:t xml:space="preserve">monitor the implementation of the Australian Curriculum Version 9 (Ac v9). </w:t>
      </w:r>
      <w:r>
        <w:rPr>
          <w:lang w:eastAsia="en-AU"/>
        </w:rPr>
        <w:t xml:space="preserve">The </w:t>
      </w:r>
      <w:r w:rsidR="00CF1C6D">
        <w:rPr>
          <w:lang w:eastAsia="en-AU"/>
        </w:rPr>
        <w:t xml:space="preserve">working group reviewed requested information from all sectors on progress on the implementation and identified options for sectors to work together and support each other through the implementation. </w:t>
      </w:r>
    </w:p>
    <w:p w14:paraId="6058EE9A" w14:textId="42FFA0F8" w:rsidR="00C30AC8" w:rsidRDefault="00CF1C6D" w:rsidP="00EA2AB4">
      <w:pPr>
        <w:rPr>
          <w:lang w:eastAsia="en-AU"/>
        </w:rPr>
      </w:pPr>
      <w:r>
        <w:rPr>
          <w:lang w:eastAsia="en-AU"/>
        </w:rPr>
        <w:t>The board noted the tremendous uptake of the AC v9 in schools and the preparatory work undertaken by sectors to effectively commence delivery of the AC v9. This included the development of checklists, whole school curriculum maps, scope and sequencing. Schools were well supported and scaffolded to implement the new curriculum.</w:t>
      </w:r>
      <w:r w:rsidR="00146203">
        <w:rPr>
          <w:lang w:eastAsia="en-AU"/>
        </w:rPr>
        <w:t xml:space="preserve"> All sectors reported </w:t>
      </w:r>
      <w:r w:rsidR="00C30AC8">
        <w:rPr>
          <w:lang w:eastAsia="en-AU"/>
        </w:rPr>
        <w:t xml:space="preserve">strong </w:t>
      </w:r>
      <w:r w:rsidR="00146203">
        <w:rPr>
          <w:lang w:eastAsia="en-AU"/>
        </w:rPr>
        <w:t>take up of A</w:t>
      </w:r>
      <w:r w:rsidR="00AD446B">
        <w:rPr>
          <w:lang w:eastAsia="en-AU"/>
        </w:rPr>
        <w:t>C</w:t>
      </w:r>
      <w:r w:rsidR="00146203">
        <w:rPr>
          <w:lang w:eastAsia="en-AU"/>
        </w:rPr>
        <w:t xml:space="preserve"> v9 Mathematics and English in their schools.</w:t>
      </w:r>
      <w:r w:rsidR="00AD446B">
        <w:rPr>
          <w:lang w:eastAsia="en-AU"/>
        </w:rPr>
        <w:t xml:space="preserve"> </w:t>
      </w:r>
    </w:p>
    <w:p w14:paraId="429F0B97" w14:textId="7F501401" w:rsidR="00DF06F6" w:rsidRDefault="00DF06F6" w:rsidP="00EA2AB4">
      <w:pPr>
        <w:rPr>
          <w:lang w:eastAsia="en-AU"/>
        </w:rPr>
      </w:pPr>
      <w:r>
        <w:rPr>
          <w:lang w:eastAsia="en-AU"/>
        </w:rPr>
        <w:t>The board considered development of clear guidance for reporting against the A</w:t>
      </w:r>
      <w:r w:rsidR="007B50E4">
        <w:rPr>
          <w:lang w:eastAsia="en-AU"/>
        </w:rPr>
        <w:t>C</w:t>
      </w:r>
      <w:r w:rsidR="00465430">
        <w:rPr>
          <w:lang w:eastAsia="en-AU"/>
        </w:rPr>
        <w:t xml:space="preserve"> </w:t>
      </w:r>
      <w:r>
        <w:rPr>
          <w:lang w:eastAsia="en-AU"/>
        </w:rPr>
        <w:t>v9</w:t>
      </w:r>
      <w:r w:rsidR="00DF14D3">
        <w:rPr>
          <w:lang w:eastAsia="en-AU"/>
        </w:rPr>
        <w:t xml:space="preserve"> to reflect the new achievement standards.</w:t>
      </w:r>
    </w:p>
    <w:p w14:paraId="486E4ADD" w14:textId="77777777" w:rsidR="00EA2AB4" w:rsidRPr="00DA5351" w:rsidRDefault="00EA2AB4" w:rsidP="00A616AD"/>
    <w:p w14:paraId="495528E2" w14:textId="7E675F9F" w:rsidR="00E123B0" w:rsidRDefault="0013565F" w:rsidP="006E5BA4">
      <w:pPr>
        <w:pStyle w:val="Heading2"/>
      </w:pPr>
      <w:bookmarkStart w:id="20" w:name="_Toc195249979"/>
      <w:r>
        <w:t xml:space="preserve">Curriculum, Assessment, Reporting and Certification </w:t>
      </w:r>
      <w:r w:rsidRPr="006E5BA4">
        <w:t>Policy</w:t>
      </w:r>
      <w:bookmarkEnd w:id="20"/>
    </w:p>
    <w:p w14:paraId="2F97F9BE" w14:textId="59276335" w:rsidR="00243BDD" w:rsidRDefault="00795C47" w:rsidP="00A85FFA">
      <w:pPr>
        <w:rPr>
          <w:lang w:eastAsia="en-AU"/>
        </w:rPr>
      </w:pPr>
      <w:r>
        <w:rPr>
          <w:lang w:eastAsia="en-AU"/>
        </w:rPr>
        <w:t xml:space="preserve">The </w:t>
      </w:r>
      <w:r w:rsidR="004A61F5">
        <w:rPr>
          <w:lang w:eastAsia="en-AU"/>
        </w:rPr>
        <w:t>board</w:t>
      </w:r>
      <w:r w:rsidR="0013565F">
        <w:rPr>
          <w:lang w:eastAsia="en-AU"/>
        </w:rPr>
        <w:t>’s Curriculum, Assessment, Reporting and Certification Policy (CARC) outlines the legislati</w:t>
      </w:r>
      <w:r w:rsidR="00DB3ED5">
        <w:rPr>
          <w:lang w:eastAsia="en-AU"/>
        </w:rPr>
        <w:t>ve</w:t>
      </w:r>
      <w:r w:rsidR="0013565F">
        <w:rPr>
          <w:lang w:eastAsia="en-AU"/>
        </w:rPr>
        <w:t xml:space="preserve"> requirements that early childhood education and care programs and schools must meet in planning and implementing their curriculum</w:t>
      </w:r>
      <w:r w:rsidR="00DB3ED5">
        <w:rPr>
          <w:lang w:eastAsia="en-AU"/>
        </w:rPr>
        <w:t>,</w:t>
      </w:r>
      <w:r w:rsidR="0013565F">
        <w:rPr>
          <w:lang w:eastAsia="en-AU"/>
        </w:rPr>
        <w:t xml:space="preserve"> assessment, reporting and certification practices. </w:t>
      </w:r>
    </w:p>
    <w:p w14:paraId="0B74DA99" w14:textId="3DFA90C6" w:rsidR="00EA2AB4" w:rsidRDefault="0013565F" w:rsidP="00A85FFA">
      <w:r>
        <w:rPr>
          <w:lang w:eastAsia="en-AU"/>
        </w:rPr>
        <w:t xml:space="preserve">The NTBOS policy </w:t>
      </w:r>
      <w:r>
        <w:t>applies to all NT government and non-government schools and approved services in the NT</w:t>
      </w:r>
      <w:r w:rsidRPr="006324DA">
        <w:t xml:space="preserve">. The board recognised opportunities for this policy to be more explicit, with </w:t>
      </w:r>
      <w:r w:rsidR="00560CCF" w:rsidRPr="006324DA">
        <w:t>reference</w:t>
      </w:r>
      <w:r w:rsidRPr="006324DA">
        <w:t xml:space="preserve"> to clear standards on good quality assessment and reporting in respect of A-E grades and how this can inform system level education improvement activities.</w:t>
      </w:r>
      <w:r>
        <w:t xml:space="preserve"> </w:t>
      </w:r>
    </w:p>
    <w:p w14:paraId="5E544F27" w14:textId="7F87AC36" w:rsidR="00A94F7B" w:rsidRDefault="00A94F7B" w:rsidP="00A85FFA">
      <w:r>
        <w:t>The board</w:t>
      </w:r>
      <w:r w:rsidR="008043F3">
        <w:t xml:space="preserve"> identified a need for greater consistency in the moderation of A-E grades. The </w:t>
      </w:r>
      <w:r>
        <w:t xml:space="preserve">recommendation </w:t>
      </w:r>
      <w:r w:rsidR="00560CCF">
        <w:t>for a more explicit</w:t>
      </w:r>
      <w:r>
        <w:t xml:space="preserve"> CARC will highlight best practice guidance on curriculum implementation, reporting to parents, and assessment and moderation.</w:t>
      </w:r>
    </w:p>
    <w:p w14:paraId="71A074FA" w14:textId="77777777" w:rsidR="00243BDD" w:rsidRPr="00A85FFA" w:rsidRDefault="00243BDD" w:rsidP="00A85FFA">
      <w:pPr>
        <w:rPr>
          <w:lang w:val="en-US" w:eastAsia="en-AU"/>
        </w:rPr>
      </w:pPr>
    </w:p>
    <w:p w14:paraId="59880E88" w14:textId="1ECF44BC" w:rsidR="00243BDD" w:rsidRDefault="00DA7DB9" w:rsidP="00243BDD">
      <w:pPr>
        <w:pStyle w:val="Heading2"/>
        <w:rPr>
          <w:lang w:val="en-US"/>
        </w:rPr>
      </w:pPr>
      <w:bookmarkStart w:id="21" w:name="_Toc195249980"/>
      <w:r>
        <w:rPr>
          <w:lang w:val="en-US"/>
        </w:rPr>
        <w:t>Student Awards</w:t>
      </w:r>
      <w:bookmarkEnd w:id="21"/>
    </w:p>
    <w:p w14:paraId="4D0D3054" w14:textId="77777777" w:rsidR="00560CCF" w:rsidRDefault="00D54934" w:rsidP="00243BDD">
      <w:pPr>
        <w:rPr>
          <w:lang w:val="en-US" w:eastAsia="en-AU"/>
        </w:rPr>
      </w:pPr>
      <w:r>
        <w:rPr>
          <w:lang w:val="en-US" w:eastAsia="en-AU"/>
        </w:rPr>
        <w:t>T</w:t>
      </w:r>
      <w:r w:rsidR="00DA7DB9">
        <w:rPr>
          <w:lang w:val="en-US" w:eastAsia="en-AU"/>
        </w:rPr>
        <w:t xml:space="preserve">he board </w:t>
      </w:r>
      <w:r w:rsidR="001A0FF1">
        <w:rPr>
          <w:lang w:val="en-US" w:eastAsia="en-AU"/>
        </w:rPr>
        <w:t xml:space="preserve">hosts an annual awards ceremony to recognise outstanding achievement by students in the NTCET. </w:t>
      </w:r>
      <w:r w:rsidR="00DA7DB9">
        <w:rPr>
          <w:lang w:val="en-US" w:eastAsia="en-AU"/>
        </w:rPr>
        <w:t xml:space="preserve">A working group was established to review the NTBOS sponsored </w:t>
      </w:r>
      <w:r>
        <w:rPr>
          <w:lang w:val="en-US" w:eastAsia="en-AU"/>
        </w:rPr>
        <w:t>awards</w:t>
      </w:r>
      <w:r w:rsidR="00D96CF1">
        <w:rPr>
          <w:lang w:val="en-US" w:eastAsia="en-AU"/>
        </w:rPr>
        <w:t xml:space="preserve">. </w:t>
      </w:r>
    </w:p>
    <w:p w14:paraId="471AD6D5" w14:textId="578AE581" w:rsidR="00560CCF" w:rsidRDefault="00D96CF1" w:rsidP="00243BDD">
      <w:pPr>
        <w:rPr>
          <w:lang w:val="en-US" w:eastAsia="en-AU"/>
        </w:rPr>
      </w:pPr>
      <w:r>
        <w:rPr>
          <w:lang w:val="en-US" w:eastAsia="en-AU"/>
        </w:rPr>
        <w:t xml:space="preserve">The board </w:t>
      </w:r>
      <w:r w:rsidR="007C1751">
        <w:rPr>
          <w:lang w:val="en-US" w:eastAsia="en-AU"/>
        </w:rPr>
        <w:t xml:space="preserve">examined data on student enrolments, academic rigour of the subject and subject results. </w:t>
      </w:r>
      <w:r w:rsidR="00074C85">
        <w:rPr>
          <w:lang w:val="en-US" w:eastAsia="en-AU"/>
        </w:rPr>
        <w:t xml:space="preserve">This examination led to the creation of </w:t>
      </w:r>
      <w:r w:rsidR="00DA7DB9">
        <w:rPr>
          <w:lang w:val="en-US" w:eastAsia="en-AU"/>
        </w:rPr>
        <w:t>four new award</w:t>
      </w:r>
      <w:r w:rsidR="00560CCF">
        <w:rPr>
          <w:lang w:val="en-US" w:eastAsia="en-AU"/>
        </w:rPr>
        <w:t>s. The identified subjects consisted of high enrolments and significant A and A+ achievement.</w:t>
      </w:r>
    </w:p>
    <w:p w14:paraId="0712E715" w14:textId="16B2517E" w:rsidR="00D54934" w:rsidRDefault="00DA7DB9" w:rsidP="00243BDD">
      <w:pPr>
        <w:rPr>
          <w:lang w:val="en-US" w:eastAsia="en-AU"/>
        </w:rPr>
      </w:pPr>
      <w:r>
        <w:rPr>
          <w:lang w:val="en-US" w:eastAsia="en-AU"/>
        </w:rPr>
        <w:t xml:space="preserve">The board is extremely grateful </w:t>
      </w:r>
      <w:r w:rsidR="00D54934">
        <w:rPr>
          <w:lang w:val="en-US" w:eastAsia="en-AU"/>
        </w:rPr>
        <w:t>to</w:t>
      </w:r>
      <w:r>
        <w:rPr>
          <w:lang w:val="en-US" w:eastAsia="en-AU"/>
        </w:rPr>
        <w:t xml:space="preserve"> the</w:t>
      </w:r>
      <w:r w:rsidR="00D54934">
        <w:rPr>
          <w:lang w:val="en-US" w:eastAsia="en-AU"/>
        </w:rPr>
        <w:t xml:space="preserve"> new sponsors</w:t>
      </w:r>
      <w:r w:rsidR="000F46D4">
        <w:rPr>
          <w:lang w:val="en-US" w:eastAsia="en-AU"/>
        </w:rPr>
        <w:t xml:space="preserve"> who leapt at the opportunity to participate.</w:t>
      </w:r>
      <w:r w:rsidR="00135F51">
        <w:rPr>
          <w:lang w:val="en-US" w:eastAsia="en-AU"/>
        </w:rPr>
        <w:t xml:space="preserve"> </w:t>
      </w:r>
      <w:r w:rsidR="00D6543B">
        <w:rPr>
          <w:lang w:val="en-US" w:eastAsia="en-AU"/>
        </w:rPr>
        <w:t>S</w:t>
      </w:r>
      <w:r>
        <w:rPr>
          <w:lang w:val="en-US" w:eastAsia="en-AU"/>
        </w:rPr>
        <w:t>ponsors</w:t>
      </w:r>
      <w:r w:rsidR="006C35DE">
        <w:rPr>
          <w:lang w:val="en-US" w:eastAsia="en-AU"/>
        </w:rPr>
        <w:t xml:space="preserve"> attend the ceremonies and </w:t>
      </w:r>
      <w:r w:rsidR="00135F51">
        <w:rPr>
          <w:lang w:val="en-US" w:eastAsia="en-AU"/>
        </w:rPr>
        <w:t xml:space="preserve">personally </w:t>
      </w:r>
      <w:r w:rsidR="00D54934">
        <w:rPr>
          <w:lang w:val="en-US" w:eastAsia="en-AU"/>
        </w:rPr>
        <w:t>present the awards at the respective ceremon</w:t>
      </w:r>
      <w:r w:rsidR="00135F51">
        <w:rPr>
          <w:lang w:val="en-US" w:eastAsia="en-AU"/>
        </w:rPr>
        <w:t>y</w:t>
      </w:r>
      <w:r w:rsidR="00D54934">
        <w:rPr>
          <w:lang w:val="en-US" w:eastAsia="en-AU"/>
        </w:rPr>
        <w:t>. The</w:t>
      </w:r>
      <w:r>
        <w:rPr>
          <w:lang w:val="en-US" w:eastAsia="en-AU"/>
        </w:rPr>
        <w:t xml:space="preserve"> new</w:t>
      </w:r>
      <w:r w:rsidR="00D54934">
        <w:rPr>
          <w:lang w:val="en-US" w:eastAsia="en-AU"/>
        </w:rPr>
        <w:t xml:space="preserve"> </w:t>
      </w:r>
      <w:r>
        <w:rPr>
          <w:lang w:val="en-US" w:eastAsia="en-AU"/>
        </w:rPr>
        <w:t>awards</w:t>
      </w:r>
      <w:r w:rsidR="00D54934">
        <w:rPr>
          <w:lang w:val="en-US" w:eastAsia="en-AU"/>
        </w:rPr>
        <w:t xml:space="preserve"> </w:t>
      </w:r>
      <w:r>
        <w:rPr>
          <w:lang w:val="en-US" w:eastAsia="en-AU"/>
        </w:rPr>
        <w:t>recognis</w:t>
      </w:r>
      <w:r w:rsidR="00536B9B">
        <w:rPr>
          <w:lang w:val="en-US" w:eastAsia="en-AU"/>
        </w:rPr>
        <w:t>e</w:t>
      </w:r>
      <w:r>
        <w:rPr>
          <w:lang w:val="en-US" w:eastAsia="en-AU"/>
        </w:rPr>
        <w:t xml:space="preserve"> </w:t>
      </w:r>
      <w:r w:rsidR="00D54934">
        <w:rPr>
          <w:lang w:val="en-US" w:eastAsia="en-AU"/>
        </w:rPr>
        <w:t xml:space="preserve">academic </w:t>
      </w:r>
      <w:r>
        <w:rPr>
          <w:lang w:val="en-US" w:eastAsia="en-AU"/>
        </w:rPr>
        <w:t xml:space="preserve">excellence in the </w:t>
      </w:r>
      <w:r w:rsidR="00D54934">
        <w:rPr>
          <w:lang w:val="en-US" w:eastAsia="en-AU"/>
        </w:rPr>
        <w:t xml:space="preserve">following </w:t>
      </w:r>
      <w:r w:rsidR="00135F51">
        <w:rPr>
          <w:lang w:val="en-US" w:eastAsia="en-AU"/>
        </w:rPr>
        <w:t xml:space="preserve">Stage 2 </w:t>
      </w:r>
      <w:r>
        <w:rPr>
          <w:lang w:val="en-US" w:eastAsia="en-AU"/>
        </w:rPr>
        <w:t>subjects</w:t>
      </w:r>
      <w:r w:rsidR="00D54934">
        <w:rPr>
          <w:lang w:val="en-US" w:eastAsia="en-AU"/>
        </w:rPr>
        <w:t>:</w:t>
      </w:r>
      <w:r w:rsidR="00DF06F6">
        <w:rPr>
          <w:lang w:val="en-US" w:eastAsia="en-AU"/>
        </w:rPr>
        <w:t xml:space="preserve"> 1. Psychology, 2. Performing Arts, 3. Health and Wellbeing, 4. Humanities.</w:t>
      </w:r>
    </w:p>
    <w:p w14:paraId="19EEE670" w14:textId="77777777" w:rsidR="00135F51" w:rsidRPr="00135F51" w:rsidRDefault="00135F51" w:rsidP="00DF06F6">
      <w:pPr>
        <w:rPr>
          <w:lang w:val="en-US" w:eastAsia="en-AU"/>
        </w:rPr>
      </w:pPr>
    </w:p>
    <w:p w14:paraId="7C2200DD" w14:textId="463B37D4" w:rsidR="007711CF" w:rsidRPr="007711CF" w:rsidRDefault="007711CF" w:rsidP="000036CF">
      <w:pPr>
        <w:pStyle w:val="Heading1"/>
        <w:rPr>
          <w:lang w:val="en-US"/>
        </w:rPr>
      </w:pPr>
      <w:bookmarkStart w:id="22" w:name="_Toc167799302"/>
      <w:bookmarkStart w:id="23" w:name="_Toc167892193"/>
      <w:bookmarkStart w:id="24" w:name="_Toc195249981"/>
      <w:r w:rsidRPr="007711CF">
        <w:rPr>
          <w:lang w:val="en-US"/>
        </w:rPr>
        <w:t>Awards</w:t>
      </w:r>
      <w:bookmarkEnd w:id="22"/>
      <w:bookmarkEnd w:id="23"/>
      <w:bookmarkEnd w:id="24"/>
    </w:p>
    <w:p w14:paraId="3F881ECA" w14:textId="4E2201CE" w:rsidR="007711CF" w:rsidRPr="00F52430" w:rsidRDefault="007711CF" w:rsidP="007711CF">
      <w:pPr>
        <w:rPr>
          <w:rFonts w:asciiTheme="minorHAnsi" w:hAnsiTheme="minorHAnsi"/>
          <w:lang w:val="en-US"/>
        </w:rPr>
      </w:pPr>
      <w:r w:rsidRPr="00F52430">
        <w:rPr>
          <w:rFonts w:asciiTheme="minorHAnsi" w:hAnsiTheme="minorHAnsi"/>
          <w:lang w:val="en-US"/>
        </w:rPr>
        <w:t>Each year</w:t>
      </w:r>
      <w:r w:rsidR="004B6954">
        <w:rPr>
          <w:rFonts w:asciiTheme="minorHAnsi" w:hAnsiTheme="minorHAnsi"/>
          <w:lang w:val="en-US"/>
        </w:rPr>
        <w:t xml:space="preserve"> the</w:t>
      </w:r>
      <w:r w:rsidRPr="00F52430">
        <w:rPr>
          <w:rFonts w:asciiTheme="minorHAnsi" w:hAnsiTheme="minorHAnsi"/>
          <w:lang w:val="en-US"/>
        </w:rPr>
        <w:t xml:space="preserve"> </w:t>
      </w:r>
      <w:r w:rsidR="004E6271">
        <w:rPr>
          <w:rFonts w:asciiTheme="minorHAnsi" w:hAnsiTheme="minorHAnsi"/>
          <w:lang w:val="en-US"/>
        </w:rPr>
        <w:t>NTBOS</w:t>
      </w:r>
      <w:r w:rsidRPr="00F52430">
        <w:rPr>
          <w:rFonts w:asciiTheme="minorHAnsi" w:hAnsiTheme="minorHAnsi"/>
          <w:lang w:val="en-US"/>
        </w:rPr>
        <w:t xml:space="preserve"> is privileged to be able to recognise students who attain excellent academic achievement</w:t>
      </w:r>
      <w:r w:rsidR="00824349">
        <w:rPr>
          <w:rFonts w:asciiTheme="minorHAnsi" w:hAnsiTheme="minorHAnsi"/>
          <w:lang w:val="en-US"/>
        </w:rPr>
        <w:t xml:space="preserve"> through</w:t>
      </w:r>
      <w:r w:rsidR="00F157FF">
        <w:rPr>
          <w:rFonts w:asciiTheme="minorHAnsi" w:hAnsiTheme="minorHAnsi"/>
          <w:lang w:val="en-US"/>
        </w:rPr>
        <w:t xml:space="preserve"> their multiple awards. </w:t>
      </w:r>
    </w:p>
    <w:p w14:paraId="6411F2A3" w14:textId="48E33D2E" w:rsidR="007711CF" w:rsidRPr="00213FF2" w:rsidRDefault="007711CF" w:rsidP="000036CF">
      <w:pPr>
        <w:pStyle w:val="Heading2"/>
      </w:pPr>
      <w:bookmarkStart w:id="25" w:name="_Toc167799303"/>
      <w:bookmarkStart w:id="26" w:name="_Toc167892194"/>
      <w:bookmarkStart w:id="27" w:name="_Toc195249982"/>
      <w:r w:rsidRPr="00F52430">
        <w:t>NTBOS awards ceremonies</w:t>
      </w:r>
      <w:bookmarkEnd w:id="25"/>
      <w:bookmarkEnd w:id="26"/>
      <w:bookmarkEnd w:id="27"/>
    </w:p>
    <w:p w14:paraId="69CE5B9E" w14:textId="3E52E6A5" w:rsidR="009D02DF" w:rsidRDefault="0031300B" w:rsidP="0031300B">
      <w:pPr>
        <w:jc w:val="center"/>
        <w:rPr>
          <w:rFonts w:asciiTheme="minorHAnsi" w:hAnsiTheme="minorHAnsi"/>
          <w:sz w:val="20"/>
          <w:lang w:val="en-US"/>
        </w:rPr>
      </w:pPr>
      <w:r>
        <w:rPr>
          <w:noProof/>
        </w:rPr>
        <w:drawing>
          <wp:anchor distT="0" distB="0" distL="114300" distR="114300" simplePos="0" relativeHeight="251664384" behindDoc="0" locked="0" layoutInCell="1" allowOverlap="1" wp14:anchorId="1EB0082D" wp14:editId="4BB08773">
            <wp:simplePos x="0" y="0"/>
            <wp:positionH relativeFrom="column">
              <wp:posOffset>635</wp:posOffset>
            </wp:positionH>
            <wp:positionV relativeFrom="paragraph">
              <wp:posOffset>158115</wp:posOffset>
            </wp:positionV>
            <wp:extent cx="6551930" cy="3847465"/>
            <wp:effectExtent l="0" t="0" r="1905" b="0"/>
            <wp:wrapThrough wrapText="bothSides">
              <wp:wrapPolygon edited="0">
                <wp:start x="243" y="0"/>
                <wp:lineTo x="0" y="207"/>
                <wp:lineTo x="0" y="21393"/>
                <wp:lineTo x="243" y="21497"/>
                <wp:lineTo x="21303" y="21497"/>
                <wp:lineTo x="21545" y="21393"/>
                <wp:lineTo x="21545" y="207"/>
                <wp:lineTo x="21303" y="0"/>
                <wp:lineTo x="243" y="0"/>
              </wp:wrapPolygon>
            </wp:wrapThrough>
            <wp:docPr id="734129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985" b="-1"/>
                    <a:stretch/>
                  </pic:blipFill>
                  <pic:spPr bwMode="auto">
                    <a:xfrm>
                      <a:off x="0" y="0"/>
                      <a:ext cx="6551930" cy="38474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626BE" w14:textId="66FAD2C3" w:rsidR="00825AD7" w:rsidRPr="00E72819" w:rsidRDefault="00495E8D" w:rsidP="00E72819">
      <w:pPr>
        <w:jc w:val="center"/>
        <w:rPr>
          <w:rFonts w:asciiTheme="minorHAnsi" w:hAnsiTheme="minorHAnsi"/>
          <w:sz w:val="20"/>
          <w:lang w:val="en-US"/>
        </w:rPr>
      </w:pPr>
      <w:r>
        <w:rPr>
          <w:rFonts w:asciiTheme="minorHAnsi" w:hAnsiTheme="minorHAnsi"/>
          <w:sz w:val="20"/>
          <w:lang w:val="en-US"/>
        </w:rPr>
        <w:t xml:space="preserve">Figure 1: </w:t>
      </w:r>
      <w:r w:rsidR="00127E10">
        <w:rPr>
          <w:rFonts w:asciiTheme="minorHAnsi" w:hAnsiTheme="minorHAnsi"/>
          <w:sz w:val="20"/>
          <w:lang w:val="en-US"/>
        </w:rPr>
        <w:t xml:space="preserve">NTBOS </w:t>
      </w:r>
      <w:r w:rsidR="00E16C5B">
        <w:rPr>
          <w:rFonts w:asciiTheme="minorHAnsi" w:hAnsiTheme="minorHAnsi"/>
          <w:sz w:val="20"/>
          <w:lang w:val="en-US"/>
        </w:rPr>
        <w:t>a</w:t>
      </w:r>
      <w:r w:rsidR="00825AD7" w:rsidRPr="00F52430">
        <w:rPr>
          <w:rFonts w:asciiTheme="minorHAnsi" w:hAnsiTheme="minorHAnsi"/>
          <w:sz w:val="20"/>
          <w:lang w:val="en-US"/>
        </w:rPr>
        <w:t xml:space="preserve">ward recipients at </w:t>
      </w:r>
      <w:r w:rsidR="00127E10">
        <w:rPr>
          <w:rFonts w:asciiTheme="minorHAnsi" w:hAnsiTheme="minorHAnsi"/>
          <w:sz w:val="20"/>
          <w:lang w:val="en-US"/>
        </w:rPr>
        <w:t>Parliament House</w:t>
      </w:r>
      <w:r w:rsidR="00296D82">
        <w:rPr>
          <w:rFonts w:asciiTheme="minorHAnsi" w:hAnsiTheme="minorHAnsi"/>
          <w:sz w:val="20"/>
          <w:lang w:val="en-US"/>
        </w:rPr>
        <w:t xml:space="preserve"> on </w:t>
      </w:r>
      <w:r w:rsidR="004E6271">
        <w:rPr>
          <w:rFonts w:asciiTheme="minorHAnsi" w:hAnsiTheme="minorHAnsi"/>
          <w:sz w:val="20"/>
          <w:lang w:val="en-US"/>
        </w:rPr>
        <w:t xml:space="preserve">Friday </w:t>
      </w:r>
      <w:r w:rsidR="00CF2D9F">
        <w:rPr>
          <w:rFonts w:asciiTheme="minorHAnsi" w:hAnsiTheme="minorHAnsi"/>
          <w:sz w:val="20"/>
          <w:lang w:val="en-US"/>
        </w:rPr>
        <w:t>31</w:t>
      </w:r>
      <w:r w:rsidR="00825AD7">
        <w:rPr>
          <w:rFonts w:asciiTheme="minorHAnsi" w:hAnsiTheme="minorHAnsi"/>
          <w:sz w:val="20"/>
          <w:lang w:val="en-US"/>
        </w:rPr>
        <w:t xml:space="preserve"> </w:t>
      </w:r>
      <w:r w:rsidR="00CF2D9F">
        <w:rPr>
          <w:rFonts w:asciiTheme="minorHAnsi" w:hAnsiTheme="minorHAnsi"/>
          <w:sz w:val="20"/>
          <w:lang w:val="en-US"/>
        </w:rPr>
        <w:t>January</w:t>
      </w:r>
      <w:r w:rsidR="00825AD7">
        <w:rPr>
          <w:rFonts w:asciiTheme="minorHAnsi" w:hAnsiTheme="minorHAnsi"/>
          <w:sz w:val="20"/>
          <w:lang w:val="en-US"/>
        </w:rPr>
        <w:t xml:space="preserve"> 202</w:t>
      </w:r>
      <w:r w:rsidR="00CF2D9F">
        <w:rPr>
          <w:rFonts w:asciiTheme="minorHAnsi" w:hAnsiTheme="minorHAnsi"/>
          <w:sz w:val="20"/>
          <w:lang w:val="en-US"/>
        </w:rPr>
        <w:t>5</w:t>
      </w:r>
      <w:r>
        <w:rPr>
          <w:rFonts w:asciiTheme="minorHAnsi" w:hAnsiTheme="minorHAnsi"/>
          <w:sz w:val="20"/>
          <w:lang w:val="en-US"/>
        </w:rPr>
        <w:t>.</w:t>
      </w:r>
    </w:p>
    <w:p w14:paraId="26A92B6E" w14:textId="69F71F84" w:rsidR="00825AD7" w:rsidRPr="00F52430" w:rsidRDefault="00263D4E" w:rsidP="00825AD7">
      <w:pPr>
        <w:rPr>
          <w:rFonts w:asciiTheme="minorHAnsi" w:hAnsiTheme="minorHAnsi"/>
          <w:lang w:val="en-US"/>
        </w:rPr>
      </w:pPr>
      <w:r>
        <w:rPr>
          <w:rFonts w:asciiTheme="minorHAnsi" w:hAnsiTheme="minorHAnsi"/>
          <w:lang w:val="en-US"/>
        </w:rPr>
        <w:br/>
      </w:r>
      <w:r w:rsidR="004A61F5">
        <w:rPr>
          <w:rFonts w:asciiTheme="minorHAnsi" w:hAnsiTheme="minorHAnsi"/>
          <w:lang w:val="en-US"/>
        </w:rPr>
        <w:t>The board</w:t>
      </w:r>
      <w:r w:rsidR="00825AD7" w:rsidRPr="00F52430">
        <w:rPr>
          <w:rFonts w:asciiTheme="minorHAnsi" w:hAnsiTheme="minorHAnsi"/>
          <w:lang w:val="en-US"/>
        </w:rPr>
        <w:t xml:space="preserve"> was </w:t>
      </w:r>
      <w:r w:rsidR="00825AD7">
        <w:rPr>
          <w:rFonts w:asciiTheme="minorHAnsi" w:hAnsiTheme="minorHAnsi"/>
          <w:lang w:val="en-US"/>
        </w:rPr>
        <w:t>delighted to</w:t>
      </w:r>
      <w:r w:rsidR="00825AD7" w:rsidRPr="00F52430">
        <w:rPr>
          <w:rFonts w:asciiTheme="minorHAnsi" w:hAnsiTheme="minorHAnsi"/>
          <w:lang w:val="en-US"/>
        </w:rPr>
        <w:t xml:space="preserve"> hold presentation ceremonies </w:t>
      </w:r>
      <w:r w:rsidR="00825AD7">
        <w:rPr>
          <w:rFonts w:asciiTheme="minorHAnsi" w:hAnsiTheme="minorHAnsi"/>
          <w:lang w:val="en-US"/>
        </w:rPr>
        <w:t xml:space="preserve">for </w:t>
      </w:r>
      <w:r w:rsidR="004A61F5">
        <w:rPr>
          <w:rFonts w:asciiTheme="minorHAnsi" w:hAnsiTheme="minorHAnsi"/>
          <w:lang w:val="en-US"/>
        </w:rPr>
        <w:t>its</w:t>
      </w:r>
      <w:r w:rsidR="00825AD7">
        <w:rPr>
          <w:rFonts w:asciiTheme="minorHAnsi" w:hAnsiTheme="minorHAnsi"/>
          <w:lang w:val="en-US"/>
        </w:rPr>
        <w:t xml:space="preserve"> </w:t>
      </w:r>
      <w:r w:rsidR="00F157FF">
        <w:rPr>
          <w:rFonts w:asciiTheme="minorHAnsi" w:hAnsiTheme="minorHAnsi"/>
          <w:lang w:val="en-US"/>
        </w:rPr>
        <w:t xml:space="preserve">NTCET </w:t>
      </w:r>
      <w:r w:rsidR="00825AD7">
        <w:rPr>
          <w:rFonts w:asciiTheme="minorHAnsi" w:hAnsiTheme="minorHAnsi"/>
          <w:lang w:val="en-US"/>
        </w:rPr>
        <w:t>awards</w:t>
      </w:r>
      <w:r w:rsidR="00F157FF">
        <w:rPr>
          <w:rFonts w:asciiTheme="minorHAnsi" w:hAnsiTheme="minorHAnsi"/>
          <w:lang w:val="en-US"/>
        </w:rPr>
        <w:t xml:space="preserve">. </w:t>
      </w:r>
      <w:r w:rsidR="00825AD7">
        <w:rPr>
          <w:rFonts w:asciiTheme="minorHAnsi" w:hAnsiTheme="minorHAnsi"/>
          <w:lang w:val="en-US"/>
        </w:rPr>
        <w:t xml:space="preserve">The </w:t>
      </w:r>
      <w:r w:rsidR="0031300B">
        <w:rPr>
          <w:rFonts w:asciiTheme="minorHAnsi" w:hAnsiTheme="minorHAnsi"/>
          <w:lang w:val="en-US"/>
        </w:rPr>
        <w:t xml:space="preserve">Darwin </w:t>
      </w:r>
      <w:r w:rsidR="00825AD7">
        <w:rPr>
          <w:rFonts w:asciiTheme="minorHAnsi" w:hAnsiTheme="minorHAnsi"/>
          <w:lang w:val="en-US"/>
        </w:rPr>
        <w:t>awards ceremony for 202</w:t>
      </w:r>
      <w:r w:rsidR="0031300B">
        <w:rPr>
          <w:rFonts w:asciiTheme="minorHAnsi" w:hAnsiTheme="minorHAnsi"/>
          <w:lang w:val="en-US"/>
        </w:rPr>
        <w:t>4</w:t>
      </w:r>
      <w:r w:rsidR="00825AD7">
        <w:rPr>
          <w:rFonts w:asciiTheme="minorHAnsi" w:hAnsiTheme="minorHAnsi"/>
          <w:lang w:val="en-US"/>
        </w:rPr>
        <w:t xml:space="preserve"> took place on </w:t>
      </w:r>
      <w:r w:rsidR="004E6271">
        <w:rPr>
          <w:rFonts w:asciiTheme="minorHAnsi" w:hAnsiTheme="minorHAnsi"/>
          <w:lang w:val="en-US"/>
        </w:rPr>
        <w:t xml:space="preserve">Friday </w:t>
      </w:r>
      <w:r w:rsidR="0031300B">
        <w:rPr>
          <w:rFonts w:asciiTheme="minorHAnsi" w:hAnsiTheme="minorHAnsi"/>
          <w:lang w:val="en-US"/>
        </w:rPr>
        <w:t>31 January</w:t>
      </w:r>
      <w:r w:rsidR="00825AD7">
        <w:rPr>
          <w:rFonts w:asciiTheme="minorHAnsi" w:hAnsiTheme="minorHAnsi"/>
          <w:lang w:val="en-US"/>
        </w:rPr>
        <w:t xml:space="preserve"> 202</w:t>
      </w:r>
      <w:r w:rsidR="0031300B">
        <w:rPr>
          <w:rFonts w:asciiTheme="minorHAnsi" w:hAnsiTheme="minorHAnsi"/>
          <w:lang w:val="en-US"/>
        </w:rPr>
        <w:t xml:space="preserve">5 </w:t>
      </w:r>
      <w:r w:rsidR="00825AD7" w:rsidRPr="00F52430">
        <w:rPr>
          <w:rFonts w:asciiTheme="minorHAnsi" w:hAnsiTheme="minorHAnsi"/>
          <w:lang w:val="en-US"/>
        </w:rPr>
        <w:t xml:space="preserve">at </w:t>
      </w:r>
      <w:r w:rsidR="004B6954">
        <w:rPr>
          <w:rFonts w:asciiTheme="minorHAnsi" w:hAnsiTheme="minorHAnsi"/>
          <w:lang w:val="en-US"/>
        </w:rPr>
        <w:t>Parliament House</w:t>
      </w:r>
      <w:r w:rsidR="0031300B">
        <w:rPr>
          <w:rFonts w:asciiTheme="minorHAnsi" w:hAnsiTheme="minorHAnsi"/>
          <w:lang w:val="en-US"/>
        </w:rPr>
        <w:t xml:space="preserve">. The Alice Springs awards ceremony took place on </w:t>
      </w:r>
      <w:r w:rsidR="005843B5">
        <w:rPr>
          <w:rFonts w:asciiTheme="minorHAnsi" w:hAnsiTheme="minorHAnsi"/>
          <w:lang w:val="en-US"/>
        </w:rPr>
        <w:t>Thursday</w:t>
      </w:r>
      <w:r w:rsidR="004E6271">
        <w:rPr>
          <w:rFonts w:asciiTheme="minorHAnsi" w:hAnsiTheme="minorHAnsi"/>
          <w:lang w:val="en-US"/>
        </w:rPr>
        <w:t xml:space="preserve"> </w:t>
      </w:r>
      <w:r w:rsidR="0031300B">
        <w:rPr>
          <w:rFonts w:asciiTheme="minorHAnsi" w:hAnsiTheme="minorHAnsi"/>
          <w:lang w:val="en-US"/>
        </w:rPr>
        <w:t xml:space="preserve">6 </w:t>
      </w:r>
      <w:r w:rsidR="00825AD7">
        <w:rPr>
          <w:rFonts w:asciiTheme="minorHAnsi" w:hAnsiTheme="minorHAnsi"/>
          <w:lang w:val="en-US"/>
        </w:rPr>
        <w:t>February 202</w:t>
      </w:r>
      <w:r w:rsidR="0031300B">
        <w:rPr>
          <w:rFonts w:asciiTheme="minorHAnsi" w:hAnsiTheme="minorHAnsi"/>
          <w:lang w:val="en-US"/>
        </w:rPr>
        <w:t xml:space="preserve">5 </w:t>
      </w:r>
      <w:r w:rsidR="00825AD7" w:rsidRPr="00F52430">
        <w:rPr>
          <w:rFonts w:asciiTheme="minorHAnsi" w:hAnsiTheme="minorHAnsi"/>
          <w:lang w:val="en-US"/>
        </w:rPr>
        <w:t xml:space="preserve">at </w:t>
      </w:r>
      <w:r w:rsidR="004B6954">
        <w:rPr>
          <w:rFonts w:asciiTheme="minorHAnsi" w:hAnsiTheme="minorHAnsi"/>
          <w:lang w:val="en-US"/>
        </w:rPr>
        <w:t>the Alice Springs Desert Park</w:t>
      </w:r>
      <w:r w:rsidR="00825AD7" w:rsidRPr="00F52430">
        <w:rPr>
          <w:rFonts w:asciiTheme="minorHAnsi" w:hAnsiTheme="minorHAnsi"/>
          <w:lang w:val="en-US"/>
        </w:rPr>
        <w:t>.</w:t>
      </w:r>
    </w:p>
    <w:p w14:paraId="42F3DDB9" w14:textId="4880F234" w:rsidR="00825AD7" w:rsidRPr="00F52430" w:rsidRDefault="00825AD7" w:rsidP="00825AD7">
      <w:pPr>
        <w:rPr>
          <w:rFonts w:asciiTheme="minorHAnsi" w:hAnsiTheme="minorHAnsi"/>
          <w:lang w:val="en-US"/>
        </w:rPr>
      </w:pPr>
      <w:r w:rsidRPr="00F52430">
        <w:rPr>
          <w:rFonts w:asciiTheme="minorHAnsi" w:hAnsiTheme="minorHAnsi"/>
          <w:lang w:val="en-US"/>
        </w:rPr>
        <w:t>Awards are given to the top 20 NTCET</w:t>
      </w:r>
      <w:r w:rsidR="004E6271">
        <w:rPr>
          <w:rFonts w:asciiTheme="minorHAnsi" w:hAnsiTheme="minorHAnsi"/>
          <w:lang w:val="en-US"/>
        </w:rPr>
        <w:t xml:space="preserve"> </w:t>
      </w:r>
      <w:r w:rsidRPr="00F52430">
        <w:rPr>
          <w:rFonts w:asciiTheme="minorHAnsi" w:hAnsiTheme="minorHAnsi"/>
          <w:lang w:val="en-US"/>
        </w:rPr>
        <w:t xml:space="preserve">completers, students who receive A+ Merit grades for Stage 2 subjects, and various industry-sponsored awards. </w:t>
      </w:r>
    </w:p>
    <w:p w14:paraId="208DD5FB" w14:textId="29DB8102" w:rsidR="00825AD7" w:rsidRPr="00F52430" w:rsidRDefault="00825AD7" w:rsidP="00825AD7">
      <w:pPr>
        <w:rPr>
          <w:rFonts w:asciiTheme="minorHAnsi" w:hAnsiTheme="minorHAnsi"/>
          <w:lang w:val="en-US"/>
        </w:rPr>
      </w:pPr>
      <w:r w:rsidRPr="00F52430">
        <w:rPr>
          <w:rFonts w:asciiTheme="minorHAnsi" w:hAnsiTheme="minorHAnsi"/>
          <w:lang w:val="en-US"/>
        </w:rPr>
        <w:t>These events were attended by the Administrator of the NT, the Honourable Hugh Heggie PSM,</w:t>
      </w:r>
      <w:r w:rsidR="00BE7D7B">
        <w:rPr>
          <w:rFonts w:asciiTheme="minorHAnsi" w:hAnsiTheme="minorHAnsi"/>
          <w:lang w:val="en-US"/>
        </w:rPr>
        <w:t xml:space="preserve"> the Chief Minister</w:t>
      </w:r>
      <w:r w:rsidR="00560CCF">
        <w:rPr>
          <w:rFonts w:asciiTheme="minorHAnsi" w:hAnsiTheme="minorHAnsi"/>
          <w:lang w:val="en-US"/>
        </w:rPr>
        <w:t>,</w:t>
      </w:r>
      <w:r w:rsidRPr="00F52430">
        <w:rPr>
          <w:rFonts w:asciiTheme="minorHAnsi" w:hAnsiTheme="minorHAnsi"/>
          <w:lang w:val="en-US"/>
        </w:rPr>
        <w:t xml:space="preserve"> the Minister fo</w:t>
      </w:r>
      <w:r>
        <w:rPr>
          <w:rFonts w:asciiTheme="minorHAnsi" w:hAnsiTheme="minorHAnsi"/>
          <w:lang w:val="en-US"/>
        </w:rPr>
        <w:t>r Education</w:t>
      </w:r>
      <w:r w:rsidR="0031300B">
        <w:rPr>
          <w:rFonts w:asciiTheme="minorHAnsi" w:hAnsiTheme="minorHAnsi"/>
          <w:lang w:val="en-US"/>
        </w:rPr>
        <w:t xml:space="preserve"> and Training</w:t>
      </w:r>
      <w:r>
        <w:rPr>
          <w:rFonts w:asciiTheme="minorHAnsi" w:hAnsiTheme="minorHAnsi"/>
          <w:lang w:val="en-US"/>
        </w:rPr>
        <w:t xml:space="preserve">, the Hon. </w:t>
      </w:r>
      <w:r w:rsidR="0031300B">
        <w:rPr>
          <w:rFonts w:asciiTheme="minorHAnsi" w:hAnsiTheme="minorHAnsi"/>
          <w:lang w:val="en-US"/>
        </w:rPr>
        <w:t>Jo Hersey</w:t>
      </w:r>
      <w:r w:rsidRPr="00F52430">
        <w:rPr>
          <w:rFonts w:asciiTheme="minorHAnsi" w:hAnsiTheme="minorHAnsi"/>
          <w:lang w:val="en-US"/>
        </w:rPr>
        <w:t xml:space="preserve"> MLA, the Chief Executive of the Department of Education</w:t>
      </w:r>
      <w:r w:rsidR="0031300B">
        <w:rPr>
          <w:rFonts w:asciiTheme="minorHAnsi" w:hAnsiTheme="minorHAnsi"/>
          <w:lang w:val="en-US"/>
        </w:rPr>
        <w:t xml:space="preserve"> and Training</w:t>
      </w:r>
      <w:r w:rsidRPr="00F52430">
        <w:rPr>
          <w:rFonts w:asciiTheme="minorHAnsi" w:hAnsiTheme="minorHAnsi"/>
          <w:lang w:val="en-US"/>
        </w:rPr>
        <w:t xml:space="preserve">, Ms. </w:t>
      </w:r>
      <w:r w:rsidR="0031300B">
        <w:rPr>
          <w:rFonts w:asciiTheme="minorHAnsi" w:hAnsiTheme="minorHAnsi"/>
          <w:lang w:val="en-US"/>
        </w:rPr>
        <w:t>Susan Bowden</w:t>
      </w:r>
      <w:r w:rsidRPr="00F52430">
        <w:rPr>
          <w:rFonts w:asciiTheme="minorHAnsi" w:hAnsiTheme="minorHAnsi"/>
          <w:lang w:val="en-US"/>
        </w:rPr>
        <w:t xml:space="preserve">, and many other distinguished guests, including </w:t>
      </w:r>
      <w:r w:rsidR="004A61F5">
        <w:rPr>
          <w:rFonts w:asciiTheme="minorHAnsi" w:hAnsiTheme="minorHAnsi"/>
          <w:lang w:val="en-US"/>
        </w:rPr>
        <w:t>board</w:t>
      </w:r>
      <w:r w:rsidRPr="00F52430">
        <w:rPr>
          <w:rFonts w:asciiTheme="minorHAnsi" w:hAnsiTheme="minorHAnsi"/>
          <w:lang w:val="en-US"/>
        </w:rPr>
        <w:t xml:space="preserve"> members. </w:t>
      </w:r>
    </w:p>
    <w:p w14:paraId="7C56B481" w14:textId="41F810CF" w:rsidR="00825AD7" w:rsidRDefault="00825AD7" w:rsidP="00825AD7">
      <w:pPr>
        <w:rPr>
          <w:rFonts w:asciiTheme="minorHAnsi" w:hAnsiTheme="minorHAnsi"/>
          <w:lang w:val="en-US"/>
        </w:rPr>
      </w:pPr>
      <w:r w:rsidRPr="00F52430">
        <w:rPr>
          <w:rFonts w:asciiTheme="minorHAnsi" w:hAnsiTheme="minorHAnsi"/>
          <w:lang w:val="en-US"/>
        </w:rPr>
        <w:t xml:space="preserve">These events are very special, and </w:t>
      </w:r>
      <w:r w:rsidR="004A61F5">
        <w:rPr>
          <w:rFonts w:asciiTheme="minorHAnsi" w:hAnsiTheme="minorHAnsi"/>
          <w:lang w:val="en-US"/>
        </w:rPr>
        <w:t>board</w:t>
      </w:r>
      <w:r w:rsidRPr="00F52430">
        <w:rPr>
          <w:rFonts w:asciiTheme="minorHAnsi" w:hAnsiTheme="minorHAnsi"/>
          <w:lang w:val="en-US"/>
        </w:rPr>
        <w:t xml:space="preserve"> members feel privileged to recognise and help celebrate the fantastic achievements of NT students.  </w:t>
      </w:r>
    </w:p>
    <w:p w14:paraId="53E63413" w14:textId="77777777" w:rsidR="00560CCF" w:rsidRDefault="00560CCF" w:rsidP="00ED1A5F">
      <w:pPr>
        <w:jc w:val="center"/>
        <w:rPr>
          <w:rFonts w:asciiTheme="minorHAnsi" w:hAnsiTheme="minorHAnsi"/>
          <w:sz w:val="20"/>
          <w:lang w:val="en-US"/>
        </w:rPr>
      </w:pPr>
    </w:p>
    <w:p w14:paraId="174FCCFE" w14:textId="77777777" w:rsidR="00560CCF" w:rsidRDefault="00560CCF" w:rsidP="00ED1A5F">
      <w:pPr>
        <w:jc w:val="center"/>
        <w:rPr>
          <w:rFonts w:asciiTheme="minorHAnsi" w:hAnsiTheme="minorHAnsi"/>
          <w:sz w:val="20"/>
          <w:lang w:val="en-US"/>
        </w:rPr>
      </w:pPr>
    </w:p>
    <w:p w14:paraId="248BFB73" w14:textId="56D2E9C7" w:rsidR="00560CCF" w:rsidRDefault="00560CCF" w:rsidP="00ED1A5F">
      <w:pPr>
        <w:jc w:val="center"/>
        <w:rPr>
          <w:rFonts w:asciiTheme="minorHAnsi" w:hAnsiTheme="minorHAnsi"/>
          <w:sz w:val="20"/>
          <w:lang w:val="en-US"/>
        </w:rPr>
      </w:pPr>
      <w:r>
        <w:rPr>
          <w:noProof/>
        </w:rPr>
        <w:drawing>
          <wp:anchor distT="0" distB="0" distL="114300" distR="114300" simplePos="0" relativeHeight="251665408" behindDoc="0" locked="0" layoutInCell="1" allowOverlap="1" wp14:anchorId="5ACEBBD1" wp14:editId="3B437D50">
            <wp:simplePos x="0" y="0"/>
            <wp:positionH relativeFrom="column">
              <wp:posOffset>600710</wp:posOffset>
            </wp:positionH>
            <wp:positionV relativeFrom="paragraph">
              <wp:posOffset>23495</wp:posOffset>
            </wp:positionV>
            <wp:extent cx="5105400" cy="3267075"/>
            <wp:effectExtent l="0" t="0" r="0" b="9525"/>
            <wp:wrapThrough wrapText="bothSides">
              <wp:wrapPolygon edited="0">
                <wp:start x="322" y="0"/>
                <wp:lineTo x="0" y="252"/>
                <wp:lineTo x="0" y="21411"/>
                <wp:lineTo x="322" y="21537"/>
                <wp:lineTo x="21197" y="21537"/>
                <wp:lineTo x="21519" y="21411"/>
                <wp:lineTo x="21519" y="252"/>
                <wp:lineTo x="21197" y="0"/>
                <wp:lineTo x="322" y="0"/>
              </wp:wrapPolygon>
            </wp:wrapThrough>
            <wp:docPr id="117074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27" b="5059"/>
                    <a:stretch/>
                  </pic:blipFill>
                  <pic:spPr bwMode="auto">
                    <a:xfrm>
                      <a:off x="0" y="0"/>
                      <a:ext cx="5105400" cy="3267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244A8" w14:textId="6BC9932C" w:rsidR="00560CCF" w:rsidRDefault="00560CCF" w:rsidP="00ED1A5F">
      <w:pPr>
        <w:jc w:val="center"/>
        <w:rPr>
          <w:rFonts w:asciiTheme="minorHAnsi" w:hAnsiTheme="minorHAnsi"/>
          <w:sz w:val="20"/>
          <w:lang w:val="en-US"/>
        </w:rPr>
      </w:pPr>
    </w:p>
    <w:p w14:paraId="71A2E11D" w14:textId="77777777" w:rsidR="004B679A" w:rsidRDefault="004B679A" w:rsidP="00ED1A5F">
      <w:pPr>
        <w:jc w:val="center"/>
        <w:rPr>
          <w:rFonts w:asciiTheme="minorHAnsi" w:hAnsiTheme="minorHAnsi"/>
          <w:sz w:val="20"/>
          <w:lang w:val="en-US"/>
        </w:rPr>
      </w:pPr>
    </w:p>
    <w:p w14:paraId="0FC9407B" w14:textId="77777777" w:rsidR="004B679A" w:rsidRDefault="004B679A" w:rsidP="00ED1A5F">
      <w:pPr>
        <w:jc w:val="center"/>
        <w:rPr>
          <w:rFonts w:asciiTheme="minorHAnsi" w:hAnsiTheme="minorHAnsi"/>
          <w:sz w:val="20"/>
          <w:lang w:val="en-US"/>
        </w:rPr>
      </w:pPr>
    </w:p>
    <w:p w14:paraId="5D00615F" w14:textId="77777777" w:rsidR="004B679A" w:rsidRDefault="004B679A" w:rsidP="00ED1A5F">
      <w:pPr>
        <w:jc w:val="center"/>
        <w:rPr>
          <w:rFonts w:asciiTheme="minorHAnsi" w:hAnsiTheme="minorHAnsi"/>
          <w:sz w:val="20"/>
          <w:lang w:val="en-US"/>
        </w:rPr>
      </w:pPr>
    </w:p>
    <w:p w14:paraId="28EFC966" w14:textId="39D60F49" w:rsidR="004B679A" w:rsidRDefault="004B679A" w:rsidP="00ED1A5F">
      <w:pPr>
        <w:jc w:val="center"/>
        <w:rPr>
          <w:rFonts w:asciiTheme="minorHAnsi" w:hAnsiTheme="minorHAnsi"/>
          <w:sz w:val="20"/>
          <w:lang w:val="en-US"/>
        </w:rPr>
      </w:pPr>
    </w:p>
    <w:p w14:paraId="410F710A" w14:textId="77777777" w:rsidR="004B679A" w:rsidRDefault="004B679A" w:rsidP="00ED1A5F">
      <w:pPr>
        <w:jc w:val="center"/>
        <w:rPr>
          <w:rFonts w:asciiTheme="minorHAnsi" w:hAnsiTheme="minorHAnsi"/>
          <w:sz w:val="20"/>
          <w:lang w:val="en-US"/>
        </w:rPr>
      </w:pPr>
    </w:p>
    <w:p w14:paraId="5C48B3EB" w14:textId="77777777" w:rsidR="004B679A" w:rsidRDefault="004B679A" w:rsidP="00ED1A5F">
      <w:pPr>
        <w:jc w:val="center"/>
        <w:rPr>
          <w:rFonts w:asciiTheme="minorHAnsi" w:hAnsiTheme="minorHAnsi"/>
          <w:sz w:val="20"/>
          <w:lang w:val="en-US"/>
        </w:rPr>
      </w:pPr>
    </w:p>
    <w:p w14:paraId="4FC1F975" w14:textId="77777777" w:rsidR="004B679A" w:rsidRDefault="004B679A" w:rsidP="00ED1A5F">
      <w:pPr>
        <w:jc w:val="center"/>
        <w:rPr>
          <w:rFonts w:asciiTheme="minorHAnsi" w:hAnsiTheme="minorHAnsi"/>
          <w:sz w:val="20"/>
          <w:lang w:val="en-US"/>
        </w:rPr>
      </w:pPr>
    </w:p>
    <w:p w14:paraId="124722DA" w14:textId="77777777" w:rsidR="004B679A" w:rsidRDefault="004B679A" w:rsidP="00ED1A5F">
      <w:pPr>
        <w:jc w:val="center"/>
        <w:rPr>
          <w:rFonts w:asciiTheme="minorHAnsi" w:hAnsiTheme="minorHAnsi"/>
          <w:sz w:val="20"/>
          <w:lang w:val="en-US"/>
        </w:rPr>
      </w:pPr>
    </w:p>
    <w:p w14:paraId="735E2695" w14:textId="77777777" w:rsidR="004B679A" w:rsidRDefault="004B679A" w:rsidP="00ED1A5F">
      <w:pPr>
        <w:jc w:val="center"/>
        <w:rPr>
          <w:rFonts w:asciiTheme="minorHAnsi" w:hAnsiTheme="minorHAnsi"/>
          <w:sz w:val="20"/>
          <w:lang w:val="en-US"/>
        </w:rPr>
      </w:pPr>
    </w:p>
    <w:p w14:paraId="04BD7220" w14:textId="5B2F50EC" w:rsidR="004B679A" w:rsidRDefault="004B679A" w:rsidP="00AB33FE">
      <w:pPr>
        <w:rPr>
          <w:rFonts w:asciiTheme="minorHAnsi" w:hAnsiTheme="minorHAnsi"/>
          <w:sz w:val="20"/>
          <w:lang w:val="en-US"/>
        </w:rPr>
      </w:pPr>
    </w:p>
    <w:p w14:paraId="4D9313B3" w14:textId="5882EEF7" w:rsidR="00ED1A5F" w:rsidRDefault="00405A91" w:rsidP="00AB33FE">
      <w:pPr>
        <w:jc w:val="center"/>
        <w:rPr>
          <w:rFonts w:asciiTheme="minorHAnsi" w:hAnsiTheme="minorHAnsi"/>
          <w:lang w:val="en-US"/>
        </w:rPr>
      </w:pPr>
      <w:r w:rsidRPr="00F52430">
        <w:rPr>
          <w:rFonts w:asciiTheme="minorHAnsi" w:hAnsiTheme="minorHAnsi"/>
          <w:sz w:val="20"/>
          <w:lang w:val="en-US"/>
        </w:rPr>
        <w:t xml:space="preserve">Figure 2: </w:t>
      </w:r>
      <w:r w:rsidR="00FE4CAF">
        <w:rPr>
          <w:rFonts w:asciiTheme="minorHAnsi" w:hAnsiTheme="minorHAnsi"/>
          <w:sz w:val="20"/>
          <w:lang w:val="en-US"/>
        </w:rPr>
        <w:t>Paddy van der Geest-Hester</w:t>
      </w:r>
      <w:r w:rsidRPr="00F52430">
        <w:rPr>
          <w:rFonts w:asciiTheme="minorHAnsi" w:hAnsiTheme="minorHAnsi"/>
          <w:sz w:val="20"/>
          <w:lang w:val="en-US"/>
        </w:rPr>
        <w:t xml:space="preserve"> receives his award from the Minister fo</w:t>
      </w:r>
      <w:r>
        <w:rPr>
          <w:rFonts w:asciiTheme="minorHAnsi" w:hAnsiTheme="minorHAnsi"/>
          <w:sz w:val="20"/>
          <w:lang w:val="en-US"/>
        </w:rPr>
        <w:t>r Education</w:t>
      </w:r>
      <w:r w:rsidR="00FE4CAF">
        <w:rPr>
          <w:rFonts w:asciiTheme="minorHAnsi" w:hAnsiTheme="minorHAnsi"/>
          <w:sz w:val="20"/>
          <w:lang w:val="en-US"/>
        </w:rPr>
        <w:t xml:space="preserve"> and Training</w:t>
      </w:r>
      <w:r>
        <w:rPr>
          <w:rFonts w:asciiTheme="minorHAnsi" w:hAnsiTheme="minorHAnsi"/>
          <w:sz w:val="20"/>
          <w:lang w:val="en-US"/>
        </w:rPr>
        <w:t xml:space="preserve">, </w:t>
      </w:r>
      <w:r w:rsidR="00E16C5B">
        <w:rPr>
          <w:rFonts w:asciiTheme="minorHAnsi" w:hAnsiTheme="minorHAnsi"/>
          <w:sz w:val="20"/>
          <w:lang w:val="en-US"/>
        </w:rPr>
        <w:br/>
      </w:r>
      <w:r>
        <w:rPr>
          <w:rFonts w:asciiTheme="minorHAnsi" w:hAnsiTheme="minorHAnsi"/>
          <w:sz w:val="20"/>
          <w:lang w:val="en-US"/>
        </w:rPr>
        <w:t>the Hon.</w:t>
      </w:r>
      <w:r w:rsidR="00FE4CAF">
        <w:rPr>
          <w:rFonts w:asciiTheme="minorHAnsi" w:hAnsiTheme="minorHAnsi"/>
          <w:sz w:val="20"/>
          <w:lang w:val="en-US"/>
        </w:rPr>
        <w:t xml:space="preserve"> Jo Hersey</w:t>
      </w:r>
      <w:r w:rsidRPr="00F52430">
        <w:rPr>
          <w:rFonts w:asciiTheme="minorHAnsi" w:hAnsiTheme="minorHAnsi"/>
          <w:sz w:val="20"/>
          <w:lang w:val="en-US"/>
        </w:rPr>
        <w:t xml:space="preserve"> MLA, </w:t>
      </w:r>
      <w:r w:rsidR="00B07B30">
        <w:rPr>
          <w:rFonts w:asciiTheme="minorHAnsi" w:hAnsiTheme="minorHAnsi"/>
          <w:sz w:val="20"/>
          <w:lang w:val="en-US"/>
        </w:rPr>
        <w:t>at the Alice Springs Desert Park</w:t>
      </w:r>
      <w:r w:rsidR="00296D82">
        <w:rPr>
          <w:rFonts w:asciiTheme="minorHAnsi" w:hAnsiTheme="minorHAnsi"/>
          <w:sz w:val="20"/>
          <w:lang w:val="en-US"/>
        </w:rPr>
        <w:t xml:space="preserve"> on</w:t>
      </w:r>
      <w:r>
        <w:rPr>
          <w:rFonts w:asciiTheme="minorHAnsi" w:hAnsiTheme="minorHAnsi"/>
          <w:sz w:val="20"/>
          <w:lang w:val="en-US"/>
        </w:rPr>
        <w:t xml:space="preserve"> </w:t>
      </w:r>
      <w:r w:rsidR="005843B5">
        <w:rPr>
          <w:rFonts w:asciiTheme="minorHAnsi" w:hAnsiTheme="minorHAnsi"/>
          <w:sz w:val="20"/>
          <w:lang w:val="en-US"/>
        </w:rPr>
        <w:t xml:space="preserve">Thursday </w:t>
      </w:r>
      <w:r w:rsidR="00FE4CAF">
        <w:rPr>
          <w:rFonts w:asciiTheme="minorHAnsi" w:hAnsiTheme="minorHAnsi"/>
          <w:sz w:val="20"/>
          <w:lang w:val="en-US"/>
        </w:rPr>
        <w:t>6</w:t>
      </w:r>
      <w:r w:rsidR="00752CBA">
        <w:rPr>
          <w:rFonts w:asciiTheme="minorHAnsi" w:hAnsiTheme="minorHAnsi"/>
          <w:sz w:val="20"/>
          <w:lang w:val="en-US"/>
        </w:rPr>
        <w:t xml:space="preserve"> February 202</w:t>
      </w:r>
      <w:r w:rsidR="00FE4CAF">
        <w:rPr>
          <w:rFonts w:asciiTheme="minorHAnsi" w:hAnsiTheme="minorHAnsi"/>
          <w:sz w:val="20"/>
          <w:lang w:val="en-US"/>
        </w:rPr>
        <w:t>5</w:t>
      </w:r>
      <w:r w:rsidR="00752CBA">
        <w:rPr>
          <w:rFonts w:asciiTheme="minorHAnsi" w:hAnsiTheme="minorHAnsi"/>
          <w:sz w:val="20"/>
          <w:lang w:val="en-US"/>
        </w:rPr>
        <w:t>.</w:t>
      </w:r>
    </w:p>
    <w:p w14:paraId="7EA7FD85" w14:textId="53B34763" w:rsidR="00486DB6" w:rsidRPr="00886366" w:rsidRDefault="00486DB6" w:rsidP="00117826">
      <w:pPr>
        <w:pStyle w:val="Heading2"/>
      </w:pPr>
      <w:bookmarkStart w:id="28" w:name="_Toc195249983"/>
      <w:r w:rsidRPr="00886366">
        <w:t>Academic excellence awards</w:t>
      </w:r>
      <w:bookmarkEnd w:id="28"/>
    </w:p>
    <w:p w14:paraId="0DB5D4AD" w14:textId="734706CE" w:rsidR="00486DB6" w:rsidRDefault="005843B5" w:rsidP="00486DB6">
      <w:pPr>
        <w:rPr>
          <w:rFonts w:asciiTheme="minorHAnsi" w:hAnsiTheme="minorHAnsi" w:cstheme="minorHAnsi"/>
          <w:color w:val="141414"/>
          <w:shd w:val="clear" w:color="auto" w:fill="FFFFFF"/>
        </w:rPr>
      </w:pPr>
      <w:r>
        <w:rPr>
          <w:rFonts w:asciiTheme="minorHAnsi" w:hAnsiTheme="minorHAnsi" w:cstheme="minorHAnsi"/>
          <w:color w:val="141414"/>
          <w:shd w:val="clear" w:color="auto" w:fill="FFFFFF"/>
        </w:rPr>
        <w:t>NTBOS</w:t>
      </w:r>
      <w:r w:rsidR="00486DB6" w:rsidRPr="00F52430">
        <w:rPr>
          <w:rFonts w:asciiTheme="minorHAnsi" w:hAnsiTheme="minorHAnsi" w:cstheme="minorHAnsi"/>
          <w:color w:val="141414"/>
          <w:shd w:val="clear" w:color="auto" w:fill="FFFFFF"/>
        </w:rPr>
        <w:t xml:space="preserve"> offers Academic Excellence Awards to government and non-government students in their final years of primary, middle and senior schooling. The top</w:t>
      </w:r>
      <w:r w:rsidR="003A1344">
        <w:rPr>
          <w:rFonts w:asciiTheme="minorHAnsi" w:hAnsiTheme="minorHAnsi" w:cstheme="minorHAnsi"/>
          <w:color w:val="141414"/>
          <w:shd w:val="clear" w:color="auto" w:fill="FFFFFF"/>
        </w:rPr>
        <w:t xml:space="preserve"> Aboriginal achiever in year 12,</w:t>
      </w:r>
      <w:r w:rsidR="00486DB6" w:rsidRPr="00F52430">
        <w:rPr>
          <w:rFonts w:asciiTheme="minorHAnsi" w:hAnsiTheme="minorHAnsi" w:cstheme="minorHAnsi"/>
          <w:color w:val="141414"/>
          <w:shd w:val="clear" w:color="auto" w:fill="FFFFFF"/>
        </w:rPr>
        <w:t xml:space="preserve"> and the top personal learning achievers in year 12 are also awarded. </w:t>
      </w:r>
    </w:p>
    <w:p w14:paraId="153C392D" w14:textId="0BE14E65" w:rsidR="004B679A" w:rsidRPr="00F52430" w:rsidRDefault="004B679A" w:rsidP="00486DB6">
      <w:pPr>
        <w:rPr>
          <w:rFonts w:asciiTheme="minorHAnsi" w:hAnsiTheme="minorHAnsi" w:cstheme="minorHAnsi"/>
          <w:color w:val="141414"/>
          <w:shd w:val="clear" w:color="auto" w:fill="FFFFFF"/>
        </w:rPr>
      </w:pPr>
      <w:r>
        <w:rPr>
          <w:noProof/>
        </w:rPr>
        <w:drawing>
          <wp:anchor distT="0" distB="0" distL="114300" distR="114300" simplePos="0" relativeHeight="251666432" behindDoc="0" locked="0" layoutInCell="1" allowOverlap="1" wp14:anchorId="1E30C1BF" wp14:editId="106EB131">
            <wp:simplePos x="0" y="0"/>
            <wp:positionH relativeFrom="column">
              <wp:posOffset>393700</wp:posOffset>
            </wp:positionH>
            <wp:positionV relativeFrom="paragraph">
              <wp:posOffset>438785</wp:posOffset>
            </wp:positionV>
            <wp:extent cx="5711825" cy="3009900"/>
            <wp:effectExtent l="0" t="0" r="3175" b="0"/>
            <wp:wrapThrough wrapText="bothSides">
              <wp:wrapPolygon edited="0">
                <wp:start x="288" y="0"/>
                <wp:lineTo x="0" y="273"/>
                <wp:lineTo x="0" y="21327"/>
                <wp:lineTo x="288" y="21463"/>
                <wp:lineTo x="21252" y="21463"/>
                <wp:lineTo x="21540" y="21327"/>
                <wp:lineTo x="21540" y="273"/>
                <wp:lineTo x="21252" y="0"/>
                <wp:lineTo x="288" y="0"/>
              </wp:wrapPolygon>
            </wp:wrapThrough>
            <wp:docPr id="77955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791"/>
                    <a:stretch/>
                  </pic:blipFill>
                  <pic:spPr bwMode="auto">
                    <a:xfrm>
                      <a:off x="0" y="0"/>
                      <a:ext cx="5711825" cy="3009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30">
        <w:rPr>
          <w:rFonts w:asciiTheme="minorHAnsi" w:hAnsiTheme="minorHAnsi" w:cstheme="minorHAnsi"/>
          <w:color w:val="141414"/>
          <w:shd w:val="clear" w:color="auto" w:fill="FFFFFF"/>
        </w:rPr>
        <w:t>The winners are nominated by their school with presentations made at end-of year school functions. Ea</w:t>
      </w:r>
      <w:r>
        <w:rPr>
          <w:rFonts w:asciiTheme="minorHAnsi" w:hAnsiTheme="minorHAnsi" w:cstheme="minorHAnsi"/>
          <w:color w:val="141414"/>
          <w:shd w:val="clear" w:color="auto" w:fill="FFFFFF"/>
        </w:rPr>
        <w:t>ch winner receives a certificate and $50.00 prize money.</w:t>
      </w:r>
    </w:p>
    <w:p w14:paraId="6428E814" w14:textId="008F98BE" w:rsidR="00E16C5B" w:rsidRPr="00E16C5B" w:rsidRDefault="00E16C5B" w:rsidP="00E16C5B">
      <w:pPr>
        <w:rPr>
          <w:rFonts w:asciiTheme="minorHAnsi" w:hAnsiTheme="minorHAnsi" w:cstheme="minorHAnsi"/>
          <w:color w:val="141414"/>
          <w:shd w:val="clear" w:color="auto" w:fill="FFFFFF"/>
        </w:rPr>
      </w:pPr>
      <w:r>
        <w:rPr>
          <w:rFonts w:asciiTheme="minorHAnsi" w:hAnsiTheme="minorHAnsi" w:cstheme="minorHAnsi"/>
          <w:color w:val="141414"/>
          <w:shd w:val="clear" w:color="auto" w:fill="FFFFFF"/>
        </w:rPr>
        <w:br/>
      </w:r>
    </w:p>
    <w:p w14:paraId="30E68000" w14:textId="4C2FBF5E" w:rsidR="00517261" w:rsidRPr="009002C8" w:rsidRDefault="00E16C5B" w:rsidP="00AB33FE">
      <w:pPr>
        <w:jc w:val="center"/>
        <w:rPr>
          <w:rFonts w:asciiTheme="minorHAnsi" w:hAnsiTheme="minorHAnsi" w:cstheme="minorHAnsi"/>
          <w:color w:val="141414"/>
          <w:shd w:val="clear" w:color="auto" w:fill="FFFFFF"/>
        </w:rPr>
      </w:pPr>
      <w:r>
        <w:rPr>
          <w:rFonts w:asciiTheme="minorHAnsi" w:hAnsiTheme="minorHAnsi"/>
          <w:sz w:val="20"/>
          <w:lang w:val="en-US"/>
        </w:rPr>
        <w:t>Figure 3: NTBOS a</w:t>
      </w:r>
      <w:r w:rsidRPr="00F52430">
        <w:rPr>
          <w:rFonts w:asciiTheme="minorHAnsi" w:hAnsiTheme="minorHAnsi"/>
          <w:sz w:val="20"/>
          <w:lang w:val="en-US"/>
        </w:rPr>
        <w:t>ward recipients at</w:t>
      </w:r>
      <w:r w:rsidR="00032C89">
        <w:rPr>
          <w:rFonts w:asciiTheme="minorHAnsi" w:hAnsiTheme="minorHAnsi"/>
          <w:sz w:val="20"/>
          <w:lang w:val="en-US"/>
        </w:rPr>
        <w:t xml:space="preserve"> the</w:t>
      </w:r>
      <w:r w:rsidRPr="00F52430">
        <w:rPr>
          <w:rFonts w:asciiTheme="minorHAnsi" w:hAnsiTheme="minorHAnsi"/>
          <w:sz w:val="20"/>
          <w:lang w:val="en-US"/>
        </w:rPr>
        <w:t xml:space="preserve"> </w:t>
      </w:r>
      <w:r>
        <w:rPr>
          <w:rFonts w:asciiTheme="minorHAnsi" w:hAnsiTheme="minorHAnsi"/>
          <w:sz w:val="20"/>
          <w:lang w:val="en-US"/>
        </w:rPr>
        <w:t>Alice Springs Desert Park</w:t>
      </w:r>
      <w:r w:rsidR="00D153AB">
        <w:rPr>
          <w:rFonts w:asciiTheme="minorHAnsi" w:hAnsiTheme="minorHAnsi"/>
          <w:sz w:val="20"/>
          <w:lang w:val="en-US"/>
        </w:rPr>
        <w:t xml:space="preserve"> on</w:t>
      </w:r>
      <w:r>
        <w:rPr>
          <w:rFonts w:asciiTheme="minorHAnsi" w:hAnsiTheme="minorHAnsi"/>
          <w:sz w:val="20"/>
          <w:lang w:val="en-US"/>
        </w:rPr>
        <w:t xml:space="preserve"> Thursday 6 February 2025.</w:t>
      </w:r>
    </w:p>
    <w:p w14:paraId="2A1B5735" w14:textId="19EEB5E9" w:rsidR="00FD54CB" w:rsidRDefault="00DA5351" w:rsidP="00AB33FE">
      <w:pPr>
        <w:pStyle w:val="Heading1"/>
        <w:rPr>
          <w:lang w:val="en-US"/>
        </w:rPr>
      </w:pPr>
      <w:bookmarkStart w:id="29" w:name="_Toc167799306"/>
      <w:bookmarkStart w:id="30" w:name="_Toc167892197"/>
      <w:bookmarkStart w:id="31" w:name="_Toc195249984"/>
      <w:r w:rsidRPr="00DA5351">
        <w:t xml:space="preserve">Overview of </w:t>
      </w:r>
      <w:r w:rsidR="00DB20FD">
        <w:t>b</w:t>
      </w:r>
      <w:r w:rsidRPr="00DA5351">
        <w:t xml:space="preserve">oard </w:t>
      </w:r>
      <w:r w:rsidR="00DB20FD">
        <w:t>a</w:t>
      </w:r>
      <w:r w:rsidRPr="00DA5351">
        <w:t>ctivities</w:t>
      </w:r>
      <w:bookmarkStart w:id="32" w:name="_Toc195006078"/>
      <w:bookmarkStart w:id="33" w:name="_Toc195006452"/>
      <w:bookmarkStart w:id="34" w:name="_Toc195006826"/>
      <w:bookmarkStart w:id="35" w:name="_Toc195007206"/>
      <w:bookmarkStart w:id="36" w:name="_Toc195007580"/>
      <w:bookmarkStart w:id="37" w:name="_Toc195008330"/>
      <w:bookmarkStart w:id="38" w:name="_Toc195008704"/>
      <w:bookmarkStart w:id="39" w:name="_Toc195009235"/>
      <w:bookmarkStart w:id="40" w:name="_Toc195011377"/>
      <w:bookmarkStart w:id="41" w:name="_Toc195011908"/>
      <w:bookmarkStart w:id="42" w:name="_Toc195012439"/>
      <w:bookmarkStart w:id="43" w:name="_Toc195012970"/>
      <w:bookmarkStart w:id="44" w:name="_Toc195019646"/>
      <w:bookmarkStart w:id="45" w:name="_Toc195092278"/>
      <w:bookmarkStart w:id="46" w:name="_Toc195006079"/>
      <w:bookmarkStart w:id="47" w:name="_Toc195006453"/>
      <w:bookmarkStart w:id="48" w:name="_Toc195006827"/>
      <w:bookmarkStart w:id="49" w:name="_Toc195007207"/>
      <w:bookmarkStart w:id="50" w:name="_Toc195007581"/>
      <w:bookmarkStart w:id="51" w:name="_Toc195008331"/>
      <w:bookmarkStart w:id="52" w:name="_Toc195008705"/>
      <w:bookmarkStart w:id="53" w:name="_Toc195009236"/>
      <w:bookmarkStart w:id="54" w:name="_Toc195011378"/>
      <w:bookmarkStart w:id="55" w:name="_Toc195011909"/>
      <w:bookmarkStart w:id="56" w:name="_Toc195012440"/>
      <w:bookmarkStart w:id="57" w:name="_Toc195012971"/>
      <w:bookmarkStart w:id="58" w:name="_Toc195019647"/>
      <w:bookmarkStart w:id="59" w:name="_Toc195092279"/>
      <w:bookmarkStart w:id="60" w:name="_Toc195006080"/>
      <w:bookmarkStart w:id="61" w:name="_Toc195006454"/>
      <w:bookmarkStart w:id="62" w:name="_Toc195006828"/>
      <w:bookmarkStart w:id="63" w:name="_Toc195007208"/>
      <w:bookmarkStart w:id="64" w:name="_Toc195007582"/>
      <w:bookmarkStart w:id="65" w:name="_Toc195008332"/>
      <w:bookmarkStart w:id="66" w:name="_Toc195008706"/>
      <w:bookmarkStart w:id="67" w:name="_Toc195009237"/>
      <w:bookmarkStart w:id="68" w:name="_Toc195011379"/>
      <w:bookmarkStart w:id="69" w:name="_Toc195011910"/>
      <w:bookmarkStart w:id="70" w:name="_Toc195012441"/>
      <w:bookmarkStart w:id="71" w:name="_Toc195012972"/>
      <w:bookmarkStart w:id="72" w:name="_Toc195019648"/>
      <w:bookmarkStart w:id="73" w:name="_Toc195092280"/>
      <w:bookmarkStart w:id="74" w:name="_Toc195006081"/>
      <w:bookmarkStart w:id="75" w:name="_Toc195006455"/>
      <w:bookmarkStart w:id="76" w:name="_Toc195006829"/>
      <w:bookmarkStart w:id="77" w:name="_Toc195007209"/>
      <w:bookmarkStart w:id="78" w:name="_Toc195007583"/>
      <w:bookmarkStart w:id="79" w:name="_Toc195008333"/>
      <w:bookmarkStart w:id="80" w:name="_Toc195008707"/>
      <w:bookmarkStart w:id="81" w:name="_Toc195009238"/>
      <w:bookmarkStart w:id="82" w:name="_Toc195011380"/>
      <w:bookmarkStart w:id="83" w:name="_Toc195011911"/>
      <w:bookmarkStart w:id="84" w:name="_Toc195012442"/>
      <w:bookmarkStart w:id="85" w:name="_Toc195012973"/>
      <w:bookmarkStart w:id="86" w:name="_Toc195019649"/>
      <w:bookmarkStart w:id="87" w:name="_Toc195092281"/>
      <w:bookmarkStart w:id="88" w:name="_Toc195006082"/>
      <w:bookmarkStart w:id="89" w:name="_Toc195006456"/>
      <w:bookmarkStart w:id="90" w:name="_Toc195006830"/>
      <w:bookmarkStart w:id="91" w:name="_Toc195007210"/>
      <w:bookmarkStart w:id="92" w:name="_Toc195007584"/>
      <w:bookmarkStart w:id="93" w:name="_Toc195008334"/>
      <w:bookmarkStart w:id="94" w:name="_Toc195008708"/>
      <w:bookmarkStart w:id="95" w:name="_Toc195009239"/>
      <w:bookmarkStart w:id="96" w:name="_Toc195011381"/>
      <w:bookmarkStart w:id="97" w:name="_Toc195011912"/>
      <w:bookmarkStart w:id="98" w:name="_Toc195012443"/>
      <w:bookmarkStart w:id="99" w:name="_Toc195012974"/>
      <w:bookmarkStart w:id="100" w:name="_Toc195019650"/>
      <w:bookmarkStart w:id="101" w:name="_Toc195092282"/>
      <w:bookmarkStart w:id="102" w:name="_Toc195006083"/>
      <w:bookmarkStart w:id="103" w:name="_Toc195006457"/>
      <w:bookmarkStart w:id="104" w:name="_Toc195006831"/>
      <w:bookmarkStart w:id="105" w:name="_Toc195007211"/>
      <w:bookmarkStart w:id="106" w:name="_Toc195007585"/>
      <w:bookmarkStart w:id="107" w:name="_Toc195008335"/>
      <w:bookmarkStart w:id="108" w:name="_Toc195008709"/>
      <w:bookmarkStart w:id="109" w:name="_Toc195009240"/>
      <w:bookmarkStart w:id="110" w:name="_Toc195011382"/>
      <w:bookmarkStart w:id="111" w:name="_Toc195011913"/>
      <w:bookmarkStart w:id="112" w:name="_Toc195012444"/>
      <w:bookmarkStart w:id="113" w:name="_Toc195012975"/>
      <w:bookmarkStart w:id="114" w:name="_Toc195019651"/>
      <w:bookmarkStart w:id="115" w:name="_Toc195092283"/>
      <w:bookmarkStart w:id="116" w:name="_Toc195006084"/>
      <w:bookmarkStart w:id="117" w:name="_Toc195006458"/>
      <w:bookmarkStart w:id="118" w:name="_Toc195006832"/>
      <w:bookmarkStart w:id="119" w:name="_Toc195007212"/>
      <w:bookmarkStart w:id="120" w:name="_Toc195007586"/>
      <w:bookmarkStart w:id="121" w:name="_Toc195008336"/>
      <w:bookmarkStart w:id="122" w:name="_Toc195008710"/>
      <w:bookmarkStart w:id="123" w:name="_Toc195009241"/>
      <w:bookmarkStart w:id="124" w:name="_Toc195011383"/>
      <w:bookmarkStart w:id="125" w:name="_Toc195011914"/>
      <w:bookmarkStart w:id="126" w:name="_Toc195012445"/>
      <w:bookmarkStart w:id="127" w:name="_Toc195012976"/>
      <w:bookmarkStart w:id="128" w:name="_Toc195019652"/>
      <w:bookmarkStart w:id="129" w:name="_Toc195092284"/>
      <w:bookmarkStart w:id="130" w:name="_Toc195006085"/>
      <w:bookmarkStart w:id="131" w:name="_Toc195006459"/>
      <w:bookmarkStart w:id="132" w:name="_Toc195006833"/>
      <w:bookmarkStart w:id="133" w:name="_Toc195007213"/>
      <w:bookmarkStart w:id="134" w:name="_Toc195007587"/>
      <w:bookmarkStart w:id="135" w:name="_Toc195008337"/>
      <w:bookmarkStart w:id="136" w:name="_Toc195008711"/>
      <w:bookmarkStart w:id="137" w:name="_Toc195009242"/>
      <w:bookmarkStart w:id="138" w:name="_Toc195011384"/>
      <w:bookmarkStart w:id="139" w:name="_Toc195011915"/>
      <w:bookmarkStart w:id="140" w:name="_Toc195012446"/>
      <w:bookmarkStart w:id="141" w:name="_Toc195012977"/>
      <w:bookmarkStart w:id="142" w:name="_Toc195019653"/>
      <w:bookmarkStart w:id="143" w:name="_Toc195092285"/>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9909258" w14:textId="77777777" w:rsidR="00FD54CB" w:rsidRDefault="00FD54CB" w:rsidP="00FD54CB">
      <w:pPr>
        <w:pStyle w:val="Heading2"/>
        <w:rPr>
          <w:lang w:val="en-US"/>
        </w:rPr>
      </w:pPr>
      <w:bookmarkStart w:id="144" w:name="_Toc195249985"/>
      <w:r>
        <w:rPr>
          <w:lang w:val="en-US"/>
        </w:rPr>
        <w:t>Artificial Intelligence in Schools</w:t>
      </w:r>
      <w:bookmarkEnd w:id="144"/>
    </w:p>
    <w:p w14:paraId="4FDBBFFF" w14:textId="4B04286E" w:rsidR="00FD54CB" w:rsidRDefault="00FD54CB" w:rsidP="00FD54CB">
      <w:pPr>
        <w:rPr>
          <w:lang w:val="en-US" w:eastAsia="en-AU"/>
        </w:rPr>
      </w:pPr>
      <w:r>
        <w:rPr>
          <w:lang w:val="en-US" w:eastAsia="en-AU"/>
        </w:rPr>
        <w:t>A national taskforce was established to develop the Australian Framework for Generative Artificial Intelligence in Schools</w:t>
      </w:r>
      <w:r w:rsidR="006B11AB">
        <w:rPr>
          <w:lang w:val="en-US" w:eastAsia="en-AU"/>
        </w:rPr>
        <w:t xml:space="preserve"> (the framework).</w:t>
      </w:r>
      <w:r>
        <w:rPr>
          <w:lang w:val="en-US" w:eastAsia="en-AU"/>
        </w:rPr>
        <w:t xml:space="preserve"> The framework was approved in October 2023 by education ministers.</w:t>
      </w:r>
      <w:r w:rsidDel="00F73CDB">
        <w:rPr>
          <w:lang w:val="en-US" w:eastAsia="en-AU"/>
        </w:rPr>
        <w:t xml:space="preserve"> </w:t>
      </w:r>
      <w:r>
        <w:rPr>
          <w:lang w:val="en-US" w:eastAsia="en-AU"/>
        </w:rPr>
        <w:t>In 2024, working groups were established under the taskforce to deliver advice in the areas of ‘AI in practice’ and ‘AI compliance and standards’.</w:t>
      </w:r>
      <w:r w:rsidR="006B11AB">
        <w:rPr>
          <w:lang w:val="en-US" w:eastAsia="en-AU"/>
        </w:rPr>
        <w:t xml:space="preserve"> </w:t>
      </w:r>
      <w:r>
        <w:rPr>
          <w:lang w:val="en-US" w:eastAsia="en-AU"/>
        </w:rPr>
        <w:t>The work of the national taskforce and key partnerships with Microsoft will provide Northern Territory schools with advice, resources and training on the safe and ethical use of AI technology.</w:t>
      </w:r>
    </w:p>
    <w:p w14:paraId="0FB67C20" w14:textId="7C5304F4" w:rsidR="00FD54CB" w:rsidRDefault="00FD54CB" w:rsidP="00FD54CB">
      <w:pPr>
        <w:spacing w:after="160" w:line="259" w:lineRule="auto"/>
        <w:contextualSpacing/>
        <w:rPr>
          <w:lang w:val="en-US" w:eastAsia="en-AU"/>
        </w:rPr>
      </w:pPr>
      <w:r>
        <w:rPr>
          <w:lang w:val="en-US" w:eastAsia="en-AU"/>
        </w:rPr>
        <w:t xml:space="preserve">In awareness of these developments, the board facilitated some outstanding presentations on generative AI in schools in 2024 and will seek advice on ‘lessons learnt’ in the future. This includes liaising with the Department of Education and Training and the work being undertaken to operationalise the </w:t>
      </w:r>
      <w:r w:rsidR="006B11AB">
        <w:rPr>
          <w:lang w:val="en-US" w:eastAsia="en-AU"/>
        </w:rPr>
        <w:t>framework.</w:t>
      </w:r>
      <w:r>
        <w:rPr>
          <w:lang w:val="en-US" w:eastAsia="en-AU"/>
        </w:rPr>
        <w:t xml:space="preserve"> </w:t>
      </w:r>
    </w:p>
    <w:p w14:paraId="42A8068C" w14:textId="77777777" w:rsidR="00295D7C" w:rsidRDefault="00295D7C" w:rsidP="00FD54CB">
      <w:pPr>
        <w:spacing w:after="160" w:line="259" w:lineRule="auto"/>
        <w:contextualSpacing/>
        <w:rPr>
          <w:lang w:val="en-US" w:eastAsia="en-AU"/>
        </w:rPr>
      </w:pPr>
    </w:p>
    <w:p w14:paraId="5E26A620" w14:textId="6D63694F" w:rsidR="00295D7C" w:rsidRDefault="00AC4FAB" w:rsidP="00FD54CB">
      <w:pPr>
        <w:spacing w:after="160" w:line="259" w:lineRule="auto"/>
        <w:contextualSpacing/>
        <w:rPr>
          <w:lang w:val="en-US" w:eastAsia="en-AU"/>
        </w:rPr>
      </w:pPr>
      <w:r>
        <w:rPr>
          <w:lang w:val="en-US" w:eastAsia="en-AU"/>
        </w:rPr>
        <w:t>Charles Darwin University (CDU)</w:t>
      </w:r>
      <w:r w:rsidR="00826B7E">
        <w:rPr>
          <w:lang w:val="en-US" w:eastAsia="en-AU"/>
        </w:rPr>
        <w:t xml:space="preserve"> </w:t>
      </w:r>
      <w:r>
        <w:rPr>
          <w:lang w:val="en-US" w:eastAsia="en-AU"/>
        </w:rPr>
        <w:t>presented to the board</w:t>
      </w:r>
      <w:r w:rsidR="00826B7E">
        <w:rPr>
          <w:lang w:val="en-US" w:eastAsia="en-AU"/>
        </w:rPr>
        <w:t xml:space="preserve"> </w:t>
      </w:r>
      <w:r>
        <w:rPr>
          <w:lang w:val="en-US" w:eastAsia="en-AU"/>
        </w:rPr>
        <w:t>on</w:t>
      </w:r>
      <w:r w:rsidR="00826B7E">
        <w:rPr>
          <w:lang w:val="en-US" w:eastAsia="en-AU"/>
        </w:rPr>
        <w:t xml:space="preserve"> the </w:t>
      </w:r>
      <w:r>
        <w:rPr>
          <w:lang w:val="en-US" w:eastAsia="en-AU"/>
        </w:rPr>
        <w:t>impressive</w:t>
      </w:r>
      <w:r w:rsidR="00826B7E">
        <w:rPr>
          <w:lang w:val="en-US" w:eastAsia="en-AU"/>
        </w:rPr>
        <w:t xml:space="preserve"> work</w:t>
      </w:r>
      <w:r>
        <w:rPr>
          <w:lang w:val="en-US" w:eastAsia="en-AU"/>
        </w:rPr>
        <w:t xml:space="preserve"> they have</w:t>
      </w:r>
      <w:r w:rsidR="00826B7E">
        <w:rPr>
          <w:lang w:val="en-US" w:eastAsia="en-AU"/>
        </w:rPr>
        <w:t xml:space="preserve"> undertaken. CDU has an AI action plan which required the development of new assessments for all subjects to address the use of AI. A guide was </w:t>
      </w:r>
      <w:r>
        <w:rPr>
          <w:lang w:val="en-US" w:eastAsia="en-AU"/>
        </w:rPr>
        <w:t xml:space="preserve">also </w:t>
      </w:r>
      <w:r w:rsidR="00826B7E">
        <w:rPr>
          <w:lang w:val="en-US" w:eastAsia="en-AU"/>
        </w:rPr>
        <w:t xml:space="preserve">developed to ensure ethical and responsible use of AI in CDU’s academic environments, promoting learning while maintaining academic integrity. </w:t>
      </w:r>
    </w:p>
    <w:p w14:paraId="2EA0B364" w14:textId="77777777" w:rsidR="00FD54CB" w:rsidRPr="00AB33FE" w:rsidRDefault="00FD54CB" w:rsidP="00AB33FE">
      <w:pPr>
        <w:spacing w:after="160" w:line="259" w:lineRule="auto"/>
        <w:contextualSpacing/>
        <w:rPr>
          <w:rFonts w:asciiTheme="minorHAnsi" w:hAnsiTheme="minorHAnsi"/>
          <w:lang w:val="en-US"/>
        </w:rPr>
      </w:pPr>
    </w:p>
    <w:p w14:paraId="3CFDF9CB" w14:textId="77777777" w:rsidR="00625778" w:rsidRPr="00F52430" w:rsidRDefault="00625778" w:rsidP="00764412">
      <w:pPr>
        <w:pStyle w:val="Heading2"/>
        <w:rPr>
          <w:lang w:val="en-US"/>
        </w:rPr>
      </w:pPr>
      <w:bookmarkStart w:id="145" w:name="_Toc167799307"/>
      <w:bookmarkStart w:id="146" w:name="_Toc167892198"/>
      <w:bookmarkStart w:id="147" w:name="_Toc195249986"/>
      <w:r w:rsidRPr="00F52430">
        <w:rPr>
          <w:lang w:val="en-US"/>
        </w:rPr>
        <w:t xml:space="preserve">Northern Territory Certificate of </w:t>
      </w:r>
      <w:r w:rsidRPr="00117826">
        <w:t>Education</w:t>
      </w:r>
      <w:r w:rsidRPr="00F52430">
        <w:rPr>
          <w:lang w:val="en-US"/>
        </w:rPr>
        <w:t xml:space="preserve"> and Training</w:t>
      </w:r>
      <w:bookmarkEnd w:id="145"/>
      <w:bookmarkEnd w:id="146"/>
      <w:bookmarkEnd w:id="147"/>
      <w:r w:rsidRPr="00F52430">
        <w:rPr>
          <w:lang w:val="en-US"/>
        </w:rPr>
        <w:t xml:space="preserve"> </w:t>
      </w:r>
    </w:p>
    <w:p w14:paraId="7664AB4C" w14:textId="7D969DF5" w:rsidR="00625778" w:rsidRPr="00F52430" w:rsidRDefault="005843B5" w:rsidP="00625778">
      <w:pPr>
        <w:rPr>
          <w:rFonts w:asciiTheme="minorHAnsi" w:hAnsiTheme="minorHAnsi"/>
        </w:rPr>
      </w:pPr>
      <w:r>
        <w:rPr>
          <w:rFonts w:asciiTheme="minorHAnsi" w:hAnsiTheme="minorHAnsi"/>
        </w:rPr>
        <w:t xml:space="preserve">The </w:t>
      </w:r>
      <w:r w:rsidR="00625778" w:rsidRPr="00F52430">
        <w:rPr>
          <w:rFonts w:asciiTheme="minorHAnsi" w:hAnsiTheme="minorHAnsi"/>
        </w:rPr>
        <w:t>NTCET qualification is designed to recognise the knowledge and skills that have been acquired through formal education and training.</w:t>
      </w:r>
      <w:r w:rsidR="00190220">
        <w:rPr>
          <w:rFonts w:asciiTheme="minorHAnsi" w:hAnsiTheme="minorHAnsi"/>
        </w:rPr>
        <w:t xml:space="preserve"> </w:t>
      </w:r>
      <w:r w:rsidR="009E67E1">
        <w:rPr>
          <w:rFonts w:asciiTheme="minorHAnsi" w:hAnsiTheme="minorHAnsi"/>
        </w:rPr>
        <w:t>The NTCET is awarded to students who have completed the required number of credits gained throughout years</w:t>
      </w:r>
      <w:r w:rsidR="00625778" w:rsidRPr="00F52430">
        <w:rPr>
          <w:rFonts w:asciiTheme="minorHAnsi" w:hAnsiTheme="minorHAnsi"/>
        </w:rPr>
        <w:t xml:space="preserve"> 10, 11, and 12</w:t>
      </w:r>
      <w:r w:rsidR="009E67E1">
        <w:rPr>
          <w:rFonts w:asciiTheme="minorHAnsi" w:hAnsiTheme="minorHAnsi"/>
        </w:rPr>
        <w:t>.</w:t>
      </w:r>
      <w:r w:rsidR="00625778" w:rsidRPr="00F52430">
        <w:rPr>
          <w:rFonts w:asciiTheme="minorHAnsi" w:hAnsiTheme="minorHAnsi"/>
        </w:rPr>
        <w:t xml:space="preserve"> </w:t>
      </w:r>
      <w:r w:rsidR="00A36A0D">
        <w:rPr>
          <w:rFonts w:asciiTheme="minorHAnsi" w:hAnsiTheme="minorHAnsi"/>
        </w:rPr>
        <w:t>P</w:t>
      </w:r>
      <w:r w:rsidR="00625778" w:rsidRPr="00F52430">
        <w:rPr>
          <w:rFonts w:asciiTheme="minorHAnsi" w:hAnsiTheme="minorHAnsi"/>
        </w:rPr>
        <w:t>roviding high-quality advice on curriculum, assessment and reporting is one of the primary functions of the board</w:t>
      </w:r>
      <w:r w:rsidR="004F5341">
        <w:rPr>
          <w:rFonts w:asciiTheme="minorHAnsi" w:hAnsiTheme="minorHAnsi"/>
        </w:rPr>
        <w:t>,</w:t>
      </w:r>
      <w:r w:rsidR="00A36A0D">
        <w:rPr>
          <w:rFonts w:asciiTheme="minorHAnsi" w:hAnsiTheme="minorHAnsi"/>
        </w:rPr>
        <w:t xml:space="preserve"> and so</w:t>
      </w:r>
      <w:r w:rsidR="004F5341">
        <w:rPr>
          <w:rFonts w:asciiTheme="minorHAnsi" w:hAnsiTheme="minorHAnsi"/>
        </w:rPr>
        <w:t xml:space="preserve"> it</w:t>
      </w:r>
      <w:r w:rsidR="00625778" w:rsidRPr="00F52430">
        <w:rPr>
          <w:rFonts w:asciiTheme="minorHAnsi" w:hAnsiTheme="minorHAnsi"/>
        </w:rPr>
        <w:t xml:space="preserve"> takes a keen interest in the analysis of results, and in improving the administering of the NTCET. </w:t>
      </w:r>
      <w:r w:rsidR="00A012D1">
        <w:rPr>
          <w:rFonts w:asciiTheme="minorHAnsi" w:hAnsiTheme="minorHAnsi"/>
        </w:rPr>
        <w:t>NTCET completion data</w:t>
      </w:r>
      <w:r w:rsidR="009E67E1">
        <w:rPr>
          <w:rFonts w:asciiTheme="minorHAnsi" w:hAnsiTheme="minorHAnsi"/>
        </w:rPr>
        <w:t xml:space="preserve"> for 2024</w:t>
      </w:r>
      <w:r w:rsidR="00A012D1">
        <w:rPr>
          <w:rFonts w:asciiTheme="minorHAnsi" w:hAnsiTheme="minorHAnsi"/>
        </w:rPr>
        <w:t xml:space="preserve"> is provided at Attachment </w:t>
      </w:r>
      <w:r w:rsidR="002B4031">
        <w:rPr>
          <w:rFonts w:asciiTheme="minorHAnsi" w:hAnsiTheme="minorHAnsi"/>
        </w:rPr>
        <w:t>B</w:t>
      </w:r>
      <w:r w:rsidR="009E67E1">
        <w:rPr>
          <w:rFonts w:asciiTheme="minorHAnsi" w:hAnsiTheme="minorHAnsi"/>
        </w:rPr>
        <w:t>.</w:t>
      </w:r>
    </w:p>
    <w:p w14:paraId="0F0C788D" w14:textId="584D0A91" w:rsidR="00625778" w:rsidRPr="00F52430" w:rsidRDefault="00625778" w:rsidP="00625778">
      <w:pPr>
        <w:rPr>
          <w:rFonts w:asciiTheme="minorHAnsi" w:hAnsiTheme="minorHAnsi"/>
        </w:rPr>
      </w:pPr>
      <w:r w:rsidRPr="00466295">
        <w:rPr>
          <w:rFonts w:asciiTheme="minorHAnsi" w:hAnsiTheme="minorHAnsi"/>
        </w:rPr>
        <w:t xml:space="preserve">The NTCET was discussed </w:t>
      </w:r>
      <w:r w:rsidR="00E37F80">
        <w:rPr>
          <w:rFonts w:asciiTheme="minorHAnsi" w:hAnsiTheme="minorHAnsi"/>
        </w:rPr>
        <w:t>at</w:t>
      </w:r>
      <w:r w:rsidRPr="00466295">
        <w:rPr>
          <w:rFonts w:asciiTheme="minorHAnsi" w:hAnsiTheme="minorHAnsi"/>
        </w:rPr>
        <w:t xml:space="preserve"> </w:t>
      </w:r>
      <w:r w:rsidR="004F5341">
        <w:rPr>
          <w:rFonts w:asciiTheme="minorHAnsi" w:hAnsiTheme="minorHAnsi"/>
        </w:rPr>
        <w:t>202</w:t>
      </w:r>
      <w:r w:rsidR="00E37F80">
        <w:rPr>
          <w:rFonts w:asciiTheme="minorHAnsi" w:hAnsiTheme="minorHAnsi"/>
        </w:rPr>
        <w:t>4</w:t>
      </w:r>
      <w:r w:rsidR="004F5341">
        <w:rPr>
          <w:rFonts w:asciiTheme="minorHAnsi" w:hAnsiTheme="minorHAnsi"/>
        </w:rPr>
        <w:t xml:space="preserve"> board</w:t>
      </w:r>
      <w:r w:rsidRPr="00466295">
        <w:rPr>
          <w:rFonts w:asciiTheme="minorHAnsi" w:hAnsiTheme="minorHAnsi"/>
        </w:rPr>
        <w:t xml:space="preserve"> meeting</w:t>
      </w:r>
      <w:r w:rsidR="00E37F80">
        <w:rPr>
          <w:rFonts w:asciiTheme="minorHAnsi" w:hAnsiTheme="minorHAnsi"/>
        </w:rPr>
        <w:t>s</w:t>
      </w:r>
      <w:r w:rsidRPr="00466295">
        <w:rPr>
          <w:rFonts w:asciiTheme="minorHAnsi" w:hAnsiTheme="minorHAnsi"/>
        </w:rPr>
        <w:t>,</w:t>
      </w:r>
      <w:r w:rsidRPr="00F52430">
        <w:rPr>
          <w:rFonts w:asciiTheme="minorHAnsi" w:hAnsiTheme="minorHAnsi"/>
        </w:rPr>
        <w:t xml:space="preserve"> with headline discussion topics as follows</w:t>
      </w:r>
      <w:r w:rsidR="00486D5C">
        <w:rPr>
          <w:rFonts w:asciiTheme="minorHAnsi" w:hAnsiTheme="minorHAnsi"/>
        </w:rPr>
        <w:t>:</w:t>
      </w:r>
      <w:r w:rsidRPr="00F52430">
        <w:rPr>
          <w:rFonts w:asciiTheme="minorHAnsi" w:hAnsiTheme="minorHAnsi"/>
        </w:rPr>
        <w:t xml:space="preserve"> </w:t>
      </w:r>
    </w:p>
    <w:p w14:paraId="6C796919" w14:textId="42CF3FE7" w:rsidR="00625778" w:rsidRPr="00F52430" w:rsidRDefault="00805F94" w:rsidP="00387712">
      <w:pPr>
        <w:pStyle w:val="ListParagraph"/>
        <w:numPr>
          <w:ilvl w:val="0"/>
          <w:numId w:val="15"/>
        </w:numPr>
        <w:spacing w:after="160" w:line="259" w:lineRule="auto"/>
        <w:ind w:left="714" w:hanging="357"/>
        <w:contextualSpacing/>
        <w:rPr>
          <w:rFonts w:asciiTheme="minorHAnsi" w:hAnsiTheme="minorHAnsi"/>
          <w:lang w:val="en-US"/>
        </w:rPr>
      </w:pPr>
      <w:r>
        <w:rPr>
          <w:rFonts w:asciiTheme="minorHAnsi" w:hAnsiTheme="minorHAnsi"/>
          <w:lang w:val="en-US"/>
        </w:rPr>
        <w:t>202</w:t>
      </w:r>
      <w:r w:rsidR="00E37F80">
        <w:rPr>
          <w:rFonts w:asciiTheme="minorHAnsi" w:hAnsiTheme="minorHAnsi"/>
          <w:lang w:val="en-US"/>
        </w:rPr>
        <w:t>3</w:t>
      </w:r>
      <w:r w:rsidR="00625778" w:rsidRPr="00F52430">
        <w:rPr>
          <w:rFonts w:asciiTheme="minorHAnsi" w:hAnsiTheme="minorHAnsi"/>
          <w:lang w:val="en-US"/>
        </w:rPr>
        <w:t xml:space="preserve"> NTCET data overview including completers, student pathways and student achievements</w:t>
      </w:r>
    </w:p>
    <w:p w14:paraId="08C1E6E9" w14:textId="2DE9DC20" w:rsidR="00625778" w:rsidRDefault="00625778" w:rsidP="00387712">
      <w:pPr>
        <w:pStyle w:val="ListParagraph"/>
        <w:numPr>
          <w:ilvl w:val="0"/>
          <w:numId w:val="15"/>
        </w:numPr>
        <w:spacing w:after="160" w:line="259" w:lineRule="auto"/>
        <w:ind w:left="714" w:hanging="357"/>
        <w:contextualSpacing/>
        <w:rPr>
          <w:rFonts w:asciiTheme="minorHAnsi" w:hAnsiTheme="minorHAnsi"/>
          <w:lang w:val="en-US"/>
        </w:rPr>
      </w:pPr>
      <w:r w:rsidRPr="00F52430">
        <w:rPr>
          <w:rFonts w:asciiTheme="minorHAnsi" w:hAnsiTheme="minorHAnsi"/>
          <w:lang w:val="en-US"/>
        </w:rPr>
        <w:t xml:space="preserve">projections </w:t>
      </w:r>
      <w:r w:rsidR="00805F94">
        <w:rPr>
          <w:rFonts w:asciiTheme="minorHAnsi" w:hAnsiTheme="minorHAnsi"/>
          <w:lang w:val="en-US"/>
        </w:rPr>
        <w:t>for 202</w:t>
      </w:r>
      <w:r w:rsidR="00E37F80">
        <w:rPr>
          <w:rFonts w:asciiTheme="minorHAnsi" w:hAnsiTheme="minorHAnsi"/>
          <w:lang w:val="en-US"/>
        </w:rPr>
        <w:t>4</w:t>
      </w:r>
      <w:r w:rsidR="004B553B">
        <w:rPr>
          <w:rFonts w:asciiTheme="minorHAnsi" w:hAnsiTheme="minorHAnsi"/>
          <w:lang w:val="en-US"/>
        </w:rPr>
        <w:t xml:space="preserve"> NTCET completions</w:t>
      </w:r>
      <w:r w:rsidR="00A36A0D">
        <w:rPr>
          <w:rFonts w:asciiTheme="minorHAnsi" w:hAnsiTheme="minorHAnsi"/>
          <w:lang w:val="en-US"/>
        </w:rPr>
        <w:t xml:space="preserve"> via the ‘student tracking system’</w:t>
      </w:r>
    </w:p>
    <w:p w14:paraId="273DA346" w14:textId="238D92AF" w:rsidR="00E37F80" w:rsidRDefault="00E37F80" w:rsidP="00387712">
      <w:pPr>
        <w:pStyle w:val="ListParagraph"/>
        <w:numPr>
          <w:ilvl w:val="0"/>
          <w:numId w:val="15"/>
        </w:numPr>
        <w:spacing w:after="160" w:line="259" w:lineRule="auto"/>
        <w:ind w:left="714" w:hanging="357"/>
        <w:contextualSpacing/>
        <w:rPr>
          <w:rFonts w:asciiTheme="minorHAnsi" w:hAnsiTheme="minorHAnsi"/>
          <w:lang w:val="en-US"/>
        </w:rPr>
      </w:pPr>
      <w:r>
        <w:rPr>
          <w:rFonts w:asciiTheme="minorHAnsi" w:hAnsiTheme="minorHAnsi"/>
          <w:lang w:val="en-US"/>
        </w:rPr>
        <w:t>establishment of a data sharing agreement between the three sectors.</w:t>
      </w:r>
    </w:p>
    <w:p w14:paraId="55A693A8" w14:textId="77777777" w:rsidR="00630842" w:rsidRDefault="00630842" w:rsidP="00630842">
      <w:pPr>
        <w:pStyle w:val="ListParagraph"/>
        <w:spacing w:after="160" w:line="259" w:lineRule="auto"/>
        <w:ind w:left="714"/>
        <w:contextualSpacing/>
        <w:rPr>
          <w:rFonts w:asciiTheme="minorHAnsi" w:hAnsiTheme="minorHAnsi"/>
          <w:lang w:val="en-US"/>
        </w:rPr>
      </w:pPr>
    </w:p>
    <w:p w14:paraId="0CC6346A" w14:textId="77777777" w:rsidR="00630842" w:rsidRPr="00781DB0" w:rsidRDefault="00630842" w:rsidP="00630842">
      <w:pPr>
        <w:pStyle w:val="Heading2"/>
        <w:rPr>
          <w:lang w:val="en-US"/>
        </w:rPr>
      </w:pPr>
      <w:bookmarkStart w:id="148" w:name="_Toc195249987"/>
      <w:r w:rsidRPr="00781DB0">
        <w:rPr>
          <w:lang w:val="en-US"/>
        </w:rPr>
        <w:t xml:space="preserve">South Australian Certificate of Education </w:t>
      </w:r>
      <w:r>
        <w:rPr>
          <w:lang w:val="en-US"/>
        </w:rPr>
        <w:t xml:space="preserve">(SACE) </w:t>
      </w:r>
      <w:r w:rsidRPr="00781DB0">
        <w:rPr>
          <w:lang w:val="en-US"/>
        </w:rPr>
        <w:t>Board</w:t>
      </w:r>
      <w:bookmarkEnd w:id="148"/>
    </w:p>
    <w:p w14:paraId="2AD579FC" w14:textId="5F5F8262" w:rsidR="00630842" w:rsidRPr="00781DB0" w:rsidRDefault="00630842" w:rsidP="00630842">
      <w:pPr>
        <w:rPr>
          <w:rFonts w:asciiTheme="minorHAnsi" w:hAnsiTheme="minorHAnsi"/>
        </w:rPr>
      </w:pPr>
      <w:r w:rsidRPr="00781DB0">
        <w:rPr>
          <w:rFonts w:asciiTheme="minorHAnsi" w:hAnsiTheme="minorHAnsi"/>
          <w:lang w:val="en-US"/>
        </w:rPr>
        <w:t xml:space="preserve">The SACE Board </w:t>
      </w:r>
      <w:r>
        <w:rPr>
          <w:rFonts w:asciiTheme="minorHAnsi" w:hAnsiTheme="minorHAnsi"/>
          <w:lang w:val="en-US"/>
        </w:rPr>
        <w:t>are responsible for delivering all aspects of the NTCET, including development of curriculum and</w:t>
      </w:r>
      <w:r w:rsidRPr="00781DB0">
        <w:rPr>
          <w:rFonts w:asciiTheme="minorHAnsi" w:hAnsiTheme="minorHAnsi"/>
        </w:rPr>
        <w:t xml:space="preserve"> accreditation of subjects, </w:t>
      </w:r>
      <w:r>
        <w:rPr>
          <w:rFonts w:asciiTheme="minorHAnsi" w:hAnsiTheme="minorHAnsi"/>
        </w:rPr>
        <w:t>setting assessments, managing moderation and assessing student achievement</w:t>
      </w:r>
      <w:r w:rsidRPr="00781DB0">
        <w:rPr>
          <w:rFonts w:asciiTheme="minorHAnsi" w:hAnsiTheme="minorHAnsi"/>
        </w:rPr>
        <w:t xml:space="preserve">. The SACE </w:t>
      </w:r>
      <w:r>
        <w:rPr>
          <w:rFonts w:asciiTheme="minorHAnsi" w:hAnsiTheme="minorHAnsi"/>
        </w:rPr>
        <w:t>b</w:t>
      </w:r>
      <w:r w:rsidRPr="00781DB0">
        <w:rPr>
          <w:rFonts w:asciiTheme="minorHAnsi" w:hAnsiTheme="minorHAnsi"/>
        </w:rPr>
        <w:t xml:space="preserve">oard provides regular reports to the </w:t>
      </w:r>
      <w:r>
        <w:rPr>
          <w:rFonts w:asciiTheme="minorHAnsi" w:hAnsiTheme="minorHAnsi"/>
        </w:rPr>
        <w:t>board</w:t>
      </w:r>
      <w:r w:rsidRPr="00781DB0">
        <w:rPr>
          <w:rFonts w:asciiTheme="minorHAnsi" w:hAnsiTheme="minorHAnsi"/>
        </w:rPr>
        <w:t xml:space="preserve"> for their consideration.</w:t>
      </w:r>
      <w:r>
        <w:rPr>
          <w:rFonts w:asciiTheme="minorHAnsi" w:hAnsiTheme="minorHAnsi"/>
        </w:rPr>
        <w:t xml:space="preserve"> </w:t>
      </w:r>
    </w:p>
    <w:p w14:paraId="5AB58A38" w14:textId="77777777" w:rsidR="00630842" w:rsidRDefault="00630842" w:rsidP="00630842">
      <w:pPr>
        <w:rPr>
          <w:rFonts w:asciiTheme="minorHAnsi" w:hAnsiTheme="minorHAnsi"/>
          <w:lang w:val="en-US"/>
        </w:rPr>
      </w:pPr>
      <w:r>
        <w:rPr>
          <w:rFonts w:asciiTheme="minorHAnsi" w:hAnsiTheme="minorHAnsi"/>
          <w:lang w:val="en-US"/>
        </w:rPr>
        <w:t>In 2024</w:t>
      </w:r>
      <w:r w:rsidRPr="00781DB0">
        <w:rPr>
          <w:rFonts w:asciiTheme="minorHAnsi" w:hAnsiTheme="minorHAnsi"/>
          <w:lang w:val="en-US"/>
        </w:rPr>
        <w:t xml:space="preserve"> SACE kept the </w:t>
      </w:r>
      <w:r>
        <w:rPr>
          <w:rFonts w:asciiTheme="minorHAnsi" w:hAnsiTheme="minorHAnsi"/>
          <w:lang w:val="en-US"/>
        </w:rPr>
        <w:t>board</w:t>
      </w:r>
      <w:r w:rsidRPr="00781DB0">
        <w:rPr>
          <w:rFonts w:asciiTheme="minorHAnsi" w:hAnsiTheme="minorHAnsi"/>
          <w:lang w:val="en-US"/>
        </w:rPr>
        <w:t xml:space="preserve"> abreast of issues regarding their operations such as:</w:t>
      </w:r>
    </w:p>
    <w:p w14:paraId="01845FBD" w14:textId="77777777" w:rsidR="00630842" w:rsidRDefault="00630842" w:rsidP="0063084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Passport to thrive – a qualification for a changing world</w:t>
      </w:r>
    </w:p>
    <w:p w14:paraId="4E597D85" w14:textId="77777777" w:rsidR="00630842" w:rsidRDefault="00630842" w:rsidP="0063084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New and emerging subjects</w:t>
      </w:r>
    </w:p>
    <w:p w14:paraId="5A31496F" w14:textId="77777777" w:rsidR="00630842" w:rsidRPr="00963592" w:rsidRDefault="00630842" w:rsidP="0063084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SACE capabilities and learner profile</w:t>
      </w:r>
    </w:p>
    <w:p w14:paraId="2FDAFEC4" w14:textId="77777777" w:rsidR="00630842" w:rsidRPr="00963592" w:rsidRDefault="00630842" w:rsidP="0063084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Recognition of Aboriginal cultural knowledge.</w:t>
      </w:r>
    </w:p>
    <w:p w14:paraId="30CD9A13" w14:textId="77777777" w:rsidR="00630842" w:rsidRPr="0044770E" w:rsidRDefault="00630842" w:rsidP="00C8632A">
      <w:pPr>
        <w:pStyle w:val="ListParagraph"/>
        <w:spacing w:after="160" w:line="259" w:lineRule="auto"/>
        <w:ind w:left="714"/>
        <w:contextualSpacing/>
        <w:rPr>
          <w:rFonts w:asciiTheme="minorHAnsi" w:hAnsiTheme="minorHAnsi"/>
          <w:lang w:val="en-US"/>
        </w:rPr>
      </w:pPr>
    </w:p>
    <w:p w14:paraId="607683E7" w14:textId="318E75E1" w:rsidR="005D4DFA" w:rsidRPr="00F52430" w:rsidRDefault="005D4DFA" w:rsidP="00764412">
      <w:pPr>
        <w:pStyle w:val="Heading2"/>
        <w:rPr>
          <w:lang w:val="en-US"/>
        </w:rPr>
      </w:pPr>
      <w:bookmarkStart w:id="149" w:name="_Toc167799308"/>
      <w:bookmarkStart w:id="150" w:name="_Toc167892199"/>
      <w:bookmarkStart w:id="151" w:name="_Toc195249988"/>
      <w:r w:rsidRPr="00F52430">
        <w:rPr>
          <w:lang w:val="en-US"/>
        </w:rPr>
        <w:t xml:space="preserve">National Assessment Plan Literacy and </w:t>
      </w:r>
      <w:r w:rsidRPr="00117826">
        <w:t>Numeracy</w:t>
      </w:r>
      <w:bookmarkEnd w:id="149"/>
      <w:bookmarkEnd w:id="150"/>
      <w:r w:rsidRPr="00F52430">
        <w:rPr>
          <w:lang w:val="en-US"/>
        </w:rPr>
        <w:t xml:space="preserve"> </w:t>
      </w:r>
      <w:r w:rsidR="00F25B72">
        <w:rPr>
          <w:lang w:val="en-US"/>
        </w:rPr>
        <w:t>(NAPLAN)</w:t>
      </w:r>
      <w:bookmarkEnd w:id="151"/>
    </w:p>
    <w:p w14:paraId="437719FE" w14:textId="495D8813" w:rsidR="003C3705" w:rsidRDefault="005D4DFA" w:rsidP="00515E16">
      <w:pPr>
        <w:rPr>
          <w:rFonts w:asciiTheme="minorHAnsi" w:hAnsiTheme="minorHAnsi"/>
        </w:rPr>
      </w:pPr>
      <w:r w:rsidRPr="00F52430">
        <w:rPr>
          <w:rFonts w:asciiTheme="minorHAnsi" w:hAnsiTheme="minorHAnsi"/>
          <w:lang w:val="en-US"/>
        </w:rPr>
        <w:t xml:space="preserve">NAPLAN is one of the primary diagnostic tools for education agencies in measuring the literacy and numeracy of students. </w:t>
      </w:r>
      <w:r w:rsidR="00EB13B0">
        <w:rPr>
          <w:rFonts w:asciiTheme="minorHAnsi" w:hAnsiTheme="minorHAnsi"/>
        </w:rPr>
        <w:t>P</w:t>
      </w:r>
      <w:r w:rsidRPr="00F52430">
        <w:rPr>
          <w:rFonts w:asciiTheme="minorHAnsi" w:hAnsiTheme="minorHAnsi"/>
        </w:rPr>
        <w:t xml:space="preserve">roviding high-quality advice on curriculum, assessment and reporting is </w:t>
      </w:r>
      <w:r w:rsidR="00983F90">
        <w:rPr>
          <w:rFonts w:asciiTheme="minorHAnsi" w:hAnsiTheme="minorHAnsi"/>
        </w:rPr>
        <w:t>of great interest to</w:t>
      </w:r>
      <w:r w:rsidRPr="00F52430">
        <w:rPr>
          <w:rFonts w:asciiTheme="minorHAnsi" w:hAnsiTheme="minorHAnsi"/>
        </w:rPr>
        <w:t xml:space="preserve"> the </w:t>
      </w:r>
      <w:r w:rsidR="00FF1702">
        <w:rPr>
          <w:rFonts w:asciiTheme="minorHAnsi" w:hAnsiTheme="minorHAnsi"/>
        </w:rPr>
        <w:t>board</w:t>
      </w:r>
      <w:r w:rsidR="00983F90">
        <w:rPr>
          <w:rFonts w:asciiTheme="minorHAnsi" w:hAnsiTheme="minorHAnsi"/>
        </w:rPr>
        <w:t xml:space="preserve">, as is </w:t>
      </w:r>
      <w:r w:rsidRPr="00F52430">
        <w:rPr>
          <w:rFonts w:asciiTheme="minorHAnsi" w:hAnsiTheme="minorHAnsi"/>
        </w:rPr>
        <w:t xml:space="preserve">the analysis of </w:t>
      </w:r>
      <w:r w:rsidR="00E14B42">
        <w:rPr>
          <w:rFonts w:asciiTheme="minorHAnsi" w:hAnsiTheme="minorHAnsi"/>
        </w:rPr>
        <w:t>results</w:t>
      </w:r>
      <w:r w:rsidR="002B4031">
        <w:rPr>
          <w:rFonts w:asciiTheme="minorHAnsi" w:hAnsiTheme="minorHAnsi"/>
        </w:rPr>
        <w:t xml:space="preserve"> to better understand student achievement in the NT. A summary of the 2024 NAPLAN results is provided at Attachment C.</w:t>
      </w:r>
    </w:p>
    <w:p w14:paraId="5E96FD1B" w14:textId="77777777" w:rsidR="00DB768E" w:rsidRPr="00515E16" w:rsidRDefault="00DB768E" w:rsidP="00515E16">
      <w:pPr>
        <w:rPr>
          <w:rFonts w:asciiTheme="minorHAnsi" w:hAnsiTheme="minorHAnsi"/>
        </w:rPr>
      </w:pPr>
    </w:p>
    <w:p w14:paraId="1C63D840" w14:textId="7FE37FBE" w:rsidR="005D4DFA" w:rsidRPr="00F52430" w:rsidRDefault="005D4DFA" w:rsidP="00764412">
      <w:pPr>
        <w:pStyle w:val="Heading2"/>
        <w:rPr>
          <w:lang w:val="en-US"/>
        </w:rPr>
      </w:pPr>
      <w:bookmarkStart w:id="152" w:name="_Toc167799309"/>
      <w:bookmarkStart w:id="153" w:name="_Toc167892200"/>
      <w:bookmarkStart w:id="154" w:name="_Toc195249989"/>
      <w:r w:rsidRPr="00F52430">
        <w:rPr>
          <w:lang w:val="en-US"/>
        </w:rPr>
        <w:t xml:space="preserve">Australasian Curriculum, Assessment and Certification </w:t>
      </w:r>
      <w:r w:rsidRPr="00117826">
        <w:t>Authorities</w:t>
      </w:r>
      <w:bookmarkEnd w:id="152"/>
      <w:bookmarkEnd w:id="153"/>
      <w:r w:rsidR="00F25B72">
        <w:rPr>
          <w:lang w:val="en-US"/>
        </w:rPr>
        <w:t xml:space="preserve"> (ACACA)</w:t>
      </w:r>
      <w:bookmarkEnd w:id="154"/>
    </w:p>
    <w:p w14:paraId="3D6BD54F" w14:textId="5741B163" w:rsidR="005D4DFA" w:rsidRDefault="005D4DFA" w:rsidP="005D4DFA">
      <w:pPr>
        <w:rPr>
          <w:rFonts w:asciiTheme="minorHAnsi" w:hAnsiTheme="minorHAnsi"/>
          <w:lang w:val="en-US"/>
        </w:rPr>
      </w:pPr>
      <w:r w:rsidRPr="00F52430">
        <w:rPr>
          <w:rFonts w:asciiTheme="minorHAnsi" w:hAnsiTheme="minorHAnsi"/>
        </w:rPr>
        <w:t>ACACA is the body for the chief executives of the statutory bodies in the Australian states and territories and in New Zealand responsible for curriculum, assessment and certification in education</w:t>
      </w:r>
      <w:r w:rsidRPr="00F52430">
        <w:rPr>
          <w:rFonts w:asciiTheme="minorHAnsi" w:hAnsiTheme="minorHAnsi" w:cs="Open Sans"/>
          <w:color w:val="404040"/>
          <w:shd w:val="clear" w:color="auto" w:fill="FFFFFF"/>
        </w:rPr>
        <w:t xml:space="preserve">. </w:t>
      </w:r>
      <w:r w:rsidRPr="00F52430">
        <w:rPr>
          <w:rFonts w:asciiTheme="minorHAnsi" w:hAnsiTheme="minorHAnsi"/>
        </w:rPr>
        <w:t xml:space="preserve">ACACA </w:t>
      </w:r>
      <w:r w:rsidRPr="00F52430">
        <w:rPr>
          <w:rFonts w:asciiTheme="minorHAnsi" w:hAnsiTheme="minorHAnsi"/>
          <w:lang w:val="en-US"/>
        </w:rPr>
        <w:t xml:space="preserve">routinely provides reports to </w:t>
      </w:r>
      <w:r w:rsidR="00FF1702">
        <w:rPr>
          <w:rFonts w:asciiTheme="minorHAnsi" w:hAnsiTheme="minorHAnsi"/>
          <w:lang w:val="en-US"/>
        </w:rPr>
        <w:t>the board</w:t>
      </w:r>
      <w:r w:rsidRPr="00F52430">
        <w:rPr>
          <w:rFonts w:asciiTheme="minorHAnsi" w:hAnsiTheme="minorHAnsi"/>
          <w:lang w:val="en-US"/>
        </w:rPr>
        <w:t xml:space="preserve">, either in the form of a written report or through updates provided by </w:t>
      </w:r>
      <w:r w:rsidR="003E362E">
        <w:rPr>
          <w:rFonts w:asciiTheme="minorHAnsi" w:hAnsiTheme="minorHAnsi"/>
          <w:lang w:val="en-US"/>
        </w:rPr>
        <w:t>Teaching and Learning Services</w:t>
      </w:r>
      <w:r w:rsidR="0058308B">
        <w:rPr>
          <w:rFonts w:asciiTheme="minorHAnsi" w:hAnsiTheme="minorHAnsi"/>
          <w:lang w:val="en-US"/>
        </w:rPr>
        <w:t xml:space="preserve"> with the department.</w:t>
      </w:r>
    </w:p>
    <w:p w14:paraId="7F6B51E5" w14:textId="77777777" w:rsidR="003C3705" w:rsidRPr="00F52430" w:rsidRDefault="003C3705" w:rsidP="005D4DFA">
      <w:pPr>
        <w:rPr>
          <w:rFonts w:asciiTheme="minorHAnsi" w:hAnsiTheme="minorHAnsi"/>
          <w:lang w:val="en-US"/>
        </w:rPr>
      </w:pPr>
    </w:p>
    <w:p w14:paraId="09AEE8F8" w14:textId="3DB27893" w:rsidR="00180DB6" w:rsidRPr="00F52430" w:rsidRDefault="00180DB6" w:rsidP="00764412">
      <w:pPr>
        <w:pStyle w:val="Heading2"/>
        <w:rPr>
          <w:lang w:val="en-US"/>
        </w:rPr>
      </w:pPr>
      <w:bookmarkStart w:id="155" w:name="_Toc167799310"/>
      <w:bookmarkStart w:id="156" w:name="_Toc167892201"/>
      <w:bookmarkStart w:id="157" w:name="_Toc195249990"/>
      <w:r w:rsidRPr="00F52430">
        <w:rPr>
          <w:lang w:val="en-US"/>
        </w:rPr>
        <w:t xml:space="preserve">Australian Curriculum, Assessment and Reporting </w:t>
      </w:r>
      <w:r w:rsidRPr="00117826">
        <w:t>Authority</w:t>
      </w:r>
      <w:bookmarkEnd w:id="155"/>
      <w:bookmarkEnd w:id="156"/>
      <w:r w:rsidR="00F25B72">
        <w:rPr>
          <w:lang w:val="en-US"/>
        </w:rPr>
        <w:t xml:space="preserve"> (ACARA)</w:t>
      </w:r>
      <w:bookmarkEnd w:id="157"/>
    </w:p>
    <w:p w14:paraId="162C232D" w14:textId="19EB9071" w:rsidR="00180DB6" w:rsidRDefault="00180DB6" w:rsidP="00180DB6">
      <w:pPr>
        <w:rPr>
          <w:rFonts w:asciiTheme="minorHAnsi" w:hAnsiTheme="minorHAnsi"/>
          <w:lang w:val="en-US"/>
        </w:rPr>
      </w:pPr>
      <w:r w:rsidRPr="00806A6F">
        <w:rPr>
          <w:rFonts w:asciiTheme="minorHAnsi" w:hAnsiTheme="minorHAnsi"/>
          <w:lang w:val="en-US"/>
        </w:rPr>
        <w:t>ACARA develops and refines the Australian Curriculum, national assessment including NAPLAN, and reports on key education indicators through the national report on schooling.</w:t>
      </w:r>
      <w:r w:rsidRPr="00781DB0">
        <w:rPr>
          <w:rFonts w:asciiTheme="minorHAnsi" w:hAnsiTheme="minorHAnsi"/>
          <w:lang w:val="en-US"/>
        </w:rPr>
        <w:t xml:space="preserve"> </w:t>
      </w:r>
      <w:r w:rsidR="00851A7E">
        <w:rPr>
          <w:rFonts w:asciiTheme="minorHAnsi" w:hAnsiTheme="minorHAnsi"/>
          <w:lang w:val="en-US"/>
        </w:rPr>
        <w:t>A report on ACARA priorities is provided to the board through the NT ACARA representative.</w:t>
      </w:r>
    </w:p>
    <w:p w14:paraId="3F9982D1" w14:textId="77777777" w:rsidR="003C3705" w:rsidRPr="00781DB0" w:rsidRDefault="003C3705" w:rsidP="00180DB6">
      <w:pPr>
        <w:rPr>
          <w:rFonts w:asciiTheme="minorHAnsi" w:hAnsiTheme="minorHAnsi"/>
          <w:lang w:val="en-US"/>
        </w:rPr>
      </w:pPr>
    </w:p>
    <w:p w14:paraId="0D93B928" w14:textId="19E87DB9" w:rsidR="002E2CD9" w:rsidRPr="00F52430" w:rsidRDefault="002E2CD9" w:rsidP="00764412">
      <w:pPr>
        <w:pStyle w:val="Heading2"/>
        <w:rPr>
          <w:lang w:val="en-US"/>
        </w:rPr>
      </w:pPr>
      <w:bookmarkStart w:id="158" w:name="_Toc167799312"/>
      <w:bookmarkStart w:id="159" w:name="_Toc167892203"/>
      <w:bookmarkStart w:id="160" w:name="_Toc195249991"/>
      <w:r w:rsidRPr="00F52430">
        <w:rPr>
          <w:lang w:val="en-US"/>
        </w:rPr>
        <w:t>Indigenous Language</w:t>
      </w:r>
      <w:r w:rsidR="002355B8">
        <w:rPr>
          <w:lang w:val="en-US"/>
        </w:rPr>
        <w:t>s</w:t>
      </w:r>
      <w:r w:rsidRPr="00F52430">
        <w:rPr>
          <w:lang w:val="en-US"/>
        </w:rPr>
        <w:t xml:space="preserve"> and </w:t>
      </w:r>
      <w:r w:rsidRPr="00117826">
        <w:t>Culture</w:t>
      </w:r>
      <w:r w:rsidR="002355B8" w:rsidRPr="00117826">
        <w:t>s</w:t>
      </w:r>
      <w:r w:rsidR="00F25B72">
        <w:t xml:space="preserve"> (ILC)</w:t>
      </w:r>
      <w:r w:rsidRPr="00F52430">
        <w:rPr>
          <w:lang w:val="en-US"/>
        </w:rPr>
        <w:t xml:space="preserve"> </w:t>
      </w:r>
      <w:r w:rsidR="00B72F9C">
        <w:rPr>
          <w:lang w:val="en-US"/>
        </w:rPr>
        <w:t>C</w:t>
      </w:r>
      <w:r>
        <w:rPr>
          <w:lang w:val="en-US"/>
        </w:rPr>
        <w:t>urriculum</w:t>
      </w:r>
      <w:r w:rsidRPr="00F52430">
        <w:rPr>
          <w:lang w:val="en-US"/>
        </w:rPr>
        <w:t xml:space="preserve"> </w:t>
      </w:r>
      <w:r>
        <w:rPr>
          <w:lang w:val="en-US"/>
        </w:rPr>
        <w:t>r</w:t>
      </w:r>
      <w:r w:rsidRPr="00F52430">
        <w:rPr>
          <w:lang w:val="en-US"/>
        </w:rPr>
        <w:t>eview</w:t>
      </w:r>
      <w:bookmarkEnd w:id="158"/>
      <w:bookmarkEnd w:id="159"/>
      <w:bookmarkEnd w:id="160"/>
    </w:p>
    <w:p w14:paraId="3117E75E" w14:textId="63C2FD18" w:rsidR="00B72F9C" w:rsidRDefault="002E2CD9" w:rsidP="002A2DD6">
      <w:pPr>
        <w:rPr>
          <w:rFonts w:asciiTheme="minorHAnsi" w:hAnsiTheme="minorHAnsi"/>
          <w:lang w:val="en-US"/>
        </w:rPr>
      </w:pPr>
      <w:bookmarkStart w:id="161" w:name="_Hlk168048960"/>
      <w:r>
        <w:rPr>
          <w:rFonts w:asciiTheme="minorHAnsi" w:hAnsiTheme="minorHAnsi"/>
          <w:lang w:val="en-US"/>
        </w:rPr>
        <w:t>The Keeping Indigenous Languages and Cultures Strong plan</w:t>
      </w:r>
      <w:r w:rsidR="0011554F">
        <w:rPr>
          <w:rFonts w:asciiTheme="minorHAnsi" w:hAnsiTheme="minorHAnsi"/>
          <w:lang w:val="en-US"/>
        </w:rPr>
        <w:t xml:space="preserve"> was</w:t>
      </w:r>
      <w:r w:rsidR="00B72F9C">
        <w:rPr>
          <w:rFonts w:asciiTheme="minorHAnsi" w:hAnsiTheme="minorHAnsi"/>
          <w:lang w:val="en-US"/>
        </w:rPr>
        <w:t xml:space="preserve"> developed in response to the commitment by the NT Government to implement the Australian Curriculum, specifically the Framework for Teaching Aboriginal and Torres Strait Islander Languages.</w:t>
      </w:r>
    </w:p>
    <w:p w14:paraId="2D2450E0" w14:textId="77777777" w:rsidR="00B72F9C" w:rsidRDefault="00B72F9C" w:rsidP="002A2DD6">
      <w:pPr>
        <w:rPr>
          <w:rFonts w:asciiTheme="minorHAnsi" w:hAnsiTheme="minorHAnsi"/>
          <w:lang w:val="en-US"/>
        </w:rPr>
      </w:pPr>
      <w:r>
        <w:rPr>
          <w:rFonts w:asciiTheme="minorHAnsi" w:hAnsiTheme="minorHAnsi"/>
          <w:lang w:val="en-US"/>
        </w:rPr>
        <w:t>Target 16 of Closing the Gap identifies that by 2031, there is a sustained increase in the number and strength of Aboriginal and Torres Strait Islander languages being spoken. A key measure is the number of Aboriginal languages being taught in early learning, primary and secondary schools.</w:t>
      </w:r>
    </w:p>
    <w:p w14:paraId="4FFC7035" w14:textId="413FFB17" w:rsidR="00EC2E6D" w:rsidRDefault="0011554F" w:rsidP="002A2DD6">
      <w:pPr>
        <w:rPr>
          <w:rFonts w:asciiTheme="minorHAnsi" w:hAnsiTheme="minorHAnsi"/>
          <w:lang w:val="en-US"/>
        </w:rPr>
      </w:pPr>
      <w:r>
        <w:rPr>
          <w:rFonts w:asciiTheme="minorHAnsi" w:hAnsiTheme="minorHAnsi"/>
          <w:lang w:val="en-US"/>
        </w:rPr>
        <w:t>The plan</w:t>
      </w:r>
      <w:r w:rsidR="002E2CD9">
        <w:rPr>
          <w:rFonts w:asciiTheme="minorHAnsi" w:hAnsiTheme="minorHAnsi"/>
          <w:lang w:val="en-US"/>
        </w:rPr>
        <w:t xml:space="preserve"> provide</w:t>
      </w:r>
      <w:r>
        <w:rPr>
          <w:rFonts w:asciiTheme="minorHAnsi" w:hAnsiTheme="minorHAnsi"/>
          <w:lang w:val="en-US"/>
        </w:rPr>
        <w:t>s</w:t>
      </w:r>
      <w:r w:rsidR="002E2CD9">
        <w:rPr>
          <w:rFonts w:asciiTheme="minorHAnsi" w:hAnsiTheme="minorHAnsi"/>
          <w:lang w:val="en-US"/>
        </w:rPr>
        <w:t xml:space="preserve"> a framework for the teaching and learning of Indigenous languages and cultures in N</w:t>
      </w:r>
      <w:r w:rsidR="00EE26BF">
        <w:rPr>
          <w:rFonts w:asciiTheme="minorHAnsi" w:hAnsiTheme="minorHAnsi"/>
          <w:lang w:val="en-US"/>
        </w:rPr>
        <w:t>T</w:t>
      </w:r>
      <w:r w:rsidR="002E2CD9">
        <w:rPr>
          <w:rFonts w:asciiTheme="minorHAnsi" w:hAnsiTheme="minorHAnsi"/>
          <w:lang w:val="en-US"/>
        </w:rPr>
        <w:t xml:space="preserve"> schools through </w:t>
      </w:r>
      <w:r w:rsidR="00B72F9C">
        <w:rPr>
          <w:rFonts w:asciiTheme="minorHAnsi" w:hAnsiTheme="minorHAnsi"/>
          <w:lang w:val="en-US"/>
        </w:rPr>
        <w:t>four</w:t>
      </w:r>
      <w:r w:rsidR="002E2CD9">
        <w:rPr>
          <w:rFonts w:asciiTheme="minorHAnsi" w:hAnsiTheme="minorHAnsi"/>
          <w:lang w:val="en-US"/>
        </w:rPr>
        <w:t xml:space="preserve"> main learner pathways across Transition to </w:t>
      </w:r>
      <w:r w:rsidR="00B72F9C">
        <w:rPr>
          <w:rFonts w:asciiTheme="minorHAnsi" w:hAnsiTheme="minorHAnsi"/>
          <w:lang w:val="en-US"/>
        </w:rPr>
        <w:t>Y</w:t>
      </w:r>
      <w:r w:rsidR="002E2CD9">
        <w:rPr>
          <w:rFonts w:asciiTheme="minorHAnsi" w:hAnsiTheme="minorHAnsi"/>
          <w:lang w:val="en-US"/>
        </w:rPr>
        <w:t>ear 9</w:t>
      </w:r>
      <w:r w:rsidR="00AB6CAD">
        <w:rPr>
          <w:rFonts w:asciiTheme="minorHAnsi" w:hAnsiTheme="minorHAnsi"/>
          <w:lang w:val="en-US"/>
        </w:rPr>
        <w:t>:</w:t>
      </w:r>
      <w:r w:rsidR="002E2CD9">
        <w:rPr>
          <w:rFonts w:asciiTheme="minorHAnsi" w:hAnsiTheme="minorHAnsi"/>
          <w:lang w:val="en-US"/>
        </w:rPr>
        <w:t xml:space="preserve"> </w:t>
      </w:r>
    </w:p>
    <w:p w14:paraId="193492A3" w14:textId="57B217BE" w:rsidR="00EC2E6D" w:rsidRDefault="00B72F9C" w:rsidP="00EC2E6D">
      <w:pPr>
        <w:pStyle w:val="ListParagraph"/>
        <w:numPr>
          <w:ilvl w:val="0"/>
          <w:numId w:val="32"/>
        </w:numPr>
        <w:spacing w:after="0"/>
        <w:rPr>
          <w:rFonts w:ascii="Calibri" w:eastAsia="Times New Roman" w:hAnsi="Calibri"/>
        </w:rPr>
      </w:pPr>
      <w:r>
        <w:rPr>
          <w:rFonts w:eastAsia="Times New Roman"/>
        </w:rPr>
        <w:t>F</w:t>
      </w:r>
      <w:r w:rsidR="00EC2E6D">
        <w:rPr>
          <w:rFonts w:eastAsia="Times New Roman"/>
        </w:rPr>
        <w:t>irst Language</w:t>
      </w:r>
    </w:p>
    <w:p w14:paraId="601C7210" w14:textId="1A56E705" w:rsidR="00EC2E6D" w:rsidRDefault="00B72F9C" w:rsidP="00EC2E6D">
      <w:pPr>
        <w:pStyle w:val="ListParagraph"/>
        <w:numPr>
          <w:ilvl w:val="0"/>
          <w:numId w:val="32"/>
        </w:numPr>
        <w:spacing w:after="0"/>
        <w:rPr>
          <w:rFonts w:eastAsia="Times New Roman"/>
        </w:rPr>
      </w:pPr>
      <w:r>
        <w:rPr>
          <w:rFonts w:eastAsia="Times New Roman"/>
        </w:rPr>
        <w:t>L</w:t>
      </w:r>
      <w:r w:rsidR="00EC2E6D">
        <w:rPr>
          <w:rFonts w:eastAsia="Times New Roman"/>
        </w:rPr>
        <w:t>anguage Revival</w:t>
      </w:r>
    </w:p>
    <w:p w14:paraId="526D75C5" w14:textId="1FFDFBF6" w:rsidR="00EC2E6D" w:rsidRDefault="00B72F9C" w:rsidP="00EC2E6D">
      <w:pPr>
        <w:pStyle w:val="ListParagraph"/>
        <w:numPr>
          <w:ilvl w:val="0"/>
          <w:numId w:val="32"/>
        </w:numPr>
        <w:spacing w:after="0"/>
        <w:rPr>
          <w:rFonts w:eastAsia="Times New Roman"/>
        </w:rPr>
      </w:pPr>
      <w:r>
        <w:rPr>
          <w:rFonts w:eastAsia="Times New Roman"/>
        </w:rPr>
        <w:t>S</w:t>
      </w:r>
      <w:r w:rsidR="00EC2E6D">
        <w:rPr>
          <w:rFonts w:eastAsia="Times New Roman"/>
        </w:rPr>
        <w:t>econd Language</w:t>
      </w:r>
    </w:p>
    <w:p w14:paraId="49E93397" w14:textId="275D7BE9" w:rsidR="00B72F9C" w:rsidRPr="00D30596" w:rsidRDefault="00B72F9C" w:rsidP="002A2DD6">
      <w:pPr>
        <w:pStyle w:val="ListParagraph"/>
        <w:numPr>
          <w:ilvl w:val="0"/>
          <w:numId w:val="32"/>
        </w:numPr>
        <w:spacing w:after="0"/>
        <w:rPr>
          <w:rFonts w:eastAsia="Times New Roman"/>
        </w:rPr>
      </w:pPr>
      <w:r>
        <w:rPr>
          <w:rFonts w:eastAsia="Times New Roman"/>
        </w:rPr>
        <w:t>La</w:t>
      </w:r>
      <w:r w:rsidR="00EC2E6D">
        <w:rPr>
          <w:rFonts w:eastAsia="Times New Roman"/>
        </w:rPr>
        <w:t xml:space="preserve">nguage and </w:t>
      </w:r>
      <w:r>
        <w:rPr>
          <w:rFonts w:eastAsia="Times New Roman"/>
        </w:rPr>
        <w:t>C</w:t>
      </w:r>
      <w:r w:rsidR="00EC2E6D">
        <w:rPr>
          <w:rFonts w:eastAsia="Times New Roman"/>
        </w:rPr>
        <w:t xml:space="preserve">ultural </w:t>
      </w:r>
      <w:r>
        <w:rPr>
          <w:rFonts w:eastAsia="Times New Roman"/>
        </w:rPr>
        <w:t>A</w:t>
      </w:r>
      <w:r w:rsidR="00EC2E6D">
        <w:rPr>
          <w:rFonts w:eastAsia="Times New Roman"/>
        </w:rPr>
        <w:t>wareness</w:t>
      </w:r>
      <w:r w:rsidR="00EE26BF">
        <w:rPr>
          <w:rFonts w:eastAsia="Times New Roman"/>
        </w:rPr>
        <w:t>.</w:t>
      </w:r>
      <w:r w:rsidR="00EC2E6D">
        <w:rPr>
          <w:rFonts w:eastAsia="Times New Roman"/>
        </w:rPr>
        <w:br/>
      </w:r>
    </w:p>
    <w:p w14:paraId="5346CFB5" w14:textId="77777777" w:rsidR="004C08C6" w:rsidRDefault="005D4DFA" w:rsidP="002A2DD6">
      <w:pPr>
        <w:rPr>
          <w:rFonts w:asciiTheme="minorHAnsi" w:hAnsiTheme="minorHAnsi"/>
          <w:lang w:val="en-US"/>
        </w:rPr>
      </w:pPr>
      <w:r>
        <w:rPr>
          <w:rFonts w:asciiTheme="minorHAnsi" w:hAnsiTheme="minorHAnsi"/>
          <w:lang w:val="en-US"/>
        </w:rPr>
        <w:t>Strengthening the delivery of this program is key to achieving the goal</w:t>
      </w:r>
      <w:r w:rsidR="0025055B">
        <w:rPr>
          <w:rFonts w:asciiTheme="minorHAnsi" w:hAnsiTheme="minorHAnsi"/>
          <w:lang w:val="en-US"/>
        </w:rPr>
        <w:t xml:space="preserve"> of embedding the languages of F</w:t>
      </w:r>
      <w:r>
        <w:rPr>
          <w:rFonts w:asciiTheme="minorHAnsi" w:hAnsiTheme="minorHAnsi"/>
          <w:lang w:val="en-US"/>
        </w:rPr>
        <w:t xml:space="preserve">irst Nations people as languages to </w:t>
      </w:r>
      <w:r w:rsidR="0025055B">
        <w:rPr>
          <w:rFonts w:asciiTheme="minorHAnsi" w:hAnsiTheme="minorHAnsi"/>
          <w:lang w:val="en-US"/>
        </w:rPr>
        <w:t>b</w:t>
      </w:r>
      <w:r>
        <w:rPr>
          <w:rFonts w:asciiTheme="minorHAnsi" w:hAnsiTheme="minorHAnsi"/>
          <w:lang w:val="en-US"/>
        </w:rPr>
        <w:t>e taught within the Australian Curriculum.</w:t>
      </w:r>
      <w:r w:rsidR="00CB6529">
        <w:rPr>
          <w:rFonts w:asciiTheme="minorHAnsi" w:hAnsiTheme="minorHAnsi"/>
          <w:lang w:val="en-US"/>
        </w:rPr>
        <w:t xml:space="preserve"> </w:t>
      </w:r>
    </w:p>
    <w:p w14:paraId="19D81165" w14:textId="4A12D94C" w:rsidR="0037602B" w:rsidRDefault="00385A95" w:rsidP="002A2DD6">
      <w:pPr>
        <w:rPr>
          <w:rFonts w:asciiTheme="minorHAnsi" w:hAnsiTheme="minorHAnsi"/>
          <w:lang w:val="en-US"/>
        </w:rPr>
      </w:pPr>
      <w:r>
        <w:rPr>
          <w:rFonts w:asciiTheme="minorHAnsi" w:hAnsiTheme="minorHAnsi"/>
          <w:lang w:val="en-US"/>
        </w:rPr>
        <w:t>In 2024, the board agreed to a review of the ILC. The review was commissioned in recognition that while the ILC is implemented well in many schools, there has not been fulsome implementation of the ILC across all schools and regions in the Northern Territory.</w:t>
      </w:r>
      <w:r w:rsidR="004C08C6">
        <w:rPr>
          <w:rFonts w:asciiTheme="minorHAnsi" w:hAnsiTheme="minorHAnsi"/>
          <w:lang w:val="en-US"/>
        </w:rPr>
        <w:t xml:space="preserve"> </w:t>
      </w:r>
      <w:r>
        <w:rPr>
          <w:rFonts w:asciiTheme="minorHAnsi" w:hAnsiTheme="minorHAnsi"/>
          <w:lang w:val="en-US"/>
        </w:rPr>
        <w:t>The review</w:t>
      </w:r>
      <w:r w:rsidR="002D0421">
        <w:rPr>
          <w:rFonts w:asciiTheme="minorHAnsi" w:hAnsiTheme="minorHAnsi"/>
          <w:lang w:val="en-US"/>
        </w:rPr>
        <w:t xml:space="preserve"> </w:t>
      </w:r>
      <w:r w:rsidR="000F50A5">
        <w:rPr>
          <w:rFonts w:asciiTheme="minorHAnsi" w:hAnsiTheme="minorHAnsi"/>
          <w:lang w:val="en-US"/>
        </w:rPr>
        <w:t>focus</w:t>
      </w:r>
      <w:r w:rsidR="002D0421">
        <w:rPr>
          <w:rFonts w:asciiTheme="minorHAnsi" w:hAnsiTheme="minorHAnsi"/>
          <w:lang w:val="en-US"/>
        </w:rPr>
        <w:t>es</w:t>
      </w:r>
      <w:r w:rsidR="00B72F9C">
        <w:rPr>
          <w:rFonts w:asciiTheme="minorHAnsi" w:hAnsiTheme="minorHAnsi"/>
          <w:lang w:val="en-US"/>
        </w:rPr>
        <w:t xml:space="preserve"> </w:t>
      </w:r>
      <w:r w:rsidR="000F50A5">
        <w:rPr>
          <w:rFonts w:asciiTheme="minorHAnsi" w:hAnsiTheme="minorHAnsi"/>
          <w:lang w:val="en-US"/>
        </w:rPr>
        <w:t xml:space="preserve">on identifying recommendations for how implementation of the ILC </w:t>
      </w:r>
      <w:r w:rsidR="00F25B72">
        <w:rPr>
          <w:rFonts w:asciiTheme="minorHAnsi" w:hAnsiTheme="minorHAnsi"/>
          <w:lang w:val="en-US"/>
        </w:rPr>
        <w:t xml:space="preserve">curriculum </w:t>
      </w:r>
      <w:r w:rsidR="000F50A5">
        <w:rPr>
          <w:rFonts w:asciiTheme="minorHAnsi" w:hAnsiTheme="minorHAnsi"/>
          <w:lang w:val="en-US"/>
        </w:rPr>
        <w:t>can be strengthened for all schools, across all regions.</w:t>
      </w:r>
      <w:r w:rsidR="002D0421">
        <w:rPr>
          <w:rFonts w:asciiTheme="minorHAnsi" w:hAnsiTheme="minorHAnsi"/>
          <w:lang w:val="en-US"/>
        </w:rPr>
        <w:t xml:space="preserve"> </w:t>
      </w:r>
    </w:p>
    <w:p w14:paraId="18237B38" w14:textId="0D79EF25" w:rsidR="00B72F9C" w:rsidRDefault="00B72F9C" w:rsidP="002A2DD6">
      <w:pPr>
        <w:rPr>
          <w:rFonts w:asciiTheme="minorHAnsi" w:hAnsiTheme="minorHAnsi"/>
          <w:lang w:val="en-US"/>
        </w:rPr>
      </w:pPr>
      <w:r>
        <w:rPr>
          <w:rFonts w:asciiTheme="minorHAnsi" w:hAnsiTheme="minorHAnsi"/>
          <w:lang w:val="en-US"/>
        </w:rPr>
        <w:t>The objective of the review</w:t>
      </w:r>
      <w:r w:rsidR="00B92F2A">
        <w:rPr>
          <w:rFonts w:asciiTheme="minorHAnsi" w:hAnsiTheme="minorHAnsi"/>
          <w:lang w:val="en-US"/>
        </w:rPr>
        <w:t xml:space="preserve"> is to strengthen implementation of the ILC Curriculum by:</w:t>
      </w:r>
    </w:p>
    <w:p w14:paraId="1D50885A" w14:textId="45EFBFBB" w:rsidR="00B92F2A" w:rsidRDefault="00B92F2A" w:rsidP="00B92F2A">
      <w:pPr>
        <w:pStyle w:val="ListParagraph"/>
        <w:numPr>
          <w:ilvl w:val="0"/>
          <w:numId w:val="38"/>
        </w:numPr>
        <w:rPr>
          <w:rFonts w:asciiTheme="minorHAnsi" w:hAnsiTheme="minorHAnsi"/>
          <w:lang w:val="en-US"/>
        </w:rPr>
      </w:pPr>
      <w:r>
        <w:rPr>
          <w:rFonts w:asciiTheme="minorHAnsi" w:hAnsiTheme="minorHAnsi"/>
          <w:lang w:val="en-US"/>
        </w:rPr>
        <w:t>Improving the ease of use of the curriculum</w:t>
      </w:r>
    </w:p>
    <w:p w14:paraId="7740365D" w14:textId="2D3820BA" w:rsidR="00B92F2A" w:rsidRDefault="00B92F2A" w:rsidP="00B92F2A">
      <w:pPr>
        <w:pStyle w:val="ListParagraph"/>
        <w:numPr>
          <w:ilvl w:val="0"/>
          <w:numId w:val="38"/>
        </w:numPr>
        <w:rPr>
          <w:rFonts w:asciiTheme="minorHAnsi" w:hAnsiTheme="minorHAnsi"/>
          <w:lang w:val="en-US"/>
        </w:rPr>
      </w:pPr>
      <w:r>
        <w:rPr>
          <w:rFonts w:asciiTheme="minorHAnsi" w:hAnsiTheme="minorHAnsi"/>
          <w:lang w:val="en-US"/>
        </w:rPr>
        <w:t>Increasing the number of schools using the curriculum</w:t>
      </w:r>
    </w:p>
    <w:p w14:paraId="3FFB6061" w14:textId="0E595E82" w:rsidR="00D30596" w:rsidRPr="00D30596" w:rsidRDefault="00B92F2A" w:rsidP="00D30596">
      <w:pPr>
        <w:pStyle w:val="ListParagraph"/>
        <w:numPr>
          <w:ilvl w:val="0"/>
          <w:numId w:val="38"/>
        </w:numPr>
        <w:rPr>
          <w:rFonts w:asciiTheme="minorHAnsi" w:hAnsiTheme="minorHAnsi"/>
          <w:lang w:val="en-US"/>
        </w:rPr>
      </w:pPr>
      <w:r>
        <w:rPr>
          <w:rFonts w:asciiTheme="minorHAnsi" w:hAnsiTheme="minorHAnsi"/>
          <w:lang w:val="en-US"/>
        </w:rPr>
        <w:t>Ensuring the different learner pathways are effective and being used appropriately.</w:t>
      </w:r>
      <w:r w:rsidR="00D30596">
        <w:rPr>
          <w:rFonts w:asciiTheme="minorHAnsi" w:hAnsiTheme="minorHAnsi"/>
          <w:lang w:val="en-US"/>
        </w:rPr>
        <w:br/>
      </w:r>
    </w:p>
    <w:p w14:paraId="6F3517D1" w14:textId="22839F10" w:rsidR="00D30596" w:rsidRPr="00D30596" w:rsidRDefault="00D30596" w:rsidP="00D30596">
      <w:pPr>
        <w:rPr>
          <w:rFonts w:asciiTheme="minorHAnsi" w:hAnsiTheme="minorHAnsi"/>
          <w:lang w:val="en-US"/>
        </w:rPr>
      </w:pPr>
      <w:r>
        <w:rPr>
          <w:rFonts w:asciiTheme="minorHAnsi" w:hAnsiTheme="minorHAnsi"/>
          <w:lang w:val="en-US"/>
        </w:rPr>
        <w:t xml:space="preserve">The model of the ILC Curriculum centres on Cultural Knowledge and Content. This is the starting point for collaborative planning with Elders and speakers of the languages. It defines topics that students may learn through, rather than learn about. </w:t>
      </w:r>
    </w:p>
    <w:bookmarkEnd w:id="161"/>
    <w:p w14:paraId="22ACE378" w14:textId="320CB057" w:rsidR="0080235E" w:rsidRPr="0080235E" w:rsidRDefault="00385A95" w:rsidP="0080235E">
      <w:pPr>
        <w:rPr>
          <w:rFonts w:asciiTheme="minorHAnsi" w:hAnsiTheme="minorHAnsi"/>
          <w:lang w:val="en-US"/>
        </w:rPr>
      </w:pPr>
      <w:r>
        <w:rPr>
          <w:noProof/>
        </w:rPr>
        <w:drawing>
          <wp:anchor distT="0" distB="0" distL="114300" distR="114300" simplePos="0" relativeHeight="251667456" behindDoc="0" locked="0" layoutInCell="1" allowOverlap="1" wp14:anchorId="661A1E10" wp14:editId="7B5B2B2B">
            <wp:simplePos x="0" y="0"/>
            <wp:positionH relativeFrom="column">
              <wp:posOffset>448310</wp:posOffset>
            </wp:positionH>
            <wp:positionV relativeFrom="paragraph">
              <wp:posOffset>101600</wp:posOffset>
            </wp:positionV>
            <wp:extent cx="5831205" cy="5286375"/>
            <wp:effectExtent l="0" t="0" r="0" b="9525"/>
            <wp:wrapThrough wrapText="bothSides">
              <wp:wrapPolygon edited="0">
                <wp:start x="0" y="0"/>
                <wp:lineTo x="0" y="21561"/>
                <wp:lineTo x="21522" y="21561"/>
                <wp:lineTo x="21522" y="0"/>
                <wp:lineTo x="0" y="0"/>
              </wp:wrapPolygon>
            </wp:wrapThrough>
            <wp:docPr id="5111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1205"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FF689" w14:textId="6F5F31F6" w:rsidR="0080235E" w:rsidRPr="00E72819" w:rsidRDefault="0080235E" w:rsidP="0080235E">
      <w:pPr>
        <w:jc w:val="center"/>
        <w:rPr>
          <w:rFonts w:asciiTheme="minorHAnsi" w:hAnsiTheme="minorHAnsi"/>
          <w:sz w:val="20"/>
          <w:lang w:val="en-US"/>
        </w:rPr>
      </w:pPr>
      <w:r>
        <w:rPr>
          <w:rFonts w:asciiTheme="minorHAnsi" w:hAnsiTheme="minorHAnsi"/>
          <w:sz w:val="20"/>
          <w:lang w:val="en-US"/>
        </w:rPr>
        <w:t xml:space="preserve">Figure 4: </w:t>
      </w:r>
      <w:r w:rsidRPr="0080235E">
        <w:rPr>
          <w:rFonts w:asciiTheme="minorHAnsi" w:hAnsiTheme="minorHAnsi"/>
          <w:sz w:val="20"/>
        </w:rPr>
        <w:t>A model for the NT Curriculum for Indigenous Languages and Cultures</w:t>
      </w:r>
      <w:r>
        <w:rPr>
          <w:rFonts w:asciiTheme="minorHAnsi" w:hAnsiTheme="minorHAnsi"/>
          <w:sz w:val="20"/>
          <w:lang w:val="en-US"/>
        </w:rPr>
        <w:t>.</w:t>
      </w:r>
    </w:p>
    <w:p w14:paraId="4291D804" w14:textId="77777777" w:rsidR="0080235E" w:rsidRPr="0080235E" w:rsidRDefault="0080235E" w:rsidP="0080235E">
      <w:pPr>
        <w:rPr>
          <w:rFonts w:asciiTheme="minorHAnsi" w:hAnsiTheme="minorHAnsi"/>
          <w:lang w:val="en-US"/>
        </w:rPr>
      </w:pPr>
    </w:p>
    <w:p w14:paraId="05020533" w14:textId="77777777" w:rsidR="0080235E" w:rsidRPr="0080235E" w:rsidRDefault="0080235E" w:rsidP="0080235E">
      <w:pPr>
        <w:rPr>
          <w:rFonts w:asciiTheme="minorHAnsi" w:hAnsiTheme="minorHAnsi"/>
          <w:lang w:val="en-US"/>
        </w:rPr>
      </w:pPr>
    </w:p>
    <w:p w14:paraId="181108D6" w14:textId="7EDAC54C" w:rsidR="0080235E" w:rsidRPr="0080235E" w:rsidRDefault="0080235E" w:rsidP="0080235E">
      <w:pPr>
        <w:tabs>
          <w:tab w:val="left" w:pos="930"/>
        </w:tabs>
        <w:rPr>
          <w:rFonts w:asciiTheme="minorHAnsi" w:hAnsiTheme="minorHAnsi"/>
          <w:lang w:val="en-US"/>
        </w:rPr>
        <w:sectPr w:rsidR="0080235E" w:rsidRPr="0080235E" w:rsidSect="00125355">
          <w:pgSz w:w="11906" w:h="16838" w:code="9"/>
          <w:pgMar w:top="794" w:right="794" w:bottom="794" w:left="794" w:header="794" w:footer="794" w:gutter="0"/>
          <w:cols w:space="708"/>
          <w:docGrid w:linePitch="360"/>
        </w:sectPr>
      </w:pPr>
    </w:p>
    <w:p w14:paraId="6C6E8391" w14:textId="228EEE9C" w:rsidR="00190220" w:rsidRPr="0045561B" w:rsidRDefault="007F62FD" w:rsidP="00AB33FE">
      <w:pPr>
        <w:pStyle w:val="Heading1"/>
      </w:pPr>
      <w:bookmarkStart w:id="162" w:name="_Toc167799316"/>
      <w:bookmarkStart w:id="163" w:name="_Toc167892207"/>
      <w:bookmarkStart w:id="164" w:name="_Toc195249992"/>
      <w:r w:rsidRPr="0045561B">
        <w:t>A</w:t>
      </w:r>
      <w:r w:rsidR="00190220" w:rsidRPr="0045561B">
        <w:t>ttachment A</w:t>
      </w:r>
      <w:bookmarkEnd w:id="162"/>
      <w:bookmarkEnd w:id="163"/>
      <w:bookmarkEnd w:id="164"/>
    </w:p>
    <w:p w14:paraId="008238E6" w14:textId="44B398E3" w:rsidR="00190220" w:rsidRPr="00190220" w:rsidRDefault="00190220" w:rsidP="00190220">
      <w:pPr>
        <w:pStyle w:val="Heading2"/>
        <w:rPr>
          <w:lang w:val="en-US"/>
        </w:rPr>
      </w:pPr>
      <w:bookmarkStart w:id="165" w:name="_Toc195006095"/>
      <w:bookmarkStart w:id="166" w:name="_Toc195006469"/>
      <w:bookmarkStart w:id="167" w:name="_Toc195006843"/>
      <w:bookmarkStart w:id="168" w:name="_Toc195007223"/>
      <w:bookmarkStart w:id="169" w:name="_Toc195007597"/>
      <w:bookmarkStart w:id="170" w:name="_Toc195008347"/>
      <w:bookmarkStart w:id="171" w:name="_Toc195008721"/>
      <w:bookmarkStart w:id="172" w:name="_Toc195009252"/>
      <w:bookmarkStart w:id="173" w:name="_Toc195011394"/>
      <w:bookmarkStart w:id="174" w:name="_Toc195011925"/>
      <w:bookmarkStart w:id="175" w:name="_Toc195012456"/>
      <w:bookmarkStart w:id="176" w:name="_Toc195012987"/>
      <w:bookmarkStart w:id="177" w:name="_Toc195019663"/>
      <w:bookmarkStart w:id="178" w:name="_Toc195092295"/>
      <w:bookmarkStart w:id="179" w:name="_Toc195249993"/>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lang w:val="en-US"/>
        </w:rPr>
        <w:t>2024</w:t>
      </w:r>
      <w:r w:rsidRPr="00F52430">
        <w:rPr>
          <w:lang w:val="en-US"/>
        </w:rPr>
        <w:t xml:space="preserve"> top twenty NTCET </w:t>
      </w:r>
      <w:r w:rsidRPr="000036CF">
        <w:t>recipients</w:t>
      </w:r>
      <w:bookmarkEnd w:id="179"/>
      <w:r w:rsidRPr="00F52430">
        <w:rPr>
          <w:lang w:val="en-US"/>
        </w:rPr>
        <w:t xml:space="preserve">  </w:t>
      </w:r>
    </w:p>
    <w:p w14:paraId="3769961A" w14:textId="186363E6" w:rsidR="00190220" w:rsidRPr="00AB33FE" w:rsidRDefault="00190220" w:rsidP="00AB33FE">
      <w:pPr>
        <w:rPr>
          <w:rFonts w:asciiTheme="minorHAnsi" w:hAnsiTheme="minorHAnsi"/>
          <w:lang w:val="en-US"/>
        </w:rPr>
      </w:pPr>
      <w:r>
        <w:rPr>
          <w:rFonts w:asciiTheme="minorHAnsi" w:hAnsiTheme="minorHAnsi"/>
          <w:lang w:val="en-US"/>
        </w:rPr>
        <w:t>NTBOS</w:t>
      </w:r>
      <w:r w:rsidRPr="00F52430">
        <w:rPr>
          <w:rFonts w:asciiTheme="minorHAnsi" w:hAnsiTheme="minorHAnsi"/>
          <w:lang w:val="en-US"/>
        </w:rPr>
        <w:t xml:space="preserve"> would like to congratulate the following award recipients: </w:t>
      </w:r>
    </w:p>
    <w:tbl>
      <w:tblPr>
        <w:tblStyle w:val="NTG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022 top twenty NTCET recipients"/>
        <w:tblDescription w:val="Table lists the top 20 NTCET recipients for 2022"/>
      </w:tblPr>
      <w:tblGrid>
        <w:gridCol w:w="5154"/>
        <w:gridCol w:w="5154"/>
      </w:tblGrid>
      <w:tr w:rsidR="00190220" w:rsidRPr="00303199" w14:paraId="0C4CB1A3" w14:textId="77777777" w:rsidTr="00A96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shd w:val="clear" w:color="auto" w:fill="91CDF4" w:themeFill="accent2" w:themeFillTint="66"/>
          </w:tcPr>
          <w:p w14:paraId="308A4988" w14:textId="77777777" w:rsidR="00190220" w:rsidRPr="00B0315B" w:rsidRDefault="00190220" w:rsidP="002C2CB4">
            <w:pPr>
              <w:rPr>
                <w:rFonts w:asciiTheme="minorHAnsi" w:hAnsiTheme="minorHAnsi"/>
                <w:b w:val="0"/>
                <w:bCs/>
                <w:color w:val="FFFFFF" w:themeColor="background1"/>
                <w:sz w:val="28"/>
                <w:szCs w:val="28"/>
                <w:lang w:val="en-US"/>
              </w:rPr>
            </w:pPr>
            <w:r w:rsidRPr="00B0315B">
              <w:rPr>
                <w:rFonts w:asciiTheme="minorHAnsi" w:hAnsiTheme="minorHAnsi"/>
                <w:bCs/>
                <w:color w:val="FFFFFF" w:themeColor="background1"/>
                <w:sz w:val="28"/>
                <w:szCs w:val="28"/>
                <w:lang w:val="en-US"/>
              </w:rPr>
              <w:t>Recipient</w:t>
            </w:r>
          </w:p>
        </w:tc>
        <w:tc>
          <w:tcPr>
            <w:tcW w:w="5154" w:type="dxa"/>
            <w:shd w:val="clear" w:color="auto" w:fill="91CDF4" w:themeFill="accent2" w:themeFillTint="66"/>
          </w:tcPr>
          <w:p w14:paraId="4433A4F9" w14:textId="77777777" w:rsidR="00190220" w:rsidRPr="00B0315B" w:rsidRDefault="00190220" w:rsidP="002C2CB4">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8"/>
                <w:szCs w:val="28"/>
                <w:lang w:val="en-US"/>
              </w:rPr>
            </w:pPr>
            <w:r w:rsidRPr="00B0315B">
              <w:rPr>
                <w:rFonts w:asciiTheme="minorHAnsi" w:hAnsiTheme="minorHAnsi"/>
                <w:bCs/>
                <w:color w:val="FFFFFF" w:themeColor="background1"/>
                <w:sz w:val="28"/>
                <w:szCs w:val="28"/>
                <w:lang w:val="en-US"/>
              </w:rPr>
              <w:t>School</w:t>
            </w:r>
          </w:p>
        </w:tc>
      </w:tr>
      <w:tr w:rsidR="00190220" w:rsidRPr="00303199" w14:paraId="439B60D1"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75477122"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 xml:space="preserve">Samuel Ricketts </w:t>
            </w:r>
            <w:r w:rsidRPr="00DB768E">
              <w:rPr>
                <w:rFonts w:asciiTheme="minorHAnsi" w:hAnsiTheme="minorHAnsi"/>
                <w:bCs/>
                <w:sz w:val="20"/>
                <w:szCs w:val="20"/>
                <w:lang w:val="en-US"/>
              </w:rPr>
              <w:tab/>
            </w:r>
          </w:p>
        </w:tc>
        <w:tc>
          <w:tcPr>
            <w:tcW w:w="5154" w:type="dxa"/>
          </w:tcPr>
          <w:p w14:paraId="50CC2B06"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The Essington School</w:t>
            </w:r>
          </w:p>
        </w:tc>
      </w:tr>
      <w:tr w:rsidR="00190220" w:rsidRPr="00303199" w14:paraId="66B88390"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3ADE1163"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Rupendren Manimaran</w:t>
            </w:r>
          </w:p>
        </w:tc>
        <w:tc>
          <w:tcPr>
            <w:tcW w:w="5154" w:type="dxa"/>
          </w:tcPr>
          <w:p w14:paraId="744DC62C"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66BE6370"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4F9C15A3"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Hunter Roomes</w:t>
            </w:r>
          </w:p>
        </w:tc>
        <w:tc>
          <w:tcPr>
            <w:tcW w:w="5154" w:type="dxa"/>
          </w:tcPr>
          <w:p w14:paraId="31F6DE64"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The Essington School</w:t>
            </w:r>
          </w:p>
        </w:tc>
      </w:tr>
      <w:tr w:rsidR="00190220" w:rsidRPr="00303199" w14:paraId="43F8DD87"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30F9B9F9"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Muhammad Qasim</w:t>
            </w:r>
          </w:p>
        </w:tc>
        <w:tc>
          <w:tcPr>
            <w:tcW w:w="5154" w:type="dxa"/>
          </w:tcPr>
          <w:p w14:paraId="776049B7"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73743941"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3D575B2F"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Zirui Zheng</w:t>
            </w:r>
          </w:p>
        </w:tc>
        <w:tc>
          <w:tcPr>
            <w:tcW w:w="5154" w:type="dxa"/>
          </w:tcPr>
          <w:p w14:paraId="5B51FD6E"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536A6E99"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4CC559B7"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Naomi Jia</w:t>
            </w:r>
          </w:p>
        </w:tc>
        <w:tc>
          <w:tcPr>
            <w:tcW w:w="5154" w:type="dxa"/>
          </w:tcPr>
          <w:p w14:paraId="4A0F98EC"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4DB52ED6"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3521CDC2"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Pothik Mondol</w:t>
            </w:r>
          </w:p>
        </w:tc>
        <w:tc>
          <w:tcPr>
            <w:tcW w:w="5154" w:type="dxa"/>
          </w:tcPr>
          <w:p w14:paraId="6CDF4DB6"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1577057D"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3AD29AFD"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Paraskevi Diamandopoulos</w:t>
            </w:r>
          </w:p>
        </w:tc>
        <w:tc>
          <w:tcPr>
            <w:tcW w:w="5154" w:type="dxa"/>
          </w:tcPr>
          <w:p w14:paraId="3C90AE2F"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4623F82E"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121A39AC"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Jasper Mules</w:t>
            </w:r>
          </w:p>
        </w:tc>
        <w:tc>
          <w:tcPr>
            <w:tcW w:w="5154" w:type="dxa"/>
          </w:tcPr>
          <w:p w14:paraId="132323E0"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The Essington School</w:t>
            </w:r>
          </w:p>
        </w:tc>
      </w:tr>
      <w:tr w:rsidR="00190220" w:rsidRPr="00303199" w14:paraId="7CB61CEB"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6CF4D234"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Darshi Pandithage</w:t>
            </w:r>
          </w:p>
        </w:tc>
        <w:tc>
          <w:tcPr>
            <w:tcW w:w="5154" w:type="dxa"/>
          </w:tcPr>
          <w:p w14:paraId="0730F866"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Casuarina Senior College</w:t>
            </w:r>
          </w:p>
        </w:tc>
      </w:tr>
      <w:tr w:rsidR="00190220" w:rsidRPr="00303199" w14:paraId="4346B8C8"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71806897"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Gabriella Francis</w:t>
            </w:r>
            <w:r w:rsidRPr="00DB768E">
              <w:rPr>
                <w:rFonts w:asciiTheme="minorHAnsi" w:hAnsiTheme="minorHAnsi"/>
                <w:bCs/>
                <w:sz w:val="20"/>
                <w:szCs w:val="20"/>
                <w:lang w:val="en-US"/>
              </w:rPr>
              <w:tab/>
            </w:r>
          </w:p>
        </w:tc>
        <w:tc>
          <w:tcPr>
            <w:tcW w:w="5154" w:type="dxa"/>
          </w:tcPr>
          <w:p w14:paraId="6639678F"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3E9399C4"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0B2BB6B6"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Mohammad Hasan</w:t>
            </w:r>
          </w:p>
        </w:tc>
        <w:tc>
          <w:tcPr>
            <w:tcW w:w="5154" w:type="dxa"/>
          </w:tcPr>
          <w:p w14:paraId="270D26BB"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006CAA55"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3F7ED922"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Joe Abraham</w:t>
            </w:r>
          </w:p>
        </w:tc>
        <w:tc>
          <w:tcPr>
            <w:tcW w:w="5154" w:type="dxa"/>
          </w:tcPr>
          <w:p w14:paraId="005CBA88"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The Essington School</w:t>
            </w:r>
          </w:p>
        </w:tc>
      </w:tr>
      <w:tr w:rsidR="00190220" w:rsidRPr="00303199" w14:paraId="78D0E007"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63CF37D3"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Shanum Khan</w:t>
            </w:r>
          </w:p>
        </w:tc>
        <w:tc>
          <w:tcPr>
            <w:tcW w:w="5154" w:type="dxa"/>
          </w:tcPr>
          <w:p w14:paraId="1F9D83AA"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The Essington School</w:t>
            </w:r>
          </w:p>
        </w:tc>
      </w:tr>
      <w:tr w:rsidR="00190220" w:rsidRPr="00303199" w14:paraId="209F0BDF"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002F737E"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 xml:space="preserve">Nathaniel Freeland </w:t>
            </w:r>
            <w:r w:rsidRPr="00DB768E">
              <w:rPr>
                <w:rFonts w:asciiTheme="minorHAnsi" w:hAnsiTheme="minorHAnsi"/>
                <w:bCs/>
                <w:sz w:val="20"/>
                <w:szCs w:val="20"/>
                <w:lang w:val="en-US"/>
              </w:rPr>
              <w:tab/>
            </w:r>
          </w:p>
        </w:tc>
        <w:tc>
          <w:tcPr>
            <w:tcW w:w="5154" w:type="dxa"/>
          </w:tcPr>
          <w:p w14:paraId="376E617F"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7555ADC8"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10973DDC"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Phoebe Wiltshire</w:t>
            </w:r>
          </w:p>
        </w:tc>
        <w:tc>
          <w:tcPr>
            <w:tcW w:w="5154" w:type="dxa"/>
          </w:tcPr>
          <w:p w14:paraId="152CDE37"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2770F563"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72F8CEA2"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Taufiq Lubis</w:t>
            </w:r>
          </w:p>
        </w:tc>
        <w:tc>
          <w:tcPr>
            <w:tcW w:w="5154" w:type="dxa"/>
          </w:tcPr>
          <w:p w14:paraId="4E1C1C27"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617AE0E7"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Pr>
          <w:p w14:paraId="33829C0D"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Joel Durrheim</w:t>
            </w:r>
          </w:p>
        </w:tc>
        <w:tc>
          <w:tcPr>
            <w:tcW w:w="5154" w:type="dxa"/>
          </w:tcPr>
          <w:p w14:paraId="34A96455" w14:textId="77777777" w:rsidR="00190220" w:rsidRPr="00DB768E"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r w:rsidR="00190220" w:rsidRPr="00303199" w14:paraId="2A8E86A2" w14:textId="77777777" w:rsidTr="00A965E2">
        <w:tc>
          <w:tcPr>
            <w:cnfStyle w:val="001000000000" w:firstRow="0" w:lastRow="0" w:firstColumn="1" w:lastColumn="0" w:oddVBand="0" w:evenVBand="0" w:oddHBand="0" w:evenHBand="0" w:firstRowFirstColumn="0" w:firstRowLastColumn="0" w:lastRowFirstColumn="0" w:lastRowLastColumn="0"/>
            <w:tcW w:w="5154" w:type="dxa"/>
          </w:tcPr>
          <w:p w14:paraId="4212D775" w14:textId="77777777" w:rsidR="00190220" w:rsidRPr="00DB768E" w:rsidRDefault="00190220" w:rsidP="002C2CB4">
            <w:pPr>
              <w:rPr>
                <w:rFonts w:asciiTheme="minorHAnsi" w:hAnsiTheme="minorHAnsi"/>
                <w:bCs/>
                <w:sz w:val="20"/>
                <w:szCs w:val="20"/>
                <w:lang w:val="en-US"/>
              </w:rPr>
            </w:pPr>
            <w:r w:rsidRPr="00DB768E">
              <w:rPr>
                <w:rFonts w:asciiTheme="minorHAnsi" w:hAnsiTheme="minorHAnsi"/>
                <w:bCs/>
                <w:sz w:val="20"/>
                <w:szCs w:val="20"/>
                <w:lang w:val="en-US"/>
              </w:rPr>
              <w:t>Talia Freijah</w:t>
            </w:r>
          </w:p>
        </w:tc>
        <w:tc>
          <w:tcPr>
            <w:tcW w:w="5154" w:type="dxa"/>
          </w:tcPr>
          <w:p w14:paraId="67E07FAA" w14:textId="77777777" w:rsidR="00190220" w:rsidRPr="00DB768E"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lang w:val="en-US"/>
              </w:rPr>
            </w:pPr>
            <w:r w:rsidRPr="00DB768E">
              <w:rPr>
                <w:rFonts w:asciiTheme="minorHAnsi" w:hAnsiTheme="minorHAnsi"/>
                <w:bCs/>
                <w:sz w:val="20"/>
                <w:szCs w:val="20"/>
                <w:lang w:val="en-US"/>
              </w:rPr>
              <w:t>Darwin High School</w:t>
            </w:r>
          </w:p>
        </w:tc>
      </w:tr>
    </w:tbl>
    <w:p w14:paraId="38CFC194" w14:textId="77777777" w:rsidR="00190220" w:rsidRDefault="00190220" w:rsidP="00190220">
      <w:pPr>
        <w:rPr>
          <w:color w:val="002060"/>
          <w:sz w:val="28"/>
          <w:szCs w:val="28"/>
          <w:lang w:eastAsia="en-AU"/>
        </w:rPr>
      </w:pPr>
    </w:p>
    <w:p w14:paraId="1542249C" w14:textId="77777777" w:rsidR="00190220" w:rsidRPr="00886366" w:rsidRDefault="00190220" w:rsidP="00AB33FE">
      <w:pPr>
        <w:pStyle w:val="Heading2"/>
      </w:pPr>
      <w:bookmarkStart w:id="180" w:name="_Toc195249994"/>
      <w:r w:rsidRPr="00886366">
        <w:t>Certificate of merit recipients</w:t>
      </w:r>
      <w:bookmarkEnd w:id="180"/>
    </w:p>
    <w:tbl>
      <w:tblPr>
        <w:tblStyle w:val="NTG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ertificate of merit recipients"/>
        <w:tblDescription w:val="Table lists students who recieved a certificate of merit in a Stage 2 subject"/>
      </w:tblPr>
      <w:tblGrid>
        <w:gridCol w:w="2691"/>
        <w:gridCol w:w="3257"/>
        <w:gridCol w:w="4360"/>
      </w:tblGrid>
      <w:tr w:rsidR="00190220" w:rsidRPr="00303199" w14:paraId="00EE8E3F" w14:textId="77777777" w:rsidTr="00A96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91CDF4" w:themeFill="accent2" w:themeFillTint="66"/>
            <w:vAlign w:val="top"/>
          </w:tcPr>
          <w:p w14:paraId="25831FFB" w14:textId="77777777" w:rsidR="00190220" w:rsidRPr="00B0315B" w:rsidRDefault="00190220" w:rsidP="002C2CB4">
            <w:pPr>
              <w:rPr>
                <w:rFonts w:asciiTheme="minorHAnsi" w:hAnsiTheme="minorHAnsi"/>
                <w:b w:val="0"/>
                <w:bCs/>
                <w:color w:val="FFFFFF" w:themeColor="background1"/>
                <w:sz w:val="28"/>
                <w:szCs w:val="28"/>
                <w:lang w:val="en-US"/>
              </w:rPr>
            </w:pPr>
            <w:r w:rsidRPr="00B0315B">
              <w:rPr>
                <w:rFonts w:asciiTheme="minorHAnsi" w:hAnsiTheme="minorHAnsi"/>
                <w:bCs/>
                <w:color w:val="FFFFFF" w:themeColor="background1"/>
                <w:sz w:val="28"/>
                <w:szCs w:val="28"/>
                <w:lang w:val="en-US"/>
              </w:rPr>
              <w:t xml:space="preserve">Recipient </w:t>
            </w:r>
          </w:p>
        </w:tc>
        <w:tc>
          <w:tcPr>
            <w:tcW w:w="1580" w:type="pct"/>
            <w:shd w:val="clear" w:color="auto" w:fill="91CDF4" w:themeFill="accent2" w:themeFillTint="66"/>
            <w:vAlign w:val="top"/>
          </w:tcPr>
          <w:p w14:paraId="326EB993" w14:textId="77777777" w:rsidR="00190220" w:rsidRPr="00B0315B" w:rsidRDefault="00190220" w:rsidP="002C2CB4">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8"/>
                <w:szCs w:val="28"/>
                <w:lang w:val="en-US"/>
              </w:rPr>
            </w:pPr>
            <w:r w:rsidRPr="00B0315B">
              <w:rPr>
                <w:rFonts w:asciiTheme="minorHAnsi" w:hAnsiTheme="minorHAnsi"/>
                <w:bCs/>
                <w:color w:val="FFFFFF" w:themeColor="background1"/>
                <w:sz w:val="28"/>
                <w:szCs w:val="28"/>
                <w:lang w:val="en-US"/>
              </w:rPr>
              <w:t>School</w:t>
            </w:r>
          </w:p>
        </w:tc>
        <w:tc>
          <w:tcPr>
            <w:tcW w:w="2115" w:type="pct"/>
            <w:shd w:val="clear" w:color="auto" w:fill="91CDF4" w:themeFill="accent2" w:themeFillTint="66"/>
            <w:vAlign w:val="top"/>
          </w:tcPr>
          <w:p w14:paraId="5CD20AA0" w14:textId="77777777" w:rsidR="00190220" w:rsidRPr="00B0315B" w:rsidRDefault="00190220" w:rsidP="002C2CB4">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color w:val="FFFFFF" w:themeColor="background1"/>
                <w:sz w:val="28"/>
                <w:szCs w:val="28"/>
                <w:lang w:val="en-US"/>
              </w:rPr>
            </w:pPr>
            <w:r w:rsidRPr="00B0315B">
              <w:rPr>
                <w:rFonts w:asciiTheme="minorHAnsi" w:hAnsiTheme="minorHAnsi"/>
                <w:bCs/>
                <w:color w:val="FFFFFF" w:themeColor="background1"/>
                <w:sz w:val="28"/>
                <w:szCs w:val="28"/>
                <w:lang w:val="en-US"/>
              </w:rPr>
              <w:t>Merit</w:t>
            </w:r>
          </w:p>
        </w:tc>
      </w:tr>
      <w:tr w:rsidR="00190220" w:rsidRPr="00303199" w14:paraId="1C215E1F"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5AD3AC80"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Alvin Lam</w:t>
            </w:r>
          </w:p>
        </w:tc>
        <w:tc>
          <w:tcPr>
            <w:tcW w:w="1580" w:type="pct"/>
            <w:vAlign w:val="top"/>
          </w:tcPr>
          <w:p w14:paraId="058D8B63"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Align w:val="top"/>
          </w:tcPr>
          <w:p w14:paraId="22290E96"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Mathematical Methods</w:t>
            </w:r>
          </w:p>
        </w:tc>
      </w:tr>
      <w:tr w:rsidR="00190220" w:rsidRPr="00303199" w14:paraId="3E1B2FF2"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72485A1"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Anna Abraham</w:t>
            </w:r>
          </w:p>
        </w:tc>
        <w:tc>
          <w:tcPr>
            <w:tcW w:w="1580" w:type="pct"/>
            <w:vAlign w:val="top"/>
          </w:tcPr>
          <w:p w14:paraId="5F275E6F"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Align w:val="top"/>
          </w:tcPr>
          <w:p w14:paraId="045EA637"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Biology and Chemistry</w:t>
            </w:r>
          </w:p>
        </w:tc>
      </w:tr>
      <w:tr w:rsidR="00190220" w:rsidRPr="00303199" w14:paraId="102D0AD7"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340B37F2"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Ashleigh Emmett</w:t>
            </w:r>
          </w:p>
        </w:tc>
        <w:tc>
          <w:tcPr>
            <w:tcW w:w="1580" w:type="pct"/>
            <w:vAlign w:val="top"/>
          </w:tcPr>
          <w:p w14:paraId="2D6E215F"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Good Shepherd Lutheran College</w:t>
            </w:r>
          </w:p>
        </w:tc>
        <w:tc>
          <w:tcPr>
            <w:tcW w:w="2115" w:type="pct"/>
            <w:vAlign w:val="top"/>
          </w:tcPr>
          <w:p w14:paraId="750306E9"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Integrated Learning A</w:t>
            </w:r>
          </w:p>
        </w:tc>
      </w:tr>
      <w:tr w:rsidR="00190220" w:rsidRPr="00303199" w14:paraId="024794DC"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B0586B0"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Cassia Latz</w:t>
            </w:r>
          </w:p>
        </w:tc>
        <w:tc>
          <w:tcPr>
            <w:tcW w:w="1580" w:type="pct"/>
            <w:vAlign w:val="top"/>
          </w:tcPr>
          <w:p w14:paraId="0E0CEAB4"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w:t>
            </w:r>
            <w:r w:rsidRPr="00303199">
              <w:rPr>
                <w:rFonts w:asciiTheme="minorHAnsi" w:hAnsiTheme="minorHAnsi"/>
                <w:sz w:val="20"/>
                <w:szCs w:val="20"/>
              </w:rPr>
              <w:t xml:space="preserve"> School</w:t>
            </w:r>
          </w:p>
        </w:tc>
        <w:tc>
          <w:tcPr>
            <w:tcW w:w="2115" w:type="pct"/>
            <w:vAlign w:val="top"/>
          </w:tcPr>
          <w:p w14:paraId="2094A9EC"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Psychology</w:t>
            </w:r>
          </w:p>
        </w:tc>
      </w:tr>
      <w:tr w:rsidR="00190220" w:rsidRPr="00303199" w14:paraId="49661900"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0F267266"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Chloe Kalikajaros</w:t>
            </w:r>
          </w:p>
        </w:tc>
        <w:tc>
          <w:tcPr>
            <w:tcW w:w="1580" w:type="pct"/>
            <w:vAlign w:val="top"/>
          </w:tcPr>
          <w:p w14:paraId="50FF688E"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w:t>
            </w:r>
            <w:r w:rsidRPr="00303199">
              <w:rPr>
                <w:rFonts w:asciiTheme="minorHAnsi" w:hAnsiTheme="minorHAnsi"/>
                <w:sz w:val="20"/>
                <w:szCs w:val="20"/>
              </w:rPr>
              <w:t xml:space="preserve"> School</w:t>
            </w:r>
          </w:p>
        </w:tc>
        <w:tc>
          <w:tcPr>
            <w:tcW w:w="2115" w:type="pct"/>
            <w:vAlign w:val="top"/>
          </w:tcPr>
          <w:p w14:paraId="715AF496"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Creative Arts</w:t>
            </w:r>
          </w:p>
        </w:tc>
      </w:tr>
      <w:tr w:rsidR="00190220" w:rsidRPr="00303199" w14:paraId="0DDF1BFF"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CD9EE3D"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Emma Ryan</w:t>
            </w:r>
          </w:p>
        </w:tc>
        <w:tc>
          <w:tcPr>
            <w:tcW w:w="1580" w:type="pct"/>
            <w:vAlign w:val="top"/>
          </w:tcPr>
          <w:p w14:paraId="7F9580CF"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St John’s Catholic College</w:t>
            </w:r>
          </w:p>
        </w:tc>
        <w:tc>
          <w:tcPr>
            <w:tcW w:w="2115" w:type="pct"/>
            <w:vAlign w:val="top"/>
          </w:tcPr>
          <w:p w14:paraId="257B7FB5"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Indonesian (continuers)</w:t>
            </w:r>
          </w:p>
        </w:tc>
      </w:tr>
      <w:tr w:rsidR="00190220" w:rsidRPr="00303199" w14:paraId="21F513D7"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4341C5ED"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Eshani Senarath</w:t>
            </w:r>
          </w:p>
        </w:tc>
        <w:tc>
          <w:tcPr>
            <w:tcW w:w="1580" w:type="pct"/>
            <w:vAlign w:val="top"/>
          </w:tcPr>
          <w:p w14:paraId="4D52E917"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w:t>
            </w:r>
            <w:r w:rsidRPr="00303199">
              <w:rPr>
                <w:rFonts w:asciiTheme="minorHAnsi" w:hAnsiTheme="minorHAnsi"/>
                <w:sz w:val="20"/>
                <w:szCs w:val="20"/>
              </w:rPr>
              <w:t xml:space="preserve"> School</w:t>
            </w:r>
          </w:p>
        </w:tc>
        <w:tc>
          <w:tcPr>
            <w:tcW w:w="2115" w:type="pct"/>
            <w:vAlign w:val="top"/>
          </w:tcPr>
          <w:p w14:paraId="00C508F3"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Digital Communication Solutions</w:t>
            </w:r>
          </w:p>
        </w:tc>
      </w:tr>
      <w:tr w:rsidR="00190220" w:rsidRPr="00303199" w14:paraId="1CA6BFCA"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206F679"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Greta Strohmayr</w:t>
            </w:r>
          </w:p>
        </w:tc>
        <w:tc>
          <w:tcPr>
            <w:tcW w:w="1580" w:type="pct"/>
            <w:vAlign w:val="top"/>
          </w:tcPr>
          <w:p w14:paraId="702A5D5A"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w:t>
            </w:r>
            <w:r w:rsidRPr="00303199">
              <w:rPr>
                <w:rFonts w:asciiTheme="minorHAnsi" w:hAnsiTheme="minorHAnsi"/>
                <w:sz w:val="20"/>
                <w:szCs w:val="20"/>
              </w:rPr>
              <w:t xml:space="preserve"> School</w:t>
            </w:r>
          </w:p>
        </w:tc>
        <w:tc>
          <w:tcPr>
            <w:tcW w:w="2115" w:type="pct"/>
            <w:vAlign w:val="top"/>
          </w:tcPr>
          <w:p w14:paraId="244C42AD"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Spanish (beginners)</w:t>
            </w:r>
          </w:p>
        </w:tc>
      </w:tr>
      <w:tr w:rsidR="00190220" w:rsidRPr="00303199" w14:paraId="3A7455F5"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44187329"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Haylia Lewis</w:t>
            </w:r>
          </w:p>
        </w:tc>
        <w:tc>
          <w:tcPr>
            <w:tcW w:w="1580" w:type="pct"/>
            <w:vAlign w:val="top"/>
          </w:tcPr>
          <w:p w14:paraId="7906D05F"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1574BC9B"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Italian (beginners)</w:t>
            </w:r>
          </w:p>
        </w:tc>
      </w:tr>
      <w:tr w:rsidR="00190220" w:rsidRPr="00303199" w14:paraId="4E53AD8A"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C127511"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Hunter Roomes</w:t>
            </w:r>
          </w:p>
        </w:tc>
        <w:tc>
          <w:tcPr>
            <w:tcW w:w="1580" w:type="pct"/>
            <w:vAlign w:val="top"/>
          </w:tcPr>
          <w:p w14:paraId="0B21D795"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115" w:type="pct"/>
            <w:vAlign w:val="top"/>
          </w:tcPr>
          <w:p w14:paraId="2C5830C5"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Mathematical Methods</w:t>
            </w:r>
          </w:p>
        </w:tc>
      </w:tr>
      <w:tr w:rsidR="00190220" w:rsidRPr="00303199" w14:paraId="783A17B0"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7B3554E8"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Jack Walmsley</w:t>
            </w:r>
          </w:p>
        </w:tc>
        <w:tc>
          <w:tcPr>
            <w:tcW w:w="1580" w:type="pct"/>
            <w:vAlign w:val="top"/>
          </w:tcPr>
          <w:p w14:paraId="480736F3"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O’Loughlin Catholic College</w:t>
            </w:r>
          </w:p>
        </w:tc>
        <w:tc>
          <w:tcPr>
            <w:tcW w:w="2115" w:type="pct"/>
            <w:vAlign w:val="top"/>
          </w:tcPr>
          <w:p w14:paraId="57D3ED0E"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Mathematical Methods</w:t>
            </w:r>
          </w:p>
        </w:tc>
      </w:tr>
      <w:tr w:rsidR="00190220" w:rsidRPr="00303199" w14:paraId="4D8EE502"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7ABA077"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Jaedon Hocking</w:t>
            </w:r>
          </w:p>
        </w:tc>
        <w:tc>
          <w:tcPr>
            <w:tcW w:w="1580" w:type="pct"/>
            <w:vAlign w:val="top"/>
          </w:tcPr>
          <w:p w14:paraId="3E37D3DE"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Align w:val="top"/>
          </w:tcPr>
          <w:p w14:paraId="7EC7AEEE" w14:textId="77777777" w:rsidR="00190220"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Health and Wellbeing</w:t>
            </w:r>
          </w:p>
        </w:tc>
      </w:tr>
      <w:tr w:rsidR="00190220" w:rsidRPr="00303199" w14:paraId="4C5B3B17"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7DF46400"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Jasper Mules</w:t>
            </w:r>
          </w:p>
        </w:tc>
        <w:tc>
          <w:tcPr>
            <w:tcW w:w="1580" w:type="pct"/>
            <w:vAlign w:val="top"/>
          </w:tcPr>
          <w:p w14:paraId="23AD51E2"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Align w:val="top"/>
          </w:tcPr>
          <w:p w14:paraId="4B2B0492" w14:textId="77777777" w:rsidR="00190220"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Activating Identities and Futures</w:t>
            </w:r>
          </w:p>
        </w:tc>
      </w:tr>
      <w:tr w:rsidR="00190220" w:rsidRPr="00303199" w14:paraId="43AB3C89"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2F6CA54"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Joel Durrheim</w:t>
            </w:r>
          </w:p>
        </w:tc>
        <w:tc>
          <w:tcPr>
            <w:tcW w:w="1580" w:type="pct"/>
            <w:vAlign w:val="top"/>
          </w:tcPr>
          <w:p w14:paraId="30BCE4B7"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599EFF0B"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Biology</w:t>
            </w:r>
          </w:p>
        </w:tc>
      </w:tr>
      <w:tr w:rsidR="00190220" w:rsidRPr="00303199" w14:paraId="715068F9"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1B3E310F"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Kayla Watkins</w:t>
            </w:r>
          </w:p>
        </w:tc>
        <w:tc>
          <w:tcPr>
            <w:tcW w:w="1580" w:type="pct"/>
            <w:vAlign w:val="top"/>
          </w:tcPr>
          <w:p w14:paraId="3BECC565"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vAlign w:val="top"/>
          </w:tcPr>
          <w:p w14:paraId="055D8F55"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Communication and the Community</w:t>
            </w:r>
          </w:p>
        </w:tc>
      </w:tr>
      <w:tr w:rsidR="00190220" w:rsidRPr="00303199" w14:paraId="7B348B8E"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4D80208"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Konstantinos Chatzipapas</w:t>
            </w:r>
          </w:p>
        </w:tc>
        <w:tc>
          <w:tcPr>
            <w:tcW w:w="1580" w:type="pct"/>
            <w:vAlign w:val="top"/>
          </w:tcPr>
          <w:p w14:paraId="5DD2C432"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79BDA374"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Industry and Entrepreneurial Solutions</w:t>
            </w:r>
          </w:p>
        </w:tc>
      </w:tr>
      <w:tr w:rsidR="00190220" w:rsidRPr="00303199" w14:paraId="24EFD5BE"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29DAAE83"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Larisha Pandey</w:t>
            </w:r>
          </w:p>
        </w:tc>
        <w:tc>
          <w:tcPr>
            <w:tcW w:w="1580" w:type="pct"/>
            <w:vAlign w:val="top"/>
          </w:tcPr>
          <w:p w14:paraId="4565AF08"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vAlign w:val="top"/>
          </w:tcPr>
          <w:p w14:paraId="68F89EC5"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Digital Communication Solutions</w:t>
            </w:r>
          </w:p>
        </w:tc>
      </w:tr>
      <w:tr w:rsidR="00190220" w:rsidRPr="00303199" w14:paraId="0678B70D"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FE79C43"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Liam Huang</w:t>
            </w:r>
          </w:p>
        </w:tc>
        <w:tc>
          <w:tcPr>
            <w:tcW w:w="1580" w:type="pct"/>
            <w:vAlign w:val="top"/>
          </w:tcPr>
          <w:p w14:paraId="13627FB3"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vAlign w:val="top"/>
          </w:tcPr>
          <w:p w14:paraId="44C9A2D6" w14:textId="77777777" w:rsidR="00190220"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Chinese (beginners)</w:t>
            </w:r>
          </w:p>
        </w:tc>
      </w:tr>
      <w:tr w:rsidR="00190220" w:rsidRPr="00303199" w14:paraId="6FA95AC1"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60130FE3"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Lily Topham</w:t>
            </w:r>
          </w:p>
        </w:tc>
        <w:tc>
          <w:tcPr>
            <w:tcW w:w="1580" w:type="pct"/>
            <w:vAlign w:val="top"/>
          </w:tcPr>
          <w:p w14:paraId="56557113"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vAlign w:val="top"/>
          </w:tcPr>
          <w:p w14:paraId="26DFB82D"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Creative Arts</w:t>
            </w:r>
          </w:p>
        </w:tc>
      </w:tr>
      <w:tr w:rsidR="00190220" w:rsidRPr="00303199" w14:paraId="2C1B9A5B"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F0B9819"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Linh Nguyen</w:t>
            </w:r>
          </w:p>
        </w:tc>
        <w:tc>
          <w:tcPr>
            <w:tcW w:w="1580" w:type="pct"/>
            <w:vAlign w:val="top"/>
          </w:tcPr>
          <w:p w14:paraId="0AD6C5D6"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6C70528B"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Digital Communication Solutions</w:t>
            </w:r>
          </w:p>
        </w:tc>
      </w:tr>
      <w:tr w:rsidR="00190220" w:rsidRPr="00303199" w14:paraId="3A7668A3"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39FD5247"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Methuli Kulasekara</w:t>
            </w:r>
          </w:p>
        </w:tc>
        <w:tc>
          <w:tcPr>
            <w:tcW w:w="1580" w:type="pct"/>
            <w:vAlign w:val="top"/>
          </w:tcPr>
          <w:p w14:paraId="464A30A1"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115" w:type="pct"/>
            <w:vAlign w:val="top"/>
          </w:tcPr>
          <w:p w14:paraId="27386B3A"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Biology, Chemistry, English and Psychology</w:t>
            </w:r>
          </w:p>
        </w:tc>
      </w:tr>
      <w:tr w:rsidR="00190220" w:rsidRPr="00303199" w14:paraId="188F37A6"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B990383"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Mithuru Perera</w:t>
            </w:r>
          </w:p>
        </w:tc>
        <w:tc>
          <w:tcPr>
            <w:tcW w:w="1580" w:type="pct"/>
            <w:vAlign w:val="top"/>
          </w:tcPr>
          <w:p w14:paraId="6828B1AC"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Align w:val="top"/>
          </w:tcPr>
          <w:p w14:paraId="7C3501B3"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Psychology</w:t>
            </w:r>
          </w:p>
        </w:tc>
      </w:tr>
      <w:tr w:rsidR="00190220" w:rsidRPr="00303199" w14:paraId="0D4E55CE"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4956AC74"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Muhammad Qasim</w:t>
            </w:r>
          </w:p>
        </w:tc>
        <w:tc>
          <w:tcPr>
            <w:tcW w:w="1580" w:type="pct"/>
            <w:vAlign w:val="top"/>
          </w:tcPr>
          <w:p w14:paraId="1D22AD1E"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56581C9B"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Biology, Chemistry and Specialist Mathematics</w:t>
            </w:r>
          </w:p>
        </w:tc>
      </w:tr>
      <w:tr w:rsidR="00190220" w:rsidRPr="00303199" w14:paraId="1C59195D"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13E7E1B"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Myles Smith</w:t>
            </w:r>
          </w:p>
        </w:tc>
        <w:tc>
          <w:tcPr>
            <w:tcW w:w="1580" w:type="pct"/>
            <w:vAlign w:val="top"/>
          </w:tcPr>
          <w:p w14:paraId="2578831D"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1B4AB6F2"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Scientific Studies</w:t>
            </w:r>
          </w:p>
        </w:tc>
      </w:tr>
      <w:tr w:rsidR="00190220" w:rsidRPr="00303199" w14:paraId="3A7697E5"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212EC826"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Naomi Jia</w:t>
            </w:r>
          </w:p>
        </w:tc>
        <w:tc>
          <w:tcPr>
            <w:tcW w:w="1580" w:type="pct"/>
            <w:vAlign w:val="top"/>
          </w:tcPr>
          <w:p w14:paraId="1AC11899"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7CD9614C" w14:textId="77777777" w:rsidR="00190220"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Chemistry</w:t>
            </w:r>
          </w:p>
        </w:tc>
      </w:tr>
      <w:tr w:rsidR="00190220" w:rsidRPr="00303199" w14:paraId="0322EB58"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72AE0C9F"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Paraskevi Diamondopoulos</w:t>
            </w:r>
          </w:p>
        </w:tc>
        <w:tc>
          <w:tcPr>
            <w:tcW w:w="1580" w:type="pct"/>
            <w:vAlign w:val="top"/>
          </w:tcPr>
          <w:p w14:paraId="1A272733"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6B1797AE"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Psychology</w:t>
            </w:r>
          </w:p>
        </w:tc>
      </w:tr>
      <w:tr w:rsidR="00190220" w:rsidRPr="00303199" w14:paraId="2A5113AF"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6DAB4FA1"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Pedro Sanches Luiz</w:t>
            </w:r>
          </w:p>
        </w:tc>
        <w:tc>
          <w:tcPr>
            <w:tcW w:w="1580" w:type="pct"/>
            <w:vAlign w:val="top"/>
          </w:tcPr>
          <w:p w14:paraId="601ACA53"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7ED0C636"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General Mathematics</w:t>
            </w:r>
          </w:p>
        </w:tc>
      </w:tr>
      <w:tr w:rsidR="00190220" w:rsidRPr="00303199" w14:paraId="634D3068"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36CE30A"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Rupendren Manimaran</w:t>
            </w:r>
          </w:p>
        </w:tc>
        <w:tc>
          <w:tcPr>
            <w:tcW w:w="1580" w:type="pct"/>
            <w:vAlign w:val="top"/>
          </w:tcPr>
          <w:p w14:paraId="034EAE89"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7C8A5E36"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Biology</w:t>
            </w:r>
          </w:p>
        </w:tc>
      </w:tr>
      <w:tr w:rsidR="00190220" w:rsidRPr="00303199" w14:paraId="6EDD2C9E"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23470131"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Ruvinya Abeyaratne</w:t>
            </w:r>
          </w:p>
        </w:tc>
        <w:tc>
          <w:tcPr>
            <w:tcW w:w="1580" w:type="pct"/>
            <w:vAlign w:val="top"/>
          </w:tcPr>
          <w:p w14:paraId="76056E7E"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Align w:val="top"/>
          </w:tcPr>
          <w:p w14:paraId="496CD2BB"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Biology</w:t>
            </w:r>
          </w:p>
        </w:tc>
      </w:tr>
      <w:tr w:rsidR="00190220" w:rsidRPr="00303199" w14:paraId="46520B5E"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6059DB0"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Samson Bament</w:t>
            </w:r>
          </w:p>
        </w:tc>
        <w:tc>
          <w:tcPr>
            <w:tcW w:w="1580" w:type="pct"/>
            <w:vAlign w:val="top"/>
          </w:tcPr>
          <w:p w14:paraId="107F3F2F"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O’Loughlin Catholic College</w:t>
            </w:r>
          </w:p>
        </w:tc>
        <w:tc>
          <w:tcPr>
            <w:tcW w:w="2115" w:type="pct"/>
            <w:vAlign w:val="top"/>
          </w:tcPr>
          <w:p w14:paraId="7CA7A42B" w14:textId="77777777" w:rsidR="00190220"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Mathematical Methods</w:t>
            </w:r>
          </w:p>
        </w:tc>
      </w:tr>
      <w:tr w:rsidR="00190220" w:rsidRPr="00303199" w14:paraId="634D868B"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548AF7D4"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Samuel Ricketts</w:t>
            </w:r>
          </w:p>
        </w:tc>
        <w:tc>
          <w:tcPr>
            <w:tcW w:w="1580" w:type="pct"/>
            <w:vAlign w:val="top"/>
          </w:tcPr>
          <w:p w14:paraId="72526252"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115" w:type="pct"/>
            <w:vAlign w:val="top"/>
          </w:tcPr>
          <w:p w14:paraId="5D92C99D"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Physics and Philosophy</w:t>
            </w:r>
          </w:p>
        </w:tc>
      </w:tr>
      <w:tr w:rsidR="00190220" w:rsidRPr="00303199" w14:paraId="4C706774"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02F5BA9"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Tamsin Groves</w:t>
            </w:r>
          </w:p>
        </w:tc>
        <w:tc>
          <w:tcPr>
            <w:tcW w:w="1580" w:type="pct"/>
            <w:vAlign w:val="top"/>
          </w:tcPr>
          <w:p w14:paraId="23DC4214"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Align w:val="top"/>
          </w:tcPr>
          <w:p w14:paraId="53DFD161"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Outdoor Education</w:t>
            </w:r>
          </w:p>
        </w:tc>
      </w:tr>
      <w:tr w:rsidR="00190220" w:rsidRPr="00303199" w14:paraId="38C43627"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0F3DB897"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Tasha Ullas</w:t>
            </w:r>
          </w:p>
        </w:tc>
        <w:tc>
          <w:tcPr>
            <w:tcW w:w="1580" w:type="pct"/>
            <w:vAlign w:val="top"/>
          </w:tcPr>
          <w:p w14:paraId="4DDF3E77"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vAlign w:val="top"/>
          </w:tcPr>
          <w:p w14:paraId="086C2B42"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Indonesian (beginners)</w:t>
            </w:r>
          </w:p>
        </w:tc>
      </w:tr>
      <w:tr w:rsidR="00190220" w:rsidRPr="00303199" w14:paraId="386A11ED" w14:textId="77777777" w:rsidTr="00A96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A5E5254"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Zirui Zheng</w:t>
            </w:r>
          </w:p>
        </w:tc>
        <w:tc>
          <w:tcPr>
            <w:tcW w:w="1580" w:type="pct"/>
            <w:vAlign w:val="top"/>
          </w:tcPr>
          <w:p w14:paraId="6F894A63"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00F7AB0F" w14:textId="77777777" w:rsidR="00190220" w:rsidRPr="00303199" w:rsidRDefault="00190220" w:rsidP="002C2CB4">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Accounting, English as an Additional Language, Mathematical Methods and Specialist Mathematics</w:t>
            </w:r>
          </w:p>
        </w:tc>
      </w:tr>
      <w:tr w:rsidR="00190220" w:rsidRPr="00303199" w14:paraId="30589589" w14:textId="77777777" w:rsidTr="00A965E2">
        <w:tc>
          <w:tcPr>
            <w:cnfStyle w:val="001000000000" w:firstRow="0" w:lastRow="0" w:firstColumn="1" w:lastColumn="0" w:oddVBand="0" w:evenVBand="0" w:oddHBand="0" w:evenHBand="0" w:firstRowFirstColumn="0" w:firstRowLastColumn="0" w:lastRowFirstColumn="0" w:lastRowLastColumn="0"/>
            <w:tcW w:w="1305" w:type="pct"/>
            <w:vAlign w:val="top"/>
          </w:tcPr>
          <w:p w14:paraId="583E82C5" w14:textId="77777777" w:rsidR="00190220" w:rsidRPr="00DB768E" w:rsidRDefault="00190220" w:rsidP="002C2CB4">
            <w:pPr>
              <w:rPr>
                <w:rFonts w:asciiTheme="minorHAnsi" w:hAnsiTheme="minorHAnsi"/>
                <w:bCs/>
                <w:sz w:val="20"/>
                <w:szCs w:val="20"/>
              </w:rPr>
            </w:pPr>
            <w:r w:rsidRPr="00DB768E">
              <w:rPr>
                <w:rFonts w:asciiTheme="minorHAnsi" w:hAnsiTheme="minorHAnsi"/>
                <w:bCs/>
                <w:sz w:val="20"/>
                <w:szCs w:val="20"/>
              </w:rPr>
              <w:t>Zixin Zheng</w:t>
            </w:r>
          </w:p>
        </w:tc>
        <w:tc>
          <w:tcPr>
            <w:tcW w:w="1580" w:type="pct"/>
            <w:vAlign w:val="top"/>
          </w:tcPr>
          <w:p w14:paraId="712BA46B"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Align w:val="top"/>
          </w:tcPr>
          <w:p w14:paraId="324F8971" w14:textId="77777777" w:rsidR="00190220" w:rsidRPr="00303199" w:rsidRDefault="00190220" w:rsidP="002C2CB4">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Specialist Mathematics</w:t>
            </w:r>
          </w:p>
        </w:tc>
      </w:tr>
    </w:tbl>
    <w:p w14:paraId="516D684F" w14:textId="77777777" w:rsidR="00190220" w:rsidRDefault="00190220" w:rsidP="00190220">
      <w:pPr>
        <w:rPr>
          <w:lang w:eastAsia="en-AU"/>
        </w:rPr>
      </w:pPr>
    </w:p>
    <w:p w14:paraId="6D4779BC" w14:textId="77777777" w:rsidR="00190220" w:rsidRDefault="00190220" w:rsidP="00AB33FE">
      <w:pPr>
        <w:pStyle w:val="Heading2"/>
        <w:rPr>
          <w:lang w:val="en-US"/>
        </w:rPr>
      </w:pPr>
      <w:bookmarkStart w:id="181" w:name="_Toc195249995"/>
      <w:r w:rsidRPr="00F52430">
        <w:rPr>
          <w:lang w:val="en-US"/>
        </w:rPr>
        <w:t xml:space="preserve">Industry-supported and additional awards </w:t>
      </w:r>
      <w:r w:rsidRPr="000036CF">
        <w:t>recipients</w:t>
      </w:r>
      <w:bookmarkEnd w:id="181"/>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dustry-supported and additional awards recipients"/>
        <w:tblDescription w:val="Table lists students who won industry-supported and other awards in 2022"/>
      </w:tblPr>
      <w:tblGrid>
        <w:gridCol w:w="2833"/>
        <w:gridCol w:w="3115"/>
        <w:gridCol w:w="4360"/>
      </w:tblGrid>
      <w:tr w:rsidR="00190220" w:rsidRPr="00303199" w14:paraId="26078733" w14:textId="77777777" w:rsidTr="00A965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pct"/>
            <w:shd w:val="clear" w:color="auto" w:fill="91CDF4" w:themeFill="accent2" w:themeFillTint="66"/>
          </w:tcPr>
          <w:p w14:paraId="6A1615BC" w14:textId="77777777" w:rsidR="00190220" w:rsidRPr="00B0315B" w:rsidRDefault="00190220" w:rsidP="00AB33FE">
            <w:pPr>
              <w:spacing w:beforeLines="20" w:before="48" w:afterLines="20" w:after="48"/>
              <w:rPr>
                <w:rFonts w:asciiTheme="minorHAnsi" w:hAnsiTheme="minorHAnsi"/>
                <w:b w:val="0"/>
                <w:bCs w:val="0"/>
                <w:color w:val="FFFFFF" w:themeColor="background1"/>
                <w:sz w:val="28"/>
                <w:szCs w:val="28"/>
              </w:rPr>
            </w:pPr>
            <w:r w:rsidRPr="00B0315B">
              <w:rPr>
                <w:rFonts w:asciiTheme="minorHAnsi" w:hAnsiTheme="minorHAnsi"/>
                <w:color w:val="FFFFFF" w:themeColor="background1"/>
                <w:sz w:val="28"/>
                <w:szCs w:val="28"/>
              </w:rPr>
              <w:t>Recipient</w:t>
            </w:r>
          </w:p>
        </w:tc>
        <w:tc>
          <w:tcPr>
            <w:tcW w:w="1511" w:type="pct"/>
            <w:shd w:val="clear" w:color="auto" w:fill="91CDF4" w:themeFill="accent2" w:themeFillTint="66"/>
          </w:tcPr>
          <w:p w14:paraId="6C4CB1A0" w14:textId="77777777" w:rsidR="00190220" w:rsidRPr="00B0315B" w:rsidRDefault="00190220" w:rsidP="00AB33FE">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8"/>
                <w:szCs w:val="28"/>
              </w:rPr>
            </w:pPr>
            <w:r w:rsidRPr="00B0315B">
              <w:rPr>
                <w:rFonts w:asciiTheme="minorHAnsi" w:hAnsiTheme="minorHAnsi"/>
                <w:color w:val="FFFFFF" w:themeColor="background1"/>
                <w:sz w:val="28"/>
                <w:szCs w:val="28"/>
              </w:rPr>
              <w:t>School</w:t>
            </w:r>
          </w:p>
        </w:tc>
        <w:tc>
          <w:tcPr>
            <w:tcW w:w="2115" w:type="pct"/>
            <w:shd w:val="clear" w:color="auto" w:fill="91CDF4" w:themeFill="accent2" w:themeFillTint="66"/>
          </w:tcPr>
          <w:p w14:paraId="55472948" w14:textId="77777777" w:rsidR="00190220" w:rsidRPr="00B0315B" w:rsidRDefault="00190220" w:rsidP="00AB33FE">
            <w:pPr>
              <w:spacing w:beforeLines="20" w:before="48" w:afterLines="20" w:after="48"/>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8"/>
                <w:szCs w:val="28"/>
              </w:rPr>
            </w:pPr>
            <w:r w:rsidRPr="00B0315B">
              <w:rPr>
                <w:rFonts w:asciiTheme="minorHAnsi" w:hAnsiTheme="minorHAnsi"/>
                <w:color w:val="FFFFFF" w:themeColor="background1"/>
                <w:sz w:val="28"/>
                <w:szCs w:val="28"/>
              </w:rPr>
              <w:t>Award</w:t>
            </w:r>
          </w:p>
        </w:tc>
      </w:tr>
      <w:tr w:rsidR="00190220" w:rsidRPr="00303199" w14:paraId="1CE58F07"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09DA736A"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Scarlett Parkin</w:t>
            </w:r>
          </w:p>
        </w:tc>
        <w:tc>
          <w:tcPr>
            <w:tcW w:w="1511" w:type="pct"/>
          </w:tcPr>
          <w:p w14:paraId="1C8A72B7"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Haileybury Rendall School</w:t>
            </w:r>
          </w:p>
        </w:tc>
        <w:tc>
          <w:tcPr>
            <w:tcW w:w="2115" w:type="pct"/>
          </w:tcPr>
          <w:p w14:paraId="065F9BB8"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Administrator’s Medal for Northern Territory Primary Years Scholar</w:t>
            </w:r>
          </w:p>
        </w:tc>
      </w:tr>
      <w:tr w:rsidR="00190220" w:rsidRPr="00303199" w14:paraId="6D5089A5"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2DACC753"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Jemma Stark</w:t>
            </w:r>
          </w:p>
        </w:tc>
        <w:tc>
          <w:tcPr>
            <w:tcW w:w="1511" w:type="pct"/>
          </w:tcPr>
          <w:p w14:paraId="58679571"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Sanderson Middle School</w:t>
            </w:r>
          </w:p>
        </w:tc>
        <w:tc>
          <w:tcPr>
            <w:tcW w:w="2115" w:type="pct"/>
          </w:tcPr>
          <w:p w14:paraId="18DCE52C"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Administrator’s Medal for Northern Territory Middle Years Scholar</w:t>
            </w:r>
          </w:p>
        </w:tc>
      </w:tr>
      <w:tr w:rsidR="00190220" w:rsidRPr="00303199" w14:paraId="05FE49C3"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45BD75C7"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Konstantinos Chatzipapas</w:t>
            </w:r>
          </w:p>
        </w:tc>
        <w:tc>
          <w:tcPr>
            <w:tcW w:w="1511" w:type="pct"/>
          </w:tcPr>
          <w:p w14:paraId="105C306F"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tcPr>
          <w:p w14:paraId="3BBABD55"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Australian Computer Society (NT </w:t>
            </w:r>
            <w:r>
              <w:rPr>
                <w:rFonts w:asciiTheme="minorHAnsi" w:hAnsiTheme="minorHAnsi"/>
                <w:sz w:val="20"/>
                <w:szCs w:val="20"/>
              </w:rPr>
              <w:t>b</w:t>
            </w:r>
            <w:r w:rsidRPr="00F52430">
              <w:rPr>
                <w:rFonts w:asciiTheme="minorHAnsi" w:hAnsiTheme="minorHAnsi"/>
                <w:sz w:val="20"/>
                <w:szCs w:val="20"/>
              </w:rPr>
              <w:t>ranch) Technologies Award</w:t>
            </w:r>
          </w:p>
        </w:tc>
      </w:tr>
      <w:tr w:rsidR="00190220" w:rsidRPr="00303199" w14:paraId="5BBA175C"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07607631"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Samuel Ricketts</w:t>
            </w:r>
          </w:p>
        </w:tc>
        <w:tc>
          <w:tcPr>
            <w:tcW w:w="1511" w:type="pct"/>
          </w:tcPr>
          <w:p w14:paraId="1AA2D9B2"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115" w:type="pct"/>
          </w:tcPr>
          <w:p w14:paraId="7486355D"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Meteorological and Oceanographic Society Physics Award</w:t>
            </w:r>
          </w:p>
        </w:tc>
      </w:tr>
      <w:tr w:rsidR="00190220" w:rsidRPr="00303199" w14:paraId="6B98B054"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0D1F17E4"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Muhammad Qasim</w:t>
            </w:r>
          </w:p>
        </w:tc>
        <w:tc>
          <w:tcPr>
            <w:tcW w:w="1511" w:type="pct"/>
          </w:tcPr>
          <w:p w14:paraId="7CE435C7"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tcPr>
          <w:p w14:paraId="59F01D16"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Veterinary Association (NT division) Dennis Thomson Memorial Science Award</w:t>
            </w:r>
          </w:p>
        </w:tc>
      </w:tr>
      <w:tr w:rsidR="00190220" w:rsidRPr="00303199" w14:paraId="049064C2"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5BB17076"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William Cotter</w:t>
            </w:r>
          </w:p>
        </w:tc>
        <w:tc>
          <w:tcPr>
            <w:tcW w:w="1511" w:type="pct"/>
          </w:tcPr>
          <w:p w14:paraId="41345913" w14:textId="77777777" w:rsidR="0019022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tcPr>
          <w:p w14:paraId="104A118F"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Catholic Education NT Performing Arts Award</w:t>
            </w:r>
          </w:p>
        </w:tc>
      </w:tr>
      <w:tr w:rsidR="00190220" w:rsidRPr="00303199" w14:paraId="5D0CE4CC"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327616BB"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Jaedon Hocking</w:t>
            </w:r>
          </w:p>
        </w:tc>
        <w:tc>
          <w:tcPr>
            <w:tcW w:w="1511" w:type="pct"/>
          </w:tcPr>
          <w:p w14:paraId="7752DCDF" w14:textId="77777777" w:rsidR="0019022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tcPr>
          <w:p w14:paraId="40F04827" w14:textId="77777777" w:rsidR="0019022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Catholic Education NT Health and Wellbeing Award</w:t>
            </w:r>
          </w:p>
        </w:tc>
      </w:tr>
      <w:tr w:rsidR="00190220" w:rsidRPr="00303199" w14:paraId="6F423D77"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52B23DC6"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Nadishka Fernando</w:t>
            </w:r>
          </w:p>
        </w:tc>
        <w:tc>
          <w:tcPr>
            <w:tcW w:w="1511" w:type="pct"/>
          </w:tcPr>
          <w:p w14:paraId="1AF8C2B4"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tcPr>
          <w:p w14:paraId="54522AD6"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Trade</w:t>
            </w:r>
            <w:r>
              <w:rPr>
                <w:rFonts w:asciiTheme="minorHAnsi" w:hAnsiTheme="minorHAnsi"/>
                <w:sz w:val="20"/>
                <w:szCs w:val="20"/>
              </w:rPr>
              <w:t xml:space="preserve">, Business and Asian Relations Innovation Award </w:t>
            </w:r>
          </w:p>
        </w:tc>
      </w:tr>
      <w:tr w:rsidR="00190220" w:rsidRPr="00303199" w14:paraId="6491A659"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5B3CE362"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Zirui Zheng</w:t>
            </w:r>
          </w:p>
        </w:tc>
        <w:tc>
          <w:tcPr>
            <w:tcW w:w="1511" w:type="pct"/>
          </w:tcPr>
          <w:p w14:paraId="49EC08D5"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tcPr>
          <w:p w14:paraId="7F1BB23C"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Treasury and Finance Accounting Award</w:t>
            </w:r>
          </w:p>
        </w:tc>
      </w:tr>
      <w:tr w:rsidR="00190220" w:rsidRPr="00303199" w14:paraId="475044C8"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42A79C98"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Pedro Sanches Luiz</w:t>
            </w:r>
          </w:p>
        </w:tc>
        <w:tc>
          <w:tcPr>
            <w:tcW w:w="1511" w:type="pct"/>
          </w:tcPr>
          <w:p w14:paraId="332F3B27"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tcPr>
          <w:p w14:paraId="35FD0908"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Treasury and Finance Mathematics Award</w:t>
            </w:r>
          </w:p>
        </w:tc>
      </w:tr>
      <w:tr w:rsidR="00190220" w:rsidRPr="00303199" w14:paraId="2E7959CC"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6D6B946E"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Kallum Powell</w:t>
            </w:r>
          </w:p>
        </w:tc>
        <w:tc>
          <w:tcPr>
            <w:tcW w:w="1511" w:type="pct"/>
          </w:tcPr>
          <w:p w14:paraId="532A2FC1"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Alice Springs Language Centre</w:t>
            </w:r>
          </w:p>
        </w:tc>
        <w:tc>
          <w:tcPr>
            <w:tcW w:w="2115" w:type="pct"/>
          </w:tcPr>
          <w:p w14:paraId="1476D941"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GTNT Group School-based Apprentice Award</w:t>
            </w:r>
          </w:p>
        </w:tc>
      </w:tr>
      <w:tr w:rsidR="00190220" w:rsidRPr="00303199" w14:paraId="222715FD"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0076B005"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Jamahl Cameron-Thorpe</w:t>
            </w:r>
          </w:p>
        </w:tc>
        <w:tc>
          <w:tcPr>
            <w:tcW w:w="1511" w:type="pct"/>
          </w:tcPr>
          <w:p w14:paraId="644B592D"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Katherine High School</w:t>
            </w:r>
          </w:p>
        </w:tc>
        <w:tc>
          <w:tcPr>
            <w:tcW w:w="2115" w:type="pct"/>
          </w:tcPr>
          <w:p w14:paraId="39A8F761"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Karmi Sceney </w:t>
            </w:r>
            <w:r>
              <w:rPr>
                <w:rFonts w:asciiTheme="minorHAnsi" w:hAnsiTheme="minorHAnsi"/>
                <w:sz w:val="20"/>
                <w:szCs w:val="20"/>
              </w:rPr>
              <w:t>Remote</w:t>
            </w:r>
            <w:r w:rsidRPr="00F52430">
              <w:rPr>
                <w:rFonts w:asciiTheme="minorHAnsi" w:hAnsiTheme="minorHAnsi"/>
                <w:sz w:val="20"/>
                <w:szCs w:val="20"/>
              </w:rPr>
              <w:t xml:space="preserve"> Aboriginal Excellence and Leadership Award</w:t>
            </w:r>
          </w:p>
        </w:tc>
      </w:tr>
      <w:tr w:rsidR="00190220" w:rsidRPr="00303199" w14:paraId="20030D2D"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508344E7"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Shanille Braybon</w:t>
            </w:r>
          </w:p>
        </w:tc>
        <w:tc>
          <w:tcPr>
            <w:tcW w:w="1511" w:type="pct"/>
          </w:tcPr>
          <w:p w14:paraId="56F74262"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Centralian Senior College</w:t>
            </w:r>
          </w:p>
        </w:tc>
        <w:tc>
          <w:tcPr>
            <w:tcW w:w="2115" w:type="pct"/>
          </w:tcPr>
          <w:p w14:paraId="66BA9C17"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Language Teachers’ Association of the Northern Territory Languages Award</w:t>
            </w:r>
          </w:p>
        </w:tc>
      </w:tr>
      <w:tr w:rsidR="00190220" w:rsidRPr="00303199" w14:paraId="03C89CD7"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301D43A0"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Zirui Zheng</w:t>
            </w:r>
          </w:p>
        </w:tc>
        <w:tc>
          <w:tcPr>
            <w:tcW w:w="1511" w:type="pct"/>
          </w:tcPr>
          <w:p w14:paraId="6DB82784"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tcPr>
          <w:p w14:paraId="4CD0DD5A"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Mathematics Teachers’ Association of</w:t>
            </w:r>
            <w:r>
              <w:rPr>
                <w:rFonts w:asciiTheme="minorHAnsi" w:hAnsiTheme="minorHAnsi"/>
                <w:sz w:val="20"/>
                <w:szCs w:val="20"/>
              </w:rPr>
              <w:t xml:space="preserve"> the Northern Territory Mathematic</w:t>
            </w:r>
            <w:r w:rsidRPr="00F52430">
              <w:rPr>
                <w:rFonts w:asciiTheme="minorHAnsi" w:hAnsiTheme="minorHAnsi"/>
                <w:sz w:val="20"/>
                <w:szCs w:val="20"/>
              </w:rPr>
              <w:t>s Award</w:t>
            </w:r>
          </w:p>
        </w:tc>
      </w:tr>
      <w:tr w:rsidR="00190220" w:rsidRPr="00303199" w14:paraId="0E506344"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4235A119"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Muhammad Qasim</w:t>
            </w:r>
          </w:p>
        </w:tc>
        <w:tc>
          <w:tcPr>
            <w:tcW w:w="1511" w:type="pct"/>
          </w:tcPr>
          <w:p w14:paraId="1E721061"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tcPr>
          <w:p w14:paraId="18EB19FB"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Menzies School of Health Research Biology Award</w:t>
            </w:r>
          </w:p>
        </w:tc>
      </w:tr>
      <w:tr w:rsidR="00190220" w:rsidRPr="00303199" w14:paraId="366360DD"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3CFCDA35"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Olivia Wall</w:t>
            </w:r>
          </w:p>
        </w:tc>
        <w:tc>
          <w:tcPr>
            <w:tcW w:w="1511" w:type="pct"/>
          </w:tcPr>
          <w:p w14:paraId="4B4BE710"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Casuarina Senior College</w:t>
            </w:r>
          </w:p>
        </w:tc>
        <w:tc>
          <w:tcPr>
            <w:tcW w:w="2115" w:type="pct"/>
          </w:tcPr>
          <w:p w14:paraId="39EC396A"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Iain Smith Award for History</w:t>
            </w:r>
          </w:p>
        </w:tc>
      </w:tr>
      <w:tr w:rsidR="00190220" w:rsidRPr="00303199" w14:paraId="0785922F"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1D87D175"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Methuli Kulasekara</w:t>
            </w:r>
          </w:p>
        </w:tc>
        <w:tc>
          <w:tcPr>
            <w:tcW w:w="1511" w:type="pct"/>
          </w:tcPr>
          <w:p w14:paraId="7E7B40CE"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tcPr>
          <w:p w14:paraId="59720DBB"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Ian MacGregor Award for Excellence in English</w:t>
            </w:r>
          </w:p>
        </w:tc>
      </w:tr>
      <w:tr w:rsidR="00190220" w:rsidRPr="00303199" w14:paraId="4953A9E0"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2A45C0FC"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Samuel Ricketts</w:t>
            </w:r>
          </w:p>
        </w:tc>
        <w:tc>
          <w:tcPr>
            <w:tcW w:w="1511" w:type="pct"/>
          </w:tcPr>
          <w:p w14:paraId="510947F5"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tcPr>
          <w:p w14:paraId="6C1A559F"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Rotary Club of Darwin Hugh Bradley Award for </w:t>
            </w:r>
            <w:r>
              <w:rPr>
                <w:rFonts w:asciiTheme="minorHAnsi" w:hAnsiTheme="minorHAnsi"/>
                <w:sz w:val="20"/>
                <w:szCs w:val="20"/>
              </w:rPr>
              <w:t>Humanities</w:t>
            </w:r>
          </w:p>
        </w:tc>
      </w:tr>
      <w:tr w:rsidR="00190220" w:rsidRPr="00303199" w14:paraId="1C2A3AF2"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29A8CC9F"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Grace Bramley</w:t>
            </w:r>
          </w:p>
        </w:tc>
        <w:tc>
          <w:tcPr>
            <w:tcW w:w="1511" w:type="pct"/>
          </w:tcPr>
          <w:p w14:paraId="4BBEA5DC"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St Philip’s College</w:t>
            </w:r>
          </w:p>
        </w:tc>
        <w:tc>
          <w:tcPr>
            <w:tcW w:w="2115" w:type="pct"/>
          </w:tcPr>
          <w:p w14:paraId="6BEDC84E"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Jim Gallacher Award for English Literary Studies</w:t>
            </w:r>
          </w:p>
        </w:tc>
      </w:tr>
      <w:tr w:rsidR="00190220" w:rsidRPr="00303199" w14:paraId="3499CE9C"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1B240AE4"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Naomi Jia</w:t>
            </w:r>
          </w:p>
        </w:tc>
        <w:tc>
          <w:tcPr>
            <w:tcW w:w="1511" w:type="pct"/>
          </w:tcPr>
          <w:p w14:paraId="50C2906A"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115" w:type="pct"/>
            <w:vMerge w:val="restart"/>
          </w:tcPr>
          <w:p w14:paraId="532B0634"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Royal Australian Chemical Institute Chemistry Award</w:t>
            </w:r>
          </w:p>
        </w:tc>
      </w:tr>
      <w:tr w:rsidR="00190220" w:rsidRPr="00303199" w14:paraId="46045112"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0B9808B9"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Muhammad Qasim</w:t>
            </w:r>
          </w:p>
        </w:tc>
        <w:tc>
          <w:tcPr>
            <w:tcW w:w="1511" w:type="pct"/>
          </w:tcPr>
          <w:p w14:paraId="629350B6" w14:textId="77777777" w:rsidR="00190220" w:rsidRPr="00303199"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Merge/>
          </w:tcPr>
          <w:p w14:paraId="488C361A"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190220" w:rsidRPr="00303199" w14:paraId="78A3B525"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2EA70046"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Methuli Kulasekara</w:t>
            </w:r>
          </w:p>
        </w:tc>
        <w:tc>
          <w:tcPr>
            <w:tcW w:w="1511" w:type="pct"/>
          </w:tcPr>
          <w:p w14:paraId="57C24403" w14:textId="77777777" w:rsidR="00190220" w:rsidRPr="00303199"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Merge/>
          </w:tcPr>
          <w:p w14:paraId="52B804F9"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190220" w:rsidRPr="00303199" w14:paraId="5600202E"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3B6953D6"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Anna Abraham</w:t>
            </w:r>
          </w:p>
        </w:tc>
        <w:tc>
          <w:tcPr>
            <w:tcW w:w="1511" w:type="pct"/>
          </w:tcPr>
          <w:p w14:paraId="52C21B46" w14:textId="77777777" w:rsidR="00190220" w:rsidRPr="00303199"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Merge/>
          </w:tcPr>
          <w:p w14:paraId="7B9D20CC"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190220" w:rsidRPr="00303199" w14:paraId="1BFC4AEB"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5DDF581B" w14:textId="77777777" w:rsidR="00190220" w:rsidRPr="00DB768E" w:rsidRDefault="00190220" w:rsidP="00AB33FE">
            <w:pPr>
              <w:spacing w:beforeLines="20" w:before="48" w:afterLines="20" w:after="48"/>
              <w:rPr>
                <w:rFonts w:asciiTheme="minorHAnsi" w:hAnsiTheme="minorHAnsi"/>
                <w:b w:val="0"/>
                <w:bCs w:val="0"/>
                <w:sz w:val="20"/>
                <w:szCs w:val="20"/>
              </w:rPr>
            </w:pPr>
            <w:r w:rsidRPr="00DB768E">
              <w:rPr>
                <w:rFonts w:asciiTheme="minorHAnsi" w:hAnsiTheme="minorHAnsi"/>
                <w:b w:val="0"/>
                <w:bCs w:val="0"/>
                <w:sz w:val="20"/>
                <w:szCs w:val="20"/>
              </w:rPr>
              <w:t>Rudi Fraser</w:t>
            </w:r>
          </w:p>
        </w:tc>
        <w:tc>
          <w:tcPr>
            <w:tcW w:w="1511" w:type="pct"/>
          </w:tcPr>
          <w:p w14:paraId="5C43E404"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Anula Primary School</w:t>
            </w:r>
          </w:p>
        </w:tc>
        <w:tc>
          <w:tcPr>
            <w:tcW w:w="2115" w:type="pct"/>
          </w:tcPr>
          <w:p w14:paraId="338F4FFC"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Sally Bruyn Primary Science Award</w:t>
            </w:r>
          </w:p>
        </w:tc>
      </w:tr>
      <w:tr w:rsidR="00190220" w:rsidRPr="00303199" w14:paraId="1FAC5A96"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38D2E114" w14:textId="77777777" w:rsidR="00190220" w:rsidRPr="003F27A3" w:rsidRDefault="00190220" w:rsidP="00AB33FE">
            <w:pPr>
              <w:spacing w:beforeLines="20" w:before="48" w:afterLines="20" w:after="48"/>
              <w:rPr>
                <w:rFonts w:asciiTheme="minorHAnsi" w:hAnsiTheme="minorHAnsi"/>
                <w:b w:val="0"/>
                <w:bCs w:val="0"/>
                <w:sz w:val="20"/>
                <w:szCs w:val="20"/>
              </w:rPr>
            </w:pPr>
            <w:r w:rsidRPr="003F27A3">
              <w:rPr>
                <w:rFonts w:asciiTheme="minorHAnsi" w:hAnsiTheme="minorHAnsi"/>
                <w:b w:val="0"/>
                <w:bCs w:val="0"/>
                <w:sz w:val="20"/>
                <w:szCs w:val="20"/>
              </w:rPr>
              <w:t>Mithuru Perera</w:t>
            </w:r>
          </w:p>
        </w:tc>
        <w:tc>
          <w:tcPr>
            <w:tcW w:w="1511" w:type="pct"/>
          </w:tcPr>
          <w:p w14:paraId="0D118F97" w14:textId="77777777" w:rsidR="0019022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vMerge w:val="restart"/>
          </w:tcPr>
          <w:p w14:paraId="75BE46BB"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Science Teachers’ Association of the Northern Territory Psychology Award</w:t>
            </w:r>
          </w:p>
        </w:tc>
      </w:tr>
      <w:tr w:rsidR="00190220" w:rsidRPr="00303199" w14:paraId="6F12F3EC"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321C00A3" w14:textId="77777777" w:rsidR="00190220" w:rsidRPr="003F27A3" w:rsidRDefault="00190220" w:rsidP="00AB33FE">
            <w:pPr>
              <w:spacing w:beforeLines="20" w:before="48" w:afterLines="20" w:after="48"/>
              <w:rPr>
                <w:rFonts w:asciiTheme="minorHAnsi" w:hAnsiTheme="minorHAnsi"/>
                <w:b w:val="0"/>
                <w:bCs w:val="0"/>
                <w:sz w:val="20"/>
                <w:szCs w:val="20"/>
              </w:rPr>
            </w:pPr>
            <w:r w:rsidRPr="003F27A3">
              <w:rPr>
                <w:rFonts w:asciiTheme="minorHAnsi" w:hAnsiTheme="minorHAnsi"/>
                <w:b w:val="0"/>
                <w:bCs w:val="0"/>
                <w:sz w:val="20"/>
                <w:szCs w:val="20"/>
              </w:rPr>
              <w:t>Cassia Latz</w:t>
            </w:r>
          </w:p>
        </w:tc>
        <w:tc>
          <w:tcPr>
            <w:tcW w:w="1511" w:type="pct"/>
          </w:tcPr>
          <w:p w14:paraId="77514660" w14:textId="77777777" w:rsidR="0019022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115" w:type="pct"/>
            <w:vMerge/>
          </w:tcPr>
          <w:p w14:paraId="0405D6ED" w14:textId="77777777" w:rsidR="0019022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190220" w:rsidRPr="00303199" w14:paraId="21AA6E98"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45249CEB" w14:textId="77777777" w:rsidR="00190220" w:rsidRPr="003F27A3" w:rsidRDefault="00190220" w:rsidP="00AB33FE">
            <w:pPr>
              <w:spacing w:beforeLines="20" w:before="48" w:afterLines="20" w:after="48"/>
              <w:rPr>
                <w:rFonts w:asciiTheme="minorHAnsi" w:hAnsiTheme="minorHAnsi"/>
                <w:b w:val="0"/>
                <w:bCs w:val="0"/>
                <w:sz w:val="20"/>
                <w:szCs w:val="20"/>
              </w:rPr>
            </w:pPr>
            <w:r w:rsidRPr="003F27A3">
              <w:rPr>
                <w:rFonts w:asciiTheme="minorHAnsi" w:hAnsiTheme="minorHAnsi"/>
                <w:b w:val="0"/>
                <w:bCs w:val="0"/>
                <w:sz w:val="20"/>
                <w:szCs w:val="20"/>
              </w:rPr>
              <w:t>Leon Wanybarrnga-Ngadhutjpi</w:t>
            </w:r>
          </w:p>
        </w:tc>
        <w:tc>
          <w:tcPr>
            <w:tcW w:w="1511" w:type="pct"/>
          </w:tcPr>
          <w:p w14:paraId="28A4CAB3"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Ramingining School</w:t>
            </w:r>
          </w:p>
        </w:tc>
        <w:tc>
          <w:tcPr>
            <w:tcW w:w="2115" w:type="pct"/>
          </w:tcPr>
          <w:p w14:paraId="5500FB02"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Telstra Top Remote Aboriginal Male Student Award</w:t>
            </w:r>
          </w:p>
        </w:tc>
      </w:tr>
      <w:tr w:rsidR="00190220" w:rsidRPr="00303199" w14:paraId="5D4A7E52"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22618228" w14:textId="77777777" w:rsidR="00190220" w:rsidRPr="003F27A3" w:rsidRDefault="00190220" w:rsidP="00AB33FE">
            <w:pPr>
              <w:spacing w:beforeLines="20" w:before="48" w:afterLines="20" w:after="48"/>
              <w:rPr>
                <w:rFonts w:asciiTheme="minorHAnsi" w:hAnsiTheme="minorHAnsi"/>
                <w:b w:val="0"/>
                <w:bCs w:val="0"/>
                <w:sz w:val="20"/>
                <w:szCs w:val="20"/>
              </w:rPr>
            </w:pPr>
            <w:r w:rsidRPr="003F27A3">
              <w:rPr>
                <w:rFonts w:asciiTheme="minorHAnsi" w:hAnsiTheme="minorHAnsi"/>
                <w:b w:val="0"/>
                <w:bCs w:val="0"/>
                <w:sz w:val="20"/>
                <w:szCs w:val="20"/>
              </w:rPr>
              <w:t>Samuel Ricketts</w:t>
            </w:r>
          </w:p>
        </w:tc>
        <w:tc>
          <w:tcPr>
            <w:tcW w:w="1511" w:type="pct"/>
          </w:tcPr>
          <w:p w14:paraId="11CAF035"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The Essington School</w:t>
            </w:r>
          </w:p>
        </w:tc>
        <w:tc>
          <w:tcPr>
            <w:tcW w:w="2115" w:type="pct"/>
          </w:tcPr>
          <w:p w14:paraId="316DD328"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Student </w:t>
            </w:r>
          </w:p>
        </w:tc>
      </w:tr>
      <w:tr w:rsidR="00190220" w:rsidRPr="00303199" w14:paraId="69F9BD3D" w14:textId="77777777" w:rsidTr="00A96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 w:type="pct"/>
          </w:tcPr>
          <w:p w14:paraId="0DDCF2FF" w14:textId="77777777" w:rsidR="00190220" w:rsidRPr="003F27A3" w:rsidRDefault="00190220" w:rsidP="00AB33FE">
            <w:pPr>
              <w:spacing w:beforeLines="20" w:before="48" w:afterLines="20" w:after="48"/>
              <w:rPr>
                <w:rFonts w:asciiTheme="minorHAnsi" w:hAnsiTheme="minorHAnsi"/>
                <w:b w:val="0"/>
                <w:bCs w:val="0"/>
                <w:sz w:val="20"/>
                <w:szCs w:val="20"/>
              </w:rPr>
            </w:pPr>
            <w:r w:rsidRPr="003F27A3">
              <w:rPr>
                <w:rFonts w:asciiTheme="minorHAnsi" w:hAnsiTheme="minorHAnsi"/>
                <w:b w:val="0"/>
                <w:bCs w:val="0"/>
                <w:sz w:val="20"/>
                <w:szCs w:val="20"/>
              </w:rPr>
              <w:t>Ramona Dooley</w:t>
            </w:r>
          </w:p>
        </w:tc>
        <w:tc>
          <w:tcPr>
            <w:tcW w:w="1511" w:type="pct"/>
          </w:tcPr>
          <w:p w14:paraId="7062E6FE"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St Philip’s College</w:t>
            </w:r>
          </w:p>
        </w:tc>
        <w:tc>
          <w:tcPr>
            <w:tcW w:w="2115" w:type="pct"/>
          </w:tcPr>
          <w:p w14:paraId="1D448D9F" w14:textId="77777777" w:rsidR="00190220" w:rsidRPr="00F52430" w:rsidRDefault="00190220" w:rsidP="00AB33FE">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Aboriginal Student </w:t>
            </w:r>
          </w:p>
        </w:tc>
      </w:tr>
      <w:tr w:rsidR="00190220" w:rsidRPr="00303199" w14:paraId="769124BC" w14:textId="77777777" w:rsidTr="00A965E2">
        <w:tc>
          <w:tcPr>
            <w:cnfStyle w:val="001000000000" w:firstRow="0" w:lastRow="0" w:firstColumn="1" w:lastColumn="0" w:oddVBand="0" w:evenVBand="0" w:oddHBand="0" w:evenHBand="0" w:firstRowFirstColumn="0" w:firstRowLastColumn="0" w:lastRowFirstColumn="0" w:lastRowLastColumn="0"/>
            <w:tcW w:w="1374" w:type="pct"/>
          </w:tcPr>
          <w:p w14:paraId="2CDDBB02" w14:textId="77777777" w:rsidR="00190220" w:rsidRPr="003F27A3" w:rsidRDefault="00190220" w:rsidP="00AB33FE">
            <w:pPr>
              <w:spacing w:beforeLines="20" w:before="48" w:afterLines="20" w:after="48"/>
              <w:rPr>
                <w:rFonts w:asciiTheme="minorHAnsi" w:hAnsiTheme="minorHAnsi"/>
                <w:b w:val="0"/>
                <w:bCs w:val="0"/>
                <w:sz w:val="20"/>
                <w:szCs w:val="20"/>
              </w:rPr>
            </w:pPr>
            <w:r w:rsidRPr="003F27A3">
              <w:rPr>
                <w:rFonts w:asciiTheme="minorHAnsi" w:hAnsiTheme="minorHAnsi"/>
                <w:b w:val="0"/>
                <w:bCs w:val="0"/>
                <w:sz w:val="20"/>
                <w:szCs w:val="20"/>
              </w:rPr>
              <w:t>Bana Ajjur</w:t>
            </w:r>
          </w:p>
        </w:tc>
        <w:tc>
          <w:tcPr>
            <w:tcW w:w="1511" w:type="pct"/>
          </w:tcPr>
          <w:p w14:paraId="515BFA24"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NT School of Distance Education</w:t>
            </w:r>
          </w:p>
        </w:tc>
        <w:tc>
          <w:tcPr>
            <w:tcW w:w="2115" w:type="pct"/>
          </w:tcPr>
          <w:p w14:paraId="50981CAE" w14:textId="77777777" w:rsidR="00190220" w:rsidRPr="00F52430" w:rsidRDefault="00190220" w:rsidP="00AB33FE">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Distance Education Student </w:t>
            </w:r>
          </w:p>
        </w:tc>
      </w:tr>
    </w:tbl>
    <w:p w14:paraId="4D2D1F79" w14:textId="46354417" w:rsidR="00874936" w:rsidRPr="00AB33FE" w:rsidRDefault="00DA5351" w:rsidP="00A965E2">
      <w:pPr>
        <w:pStyle w:val="Heading1"/>
        <w:rPr>
          <w:rFonts w:asciiTheme="minorHAnsi" w:hAnsiTheme="minorHAnsi"/>
        </w:rPr>
      </w:pPr>
      <w:bookmarkStart w:id="182" w:name="_Toc195249996"/>
      <w:r w:rsidRPr="00DA5351">
        <w:t>Attachment B</w:t>
      </w:r>
      <w:bookmarkStart w:id="183" w:name="_Toc195008882"/>
      <w:bookmarkStart w:id="184" w:name="_Toc195009413"/>
      <w:bookmarkStart w:id="185" w:name="_Toc195011555"/>
      <w:bookmarkStart w:id="186" w:name="_Toc195012086"/>
      <w:bookmarkStart w:id="187" w:name="_Toc195012617"/>
      <w:bookmarkStart w:id="188" w:name="_Toc195013148"/>
      <w:bookmarkStart w:id="189" w:name="_Toc195019824"/>
      <w:bookmarkStart w:id="190" w:name="_Toc195092456"/>
      <w:bookmarkEnd w:id="182"/>
      <w:bookmarkEnd w:id="183"/>
      <w:bookmarkEnd w:id="184"/>
      <w:bookmarkEnd w:id="185"/>
      <w:bookmarkEnd w:id="186"/>
      <w:bookmarkEnd w:id="187"/>
      <w:bookmarkEnd w:id="188"/>
      <w:bookmarkEnd w:id="189"/>
      <w:bookmarkEnd w:id="190"/>
    </w:p>
    <w:p w14:paraId="5C56CD08" w14:textId="5A676F7E" w:rsidR="00874936" w:rsidRPr="00781DB0" w:rsidRDefault="00874936" w:rsidP="00874936">
      <w:pPr>
        <w:pStyle w:val="Heading2"/>
      </w:pPr>
      <w:bookmarkStart w:id="191" w:name="_Toc195249997"/>
      <w:r w:rsidRPr="00781DB0">
        <w:t xml:space="preserve">Overview of </w:t>
      </w:r>
      <w:r>
        <w:t>NTCET</w:t>
      </w:r>
      <w:r w:rsidRPr="00781DB0">
        <w:t xml:space="preserve"> results</w:t>
      </w:r>
      <w:bookmarkEnd w:id="191"/>
    </w:p>
    <w:p w14:paraId="30E95C1A" w14:textId="09E3EF90" w:rsidR="00874936" w:rsidRPr="00C050BC" w:rsidRDefault="00C050BC" w:rsidP="00C050BC">
      <w:pPr>
        <w:rPr>
          <w:rFonts w:asciiTheme="minorHAnsi" w:hAnsiTheme="minorHAnsi"/>
        </w:rPr>
      </w:pPr>
      <w:r w:rsidRPr="00C050BC">
        <w:rPr>
          <w:rFonts w:asciiTheme="minorHAnsi" w:hAnsiTheme="minorHAnsi"/>
        </w:rPr>
        <w:t>In 202</w:t>
      </w:r>
      <w:r w:rsidR="000B0415">
        <w:rPr>
          <w:rFonts w:asciiTheme="minorHAnsi" w:hAnsiTheme="minorHAnsi"/>
        </w:rPr>
        <w:t>4</w:t>
      </w:r>
      <w:r w:rsidR="00C34892">
        <w:rPr>
          <w:rFonts w:asciiTheme="minorHAnsi" w:hAnsiTheme="minorHAnsi"/>
        </w:rPr>
        <w:t>,</w:t>
      </w:r>
      <w:r w:rsidRPr="00C050BC">
        <w:rPr>
          <w:rFonts w:asciiTheme="minorHAnsi" w:hAnsiTheme="minorHAnsi"/>
        </w:rPr>
        <w:t xml:space="preserve"> the </w:t>
      </w:r>
      <w:r w:rsidR="00231CD3">
        <w:rPr>
          <w:rFonts w:asciiTheme="minorHAnsi" w:hAnsiTheme="minorHAnsi"/>
        </w:rPr>
        <w:t>bo</w:t>
      </w:r>
      <w:r w:rsidR="00C34892">
        <w:rPr>
          <w:rFonts w:asciiTheme="minorHAnsi" w:hAnsiTheme="minorHAnsi"/>
        </w:rPr>
        <w:t xml:space="preserve">ard </w:t>
      </w:r>
      <w:r w:rsidRPr="00C050BC">
        <w:rPr>
          <w:rFonts w:asciiTheme="minorHAnsi" w:hAnsiTheme="minorHAnsi"/>
        </w:rPr>
        <w:t>issued 1</w:t>
      </w:r>
      <w:r w:rsidR="00CB6E3D">
        <w:rPr>
          <w:rFonts w:asciiTheme="minorHAnsi" w:hAnsiTheme="minorHAnsi"/>
        </w:rPr>
        <w:t>,</w:t>
      </w:r>
      <w:r w:rsidR="000B0415">
        <w:rPr>
          <w:rFonts w:asciiTheme="minorHAnsi" w:hAnsiTheme="minorHAnsi"/>
        </w:rPr>
        <w:t>468</w:t>
      </w:r>
      <w:r w:rsidRPr="00C050BC">
        <w:rPr>
          <w:rFonts w:asciiTheme="minorHAnsi" w:hAnsiTheme="minorHAnsi"/>
        </w:rPr>
        <w:t xml:space="preserve"> certificates to students who successfully completed the </w:t>
      </w:r>
      <w:r>
        <w:rPr>
          <w:rFonts w:asciiTheme="minorHAnsi" w:hAnsiTheme="minorHAnsi"/>
        </w:rPr>
        <w:t>N</w:t>
      </w:r>
      <w:r w:rsidR="000B0415">
        <w:rPr>
          <w:rFonts w:asciiTheme="minorHAnsi" w:hAnsiTheme="minorHAnsi"/>
        </w:rPr>
        <w:t>orthern Territory Certificate of Education and Training</w:t>
      </w:r>
      <w:r w:rsidR="00795918">
        <w:rPr>
          <w:rFonts w:asciiTheme="minorHAnsi" w:hAnsiTheme="minorHAnsi"/>
        </w:rPr>
        <w:t xml:space="preserve"> (NTCET)</w:t>
      </w:r>
      <w:r w:rsidRPr="00C050BC">
        <w:rPr>
          <w:rFonts w:asciiTheme="minorHAnsi" w:hAnsiTheme="minorHAnsi"/>
        </w:rPr>
        <w:t xml:space="preserve">. </w:t>
      </w:r>
    </w:p>
    <w:p w14:paraId="511D8671" w14:textId="017A23C4" w:rsidR="00C34892" w:rsidRPr="00AC56F4" w:rsidRDefault="00C34892" w:rsidP="00AC56F4">
      <w:pPr>
        <w:rPr>
          <w:rFonts w:asciiTheme="minorHAnsi" w:hAnsiTheme="minorHAnsi"/>
          <w:bCs/>
          <w:sz w:val="20"/>
          <w:szCs w:val="20"/>
        </w:rPr>
      </w:pPr>
      <w:r>
        <w:rPr>
          <w:noProof/>
        </w:rPr>
        <w:drawing>
          <wp:anchor distT="0" distB="0" distL="114300" distR="114300" simplePos="0" relativeHeight="251668480" behindDoc="0" locked="0" layoutInCell="1" allowOverlap="1" wp14:anchorId="4CEF3113" wp14:editId="27582C33">
            <wp:simplePos x="0" y="0"/>
            <wp:positionH relativeFrom="column">
              <wp:posOffset>635</wp:posOffset>
            </wp:positionH>
            <wp:positionV relativeFrom="paragraph">
              <wp:posOffset>549275</wp:posOffset>
            </wp:positionV>
            <wp:extent cx="6543675" cy="3799205"/>
            <wp:effectExtent l="0" t="0" r="0" b="0"/>
            <wp:wrapThrough wrapText="bothSides">
              <wp:wrapPolygon edited="0">
                <wp:start x="0" y="0"/>
                <wp:lineTo x="0" y="21484"/>
                <wp:lineTo x="21528" y="21484"/>
                <wp:lineTo x="21528" y="0"/>
                <wp:lineTo x="0" y="0"/>
              </wp:wrapPolygon>
            </wp:wrapThrough>
            <wp:docPr id="165293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3799205"/>
                    </a:xfrm>
                    <a:prstGeom prst="rect">
                      <a:avLst/>
                    </a:prstGeom>
                    <a:noFill/>
                  </pic:spPr>
                </pic:pic>
              </a:graphicData>
            </a:graphic>
            <wp14:sizeRelH relativeFrom="page">
              <wp14:pctWidth>0</wp14:pctWidth>
            </wp14:sizeRelH>
            <wp14:sizeRelV relativeFrom="page">
              <wp14:pctHeight>0</wp14:pctHeight>
            </wp14:sizeRelV>
          </wp:anchor>
        </w:drawing>
      </w:r>
      <w:r w:rsidR="0067420C">
        <w:rPr>
          <w:rFonts w:asciiTheme="minorHAnsi" w:hAnsiTheme="minorHAnsi"/>
          <w:bCs/>
          <w:sz w:val="20"/>
          <w:szCs w:val="20"/>
        </w:rPr>
        <w:br/>
      </w:r>
      <w:r w:rsidR="00C050BC" w:rsidRPr="00C050BC">
        <w:rPr>
          <w:rFonts w:asciiTheme="minorHAnsi" w:hAnsiTheme="minorHAnsi"/>
          <w:bCs/>
          <w:sz w:val="20"/>
          <w:szCs w:val="20"/>
        </w:rPr>
        <w:t>Figure</w:t>
      </w:r>
      <w:r w:rsidR="00EA3E8D">
        <w:rPr>
          <w:rFonts w:asciiTheme="minorHAnsi" w:hAnsiTheme="minorHAnsi"/>
          <w:bCs/>
          <w:sz w:val="20"/>
          <w:szCs w:val="20"/>
        </w:rPr>
        <w:t xml:space="preserve"> 1</w:t>
      </w:r>
      <w:r w:rsidR="00C050BC" w:rsidRPr="00C050BC">
        <w:rPr>
          <w:rFonts w:asciiTheme="minorHAnsi" w:hAnsiTheme="minorHAnsi"/>
          <w:bCs/>
          <w:sz w:val="20"/>
          <w:szCs w:val="20"/>
        </w:rPr>
        <w:t xml:space="preserve">: Percentage of year 12 students who </w:t>
      </w:r>
      <w:r w:rsidR="00C050BC">
        <w:rPr>
          <w:rFonts w:asciiTheme="minorHAnsi" w:hAnsiTheme="minorHAnsi"/>
          <w:bCs/>
          <w:sz w:val="20"/>
          <w:szCs w:val="20"/>
        </w:rPr>
        <w:t>achieved</w:t>
      </w:r>
      <w:r w:rsidR="00C050BC" w:rsidRPr="00C050BC">
        <w:rPr>
          <w:rFonts w:asciiTheme="minorHAnsi" w:hAnsiTheme="minorHAnsi"/>
          <w:bCs/>
          <w:sz w:val="20"/>
          <w:szCs w:val="20"/>
        </w:rPr>
        <w:t xml:space="preserve"> the NTCET</w:t>
      </w:r>
      <w:r w:rsidR="00231CD3">
        <w:rPr>
          <w:rFonts w:asciiTheme="minorHAnsi" w:hAnsiTheme="minorHAnsi"/>
          <w:bCs/>
          <w:sz w:val="20"/>
          <w:szCs w:val="20"/>
        </w:rPr>
        <w:t xml:space="preserve"> - </w:t>
      </w:r>
      <w:r w:rsidR="00C050BC">
        <w:rPr>
          <w:rFonts w:asciiTheme="minorHAnsi" w:hAnsiTheme="minorHAnsi"/>
          <w:bCs/>
          <w:sz w:val="20"/>
          <w:szCs w:val="20"/>
        </w:rPr>
        <w:t>completion rate</w:t>
      </w:r>
    </w:p>
    <w:p w14:paraId="5F6BBD44" w14:textId="77777777" w:rsidR="00874936" w:rsidRDefault="00874936" w:rsidP="00C34892">
      <w:pPr>
        <w:pStyle w:val="Caption"/>
      </w:pPr>
    </w:p>
    <w:p w14:paraId="10626A30" w14:textId="77777777" w:rsidR="00874936" w:rsidRDefault="00874936" w:rsidP="00C34892">
      <w:pPr>
        <w:pStyle w:val="Caption"/>
      </w:pPr>
    </w:p>
    <w:p w14:paraId="241EC4E8" w14:textId="77777777" w:rsidR="00874936" w:rsidRDefault="00874936" w:rsidP="00C34892">
      <w:pPr>
        <w:pStyle w:val="Caption"/>
      </w:pPr>
    </w:p>
    <w:p w14:paraId="478FEDE5" w14:textId="77777777" w:rsidR="00874936" w:rsidRDefault="00874936" w:rsidP="00C34892">
      <w:pPr>
        <w:pStyle w:val="Caption"/>
      </w:pPr>
    </w:p>
    <w:p w14:paraId="1579359E" w14:textId="77777777" w:rsidR="00874936" w:rsidRDefault="00874936" w:rsidP="00C34892">
      <w:pPr>
        <w:pStyle w:val="Caption"/>
      </w:pPr>
    </w:p>
    <w:p w14:paraId="58791C73" w14:textId="77777777" w:rsidR="00874936" w:rsidRDefault="00874936" w:rsidP="00C34892">
      <w:pPr>
        <w:pStyle w:val="Caption"/>
      </w:pPr>
    </w:p>
    <w:p w14:paraId="20D63A37" w14:textId="77777777" w:rsidR="00874936" w:rsidRDefault="00874936" w:rsidP="00C34892">
      <w:pPr>
        <w:pStyle w:val="Caption"/>
      </w:pPr>
    </w:p>
    <w:p w14:paraId="0E0508F1" w14:textId="77777777" w:rsidR="00874936" w:rsidRDefault="00874936" w:rsidP="00C34892">
      <w:pPr>
        <w:pStyle w:val="Caption"/>
      </w:pPr>
    </w:p>
    <w:p w14:paraId="31AEB3CC" w14:textId="77777777" w:rsidR="00874936" w:rsidRDefault="00874936" w:rsidP="00C34892">
      <w:pPr>
        <w:pStyle w:val="Caption"/>
      </w:pPr>
    </w:p>
    <w:p w14:paraId="1D8311E9" w14:textId="77777777" w:rsidR="004E1B04" w:rsidRPr="004E1B04" w:rsidRDefault="004E1B04" w:rsidP="00AB33FE"/>
    <w:p w14:paraId="53448597" w14:textId="77777777" w:rsidR="00874936" w:rsidRDefault="00874936" w:rsidP="00C34892">
      <w:pPr>
        <w:pStyle w:val="Caption"/>
      </w:pPr>
    </w:p>
    <w:p w14:paraId="7A9D4431" w14:textId="19D15099" w:rsidR="0067420C" w:rsidRDefault="004E1B04" w:rsidP="00FE0F06">
      <w:pPr>
        <w:pStyle w:val="Caption"/>
      </w:pPr>
      <w:r>
        <w:rPr>
          <w:noProof/>
        </w:rPr>
        <w:drawing>
          <wp:anchor distT="0" distB="0" distL="114300" distR="114300" simplePos="0" relativeHeight="251669504" behindDoc="0" locked="0" layoutInCell="1" allowOverlap="1" wp14:anchorId="5F5264C1" wp14:editId="039E5786">
            <wp:simplePos x="0" y="0"/>
            <wp:positionH relativeFrom="column">
              <wp:posOffset>635</wp:posOffset>
            </wp:positionH>
            <wp:positionV relativeFrom="paragraph">
              <wp:posOffset>323215</wp:posOffset>
            </wp:positionV>
            <wp:extent cx="6591300" cy="3232785"/>
            <wp:effectExtent l="0" t="0" r="0" b="5715"/>
            <wp:wrapThrough wrapText="bothSides">
              <wp:wrapPolygon edited="0">
                <wp:start x="0" y="0"/>
                <wp:lineTo x="0" y="21511"/>
                <wp:lineTo x="21538" y="21511"/>
                <wp:lineTo x="21538" y="0"/>
                <wp:lineTo x="0" y="0"/>
              </wp:wrapPolygon>
            </wp:wrapThrough>
            <wp:docPr id="1164114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1300" cy="3232785"/>
                    </a:xfrm>
                    <a:prstGeom prst="rect">
                      <a:avLst/>
                    </a:prstGeom>
                    <a:noFill/>
                  </pic:spPr>
                </pic:pic>
              </a:graphicData>
            </a:graphic>
            <wp14:sizeRelH relativeFrom="page">
              <wp14:pctWidth>0</wp14:pctWidth>
            </wp14:sizeRelH>
            <wp14:sizeRelV relativeFrom="page">
              <wp14:pctHeight>0</wp14:pctHeight>
            </wp14:sizeRelV>
          </wp:anchor>
        </w:drawing>
      </w:r>
      <w:r w:rsidR="00C050BC">
        <w:t xml:space="preserve">Figure </w:t>
      </w:r>
      <w:r w:rsidR="00EA3E8D">
        <w:t>2</w:t>
      </w:r>
      <w:r w:rsidR="00C050BC">
        <w:t xml:space="preserve">: </w:t>
      </w:r>
      <w:r w:rsidR="00C050BC" w:rsidRPr="00FF3327">
        <w:t xml:space="preserve">NTCET </w:t>
      </w:r>
      <w:r w:rsidR="00C050BC">
        <w:t>completion</w:t>
      </w:r>
      <w:r w:rsidR="00C050BC" w:rsidRPr="00FF3327">
        <w:t xml:space="preserve"> rate </w:t>
      </w:r>
      <w:r w:rsidR="00C050BC">
        <w:t>– male and female</w:t>
      </w:r>
      <w:r>
        <w:br/>
      </w:r>
    </w:p>
    <w:p w14:paraId="5196E9A4" w14:textId="76389729" w:rsidR="0067420C" w:rsidRDefault="0067420C" w:rsidP="00FE0F06">
      <w:pPr>
        <w:pStyle w:val="Caption"/>
      </w:pPr>
    </w:p>
    <w:p w14:paraId="6F4CEEA6" w14:textId="77777777" w:rsidR="00874936" w:rsidRPr="00874936" w:rsidRDefault="00874936" w:rsidP="00AB33FE"/>
    <w:p w14:paraId="4DD9A58A" w14:textId="7CA03B8F" w:rsidR="00C050BC" w:rsidRPr="00FE0F06" w:rsidRDefault="00C34892" w:rsidP="00FE0F06">
      <w:pPr>
        <w:pStyle w:val="Caption"/>
        <w:rPr>
          <w:lang w:val="en-US" w:eastAsia="en-AU"/>
        </w:rPr>
      </w:pPr>
      <w:r>
        <w:rPr>
          <w:noProof/>
        </w:rPr>
        <w:drawing>
          <wp:anchor distT="0" distB="0" distL="114300" distR="114300" simplePos="0" relativeHeight="251670528" behindDoc="0" locked="0" layoutInCell="1" allowOverlap="1" wp14:anchorId="53E940C6" wp14:editId="3EE116CF">
            <wp:simplePos x="0" y="0"/>
            <wp:positionH relativeFrom="column">
              <wp:posOffset>0</wp:posOffset>
            </wp:positionH>
            <wp:positionV relativeFrom="paragraph">
              <wp:posOffset>328295</wp:posOffset>
            </wp:positionV>
            <wp:extent cx="6596380" cy="2857500"/>
            <wp:effectExtent l="0" t="0" r="0" b="0"/>
            <wp:wrapThrough wrapText="bothSides">
              <wp:wrapPolygon edited="0">
                <wp:start x="0" y="0"/>
                <wp:lineTo x="0" y="21456"/>
                <wp:lineTo x="21521" y="21456"/>
                <wp:lineTo x="21521" y="0"/>
                <wp:lineTo x="0" y="0"/>
              </wp:wrapPolygon>
            </wp:wrapThrough>
            <wp:docPr id="155840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6380" cy="2857500"/>
                    </a:xfrm>
                    <a:prstGeom prst="rect">
                      <a:avLst/>
                    </a:prstGeom>
                    <a:noFill/>
                  </pic:spPr>
                </pic:pic>
              </a:graphicData>
            </a:graphic>
            <wp14:sizeRelH relativeFrom="page">
              <wp14:pctWidth>0</wp14:pctWidth>
            </wp14:sizeRelH>
            <wp14:sizeRelV relativeFrom="page">
              <wp14:pctHeight>0</wp14:pctHeight>
            </wp14:sizeRelV>
          </wp:anchor>
        </w:drawing>
      </w:r>
      <w:r w:rsidR="00C050BC">
        <w:t xml:space="preserve">Figure </w:t>
      </w:r>
      <w:r w:rsidR="00EA3E8D">
        <w:t>3</w:t>
      </w:r>
      <w:r w:rsidR="00C050BC">
        <w:t xml:space="preserve">: </w:t>
      </w:r>
      <w:r w:rsidR="00C050BC" w:rsidRPr="00FF3327">
        <w:t xml:space="preserve">NTCET </w:t>
      </w:r>
      <w:r w:rsidR="00C050BC">
        <w:t>completion</w:t>
      </w:r>
      <w:r w:rsidR="00C050BC" w:rsidRPr="00FF3327">
        <w:t xml:space="preserve"> rate </w:t>
      </w:r>
      <w:r w:rsidR="00C050BC">
        <w:t>– Indigenous and non-Indigenous</w:t>
      </w:r>
    </w:p>
    <w:p w14:paraId="2CA4C280" w14:textId="0FCE6909" w:rsidR="00FE0F06" w:rsidRDefault="00FE0F06" w:rsidP="0028621A">
      <w:pPr>
        <w:ind w:firstLine="284"/>
        <w:jc w:val="center"/>
        <w:rPr>
          <w:lang w:eastAsia="en-AU"/>
        </w:rPr>
      </w:pPr>
    </w:p>
    <w:p w14:paraId="733BB85D" w14:textId="77777777" w:rsidR="00C34892" w:rsidRPr="0028621A" w:rsidRDefault="00C34892" w:rsidP="0028621A">
      <w:pPr>
        <w:ind w:firstLine="284"/>
        <w:jc w:val="center"/>
        <w:rPr>
          <w:lang w:eastAsia="en-AU"/>
        </w:rPr>
      </w:pPr>
    </w:p>
    <w:p w14:paraId="38194C99" w14:textId="77777777" w:rsidR="0067420C" w:rsidRDefault="0067420C" w:rsidP="0067420C">
      <w:pPr>
        <w:pStyle w:val="Heading3"/>
        <w:numPr>
          <w:ilvl w:val="0"/>
          <w:numId w:val="0"/>
        </w:numPr>
        <w:rPr>
          <w:lang w:val="en-US"/>
        </w:rPr>
      </w:pPr>
    </w:p>
    <w:p w14:paraId="243B6406" w14:textId="16D083A9" w:rsidR="00FE0F06" w:rsidRPr="00FE0F06" w:rsidRDefault="00FE0F06" w:rsidP="00117826">
      <w:pPr>
        <w:pStyle w:val="Heading3"/>
        <w:rPr>
          <w:lang w:val="en-US"/>
        </w:rPr>
      </w:pPr>
      <w:bookmarkStart w:id="192" w:name="_Toc195249998"/>
      <w:r w:rsidRPr="00FE0F06">
        <w:rPr>
          <w:lang w:val="en-US"/>
        </w:rPr>
        <w:t>V</w:t>
      </w:r>
      <w:r w:rsidR="00D65110">
        <w:rPr>
          <w:lang w:val="en-US"/>
        </w:rPr>
        <w:t>ocational Education and Training (VET)</w:t>
      </w:r>
      <w:r w:rsidRPr="00FE0F06">
        <w:rPr>
          <w:lang w:val="en-US"/>
        </w:rPr>
        <w:t xml:space="preserve"> studies contributing to the NTCET</w:t>
      </w:r>
      <w:bookmarkEnd w:id="192"/>
    </w:p>
    <w:p w14:paraId="3CB922AB" w14:textId="49715E29" w:rsidR="00E261D0" w:rsidRPr="0028621A" w:rsidRDefault="00C050BC" w:rsidP="0028621A">
      <w:pPr>
        <w:rPr>
          <w:lang w:val="en-US" w:eastAsia="en-AU"/>
        </w:rPr>
      </w:pPr>
      <w:r w:rsidRPr="008225EA">
        <w:rPr>
          <w:lang w:val="en-US" w:eastAsia="en-AU"/>
        </w:rPr>
        <w:t>VET studies conti</w:t>
      </w:r>
      <w:r w:rsidR="00A03B9E">
        <w:rPr>
          <w:lang w:val="en-US" w:eastAsia="en-AU"/>
        </w:rPr>
        <w:t xml:space="preserve">nue to be a </w:t>
      </w:r>
      <w:r w:rsidRPr="008225EA">
        <w:rPr>
          <w:lang w:val="en-US" w:eastAsia="en-AU"/>
        </w:rPr>
        <w:t>popular option for</w:t>
      </w:r>
      <w:r>
        <w:rPr>
          <w:lang w:val="en-US" w:eastAsia="en-AU"/>
        </w:rPr>
        <w:t xml:space="preserve"> senior secondary students</w:t>
      </w:r>
      <w:r w:rsidRPr="008225EA">
        <w:rPr>
          <w:lang w:val="en-US" w:eastAsia="en-AU"/>
        </w:rPr>
        <w:t xml:space="preserve"> </w:t>
      </w:r>
      <w:r>
        <w:rPr>
          <w:lang w:val="en-US" w:eastAsia="en-AU"/>
        </w:rPr>
        <w:t xml:space="preserve">with almost half of NTCET completers studying VET in some capacity, and over a quarter needing VET credits to satisfy their NTCET requirements. </w:t>
      </w:r>
    </w:p>
    <w:p w14:paraId="3890C962" w14:textId="0B073A4E" w:rsidR="00FE0F06" w:rsidRPr="00E261D0" w:rsidRDefault="00C34892" w:rsidP="00E261D0">
      <w:pPr>
        <w:pStyle w:val="Caption"/>
        <w:rPr>
          <w:vertAlign w:val="superscript"/>
          <w:lang w:val="en-US" w:eastAsia="en-AU"/>
        </w:rPr>
      </w:pPr>
      <w:r>
        <w:rPr>
          <w:noProof/>
          <w:lang w:val="en-US" w:eastAsia="en-AU"/>
        </w:rPr>
        <w:drawing>
          <wp:anchor distT="0" distB="0" distL="114300" distR="114300" simplePos="0" relativeHeight="251671552" behindDoc="0" locked="0" layoutInCell="1" allowOverlap="1" wp14:anchorId="7C8EF091" wp14:editId="0DA60328">
            <wp:simplePos x="0" y="0"/>
            <wp:positionH relativeFrom="column">
              <wp:posOffset>10160</wp:posOffset>
            </wp:positionH>
            <wp:positionV relativeFrom="paragraph">
              <wp:posOffset>377190</wp:posOffset>
            </wp:positionV>
            <wp:extent cx="6585585" cy="3667125"/>
            <wp:effectExtent l="0" t="0" r="5715" b="9525"/>
            <wp:wrapThrough wrapText="bothSides">
              <wp:wrapPolygon edited="0">
                <wp:start x="0" y="0"/>
                <wp:lineTo x="0" y="21544"/>
                <wp:lineTo x="21556" y="21544"/>
                <wp:lineTo x="21556" y="0"/>
                <wp:lineTo x="0" y="0"/>
              </wp:wrapPolygon>
            </wp:wrapThrough>
            <wp:docPr id="85878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5585" cy="3667125"/>
                    </a:xfrm>
                    <a:prstGeom prst="rect">
                      <a:avLst/>
                    </a:prstGeom>
                    <a:noFill/>
                  </pic:spPr>
                </pic:pic>
              </a:graphicData>
            </a:graphic>
            <wp14:sizeRelH relativeFrom="page">
              <wp14:pctWidth>0</wp14:pctWidth>
            </wp14:sizeRelH>
            <wp14:sizeRelV relativeFrom="page">
              <wp14:pctHeight>0</wp14:pctHeight>
            </wp14:sizeRelV>
          </wp:anchor>
        </w:drawing>
      </w:r>
      <w:r w:rsidR="00C050BC">
        <w:t xml:space="preserve">Figure </w:t>
      </w:r>
      <w:r w:rsidR="00EA3E8D">
        <w:t>4</w:t>
      </w:r>
      <w:r w:rsidR="00C050BC">
        <w:t xml:space="preserve">: Percentage of </w:t>
      </w:r>
      <w:r w:rsidR="00C050BC" w:rsidRPr="00FF3327">
        <w:t xml:space="preserve">NTCET </w:t>
      </w:r>
      <w:r w:rsidR="00C050BC">
        <w:t>completers who studied or needed VET as part of their NTCET</w:t>
      </w:r>
    </w:p>
    <w:p w14:paraId="570A6F7D" w14:textId="34D3C796" w:rsidR="0067420C" w:rsidRDefault="001870F2" w:rsidP="00C34892">
      <w:pPr>
        <w:tabs>
          <w:tab w:val="left" w:pos="675"/>
        </w:tabs>
        <w:jc w:val="center"/>
        <w:rPr>
          <w:noProof/>
          <w:lang w:val="en-US" w:eastAsia="en-AU"/>
        </w:rPr>
      </w:pPr>
      <w:r>
        <w:rPr>
          <w:noProof/>
          <w:lang w:val="en-US" w:eastAsia="en-AU"/>
        </w:rPr>
        <w:t xml:space="preserve">      </w:t>
      </w:r>
    </w:p>
    <w:p w14:paraId="1F013E53" w14:textId="788E42F6" w:rsidR="0067420C" w:rsidRPr="0067420C" w:rsidRDefault="0067420C" w:rsidP="0067420C">
      <w:pPr>
        <w:spacing w:after="0"/>
        <w:rPr>
          <w:b/>
          <w:bCs/>
          <w:sz w:val="20"/>
          <w:szCs w:val="20"/>
          <w:lang w:val="en-US" w:eastAsia="en-AU"/>
        </w:rPr>
      </w:pPr>
      <w:r w:rsidRPr="0067420C">
        <w:rPr>
          <w:b/>
          <w:bCs/>
          <w:sz w:val="20"/>
          <w:szCs w:val="20"/>
          <w:lang w:val="en-US" w:eastAsia="en-AU"/>
        </w:rPr>
        <w:t>Caveats:</w:t>
      </w:r>
      <w:r>
        <w:rPr>
          <w:b/>
          <w:bCs/>
          <w:sz w:val="20"/>
          <w:szCs w:val="20"/>
          <w:lang w:val="en-US" w:eastAsia="en-AU"/>
        </w:rPr>
        <w:br/>
      </w:r>
    </w:p>
    <w:p w14:paraId="59D35914" w14:textId="43DC3D78" w:rsidR="00053D59" w:rsidRDefault="0067420C" w:rsidP="0067420C">
      <w:pPr>
        <w:pStyle w:val="ListParagraph"/>
        <w:numPr>
          <w:ilvl w:val="0"/>
          <w:numId w:val="24"/>
        </w:numPr>
        <w:spacing w:after="0"/>
        <w:rPr>
          <w:sz w:val="20"/>
          <w:szCs w:val="20"/>
          <w:lang w:val="en-US" w:eastAsia="en-AU"/>
        </w:rPr>
      </w:pPr>
      <w:r>
        <w:rPr>
          <w:sz w:val="20"/>
          <w:szCs w:val="20"/>
          <w:lang w:val="en-US" w:eastAsia="en-AU"/>
        </w:rPr>
        <w:t>Data reported reflects</w:t>
      </w:r>
      <w:r w:rsidRPr="0058269A">
        <w:rPr>
          <w:sz w:val="20"/>
          <w:szCs w:val="20"/>
          <w:lang w:val="en-US" w:eastAsia="en-AU"/>
        </w:rPr>
        <w:t xml:space="preserve"> the </w:t>
      </w:r>
      <w:r w:rsidR="00053D59">
        <w:rPr>
          <w:sz w:val="20"/>
          <w:szCs w:val="20"/>
          <w:lang w:val="en-US" w:eastAsia="en-AU"/>
        </w:rPr>
        <w:t>South Australian Certificate of Education (</w:t>
      </w:r>
      <w:r w:rsidRPr="0058269A">
        <w:rPr>
          <w:sz w:val="20"/>
          <w:szCs w:val="20"/>
          <w:lang w:val="en-US" w:eastAsia="en-AU"/>
        </w:rPr>
        <w:t>SACE</w:t>
      </w:r>
      <w:r w:rsidR="00053D59">
        <w:rPr>
          <w:sz w:val="20"/>
          <w:szCs w:val="20"/>
          <w:lang w:val="en-US" w:eastAsia="en-AU"/>
        </w:rPr>
        <w:t>)</w:t>
      </w:r>
      <w:r w:rsidRPr="0058269A">
        <w:rPr>
          <w:sz w:val="20"/>
          <w:szCs w:val="20"/>
          <w:lang w:val="en-US" w:eastAsia="en-AU"/>
        </w:rPr>
        <w:t xml:space="preserve"> Board post-clerical results</w:t>
      </w:r>
      <w:r>
        <w:rPr>
          <w:sz w:val="20"/>
          <w:szCs w:val="20"/>
          <w:lang w:val="en-US" w:eastAsia="en-AU"/>
        </w:rPr>
        <w:t>, most recently</w:t>
      </w:r>
      <w:r w:rsidRPr="0058269A">
        <w:rPr>
          <w:sz w:val="20"/>
          <w:szCs w:val="20"/>
          <w:lang w:val="en-US" w:eastAsia="en-AU"/>
        </w:rPr>
        <w:t xml:space="preserve"> released on </w:t>
      </w:r>
      <w:r w:rsidR="00053D59">
        <w:rPr>
          <w:sz w:val="20"/>
          <w:szCs w:val="20"/>
          <w:lang w:val="en-US" w:eastAsia="en-AU"/>
        </w:rPr>
        <w:t xml:space="preserve">3 </w:t>
      </w:r>
      <w:r w:rsidRPr="0058269A">
        <w:rPr>
          <w:sz w:val="20"/>
          <w:szCs w:val="20"/>
          <w:lang w:val="en-US" w:eastAsia="en-AU"/>
        </w:rPr>
        <w:t>March 202</w:t>
      </w:r>
      <w:r w:rsidR="00053D59">
        <w:rPr>
          <w:sz w:val="20"/>
          <w:szCs w:val="20"/>
          <w:lang w:val="en-US" w:eastAsia="en-AU"/>
        </w:rPr>
        <w:t>5.</w:t>
      </w:r>
    </w:p>
    <w:p w14:paraId="0DC0C1AF" w14:textId="56E332E4" w:rsidR="0067420C" w:rsidRDefault="00053D59" w:rsidP="0067420C">
      <w:pPr>
        <w:pStyle w:val="ListParagraph"/>
        <w:numPr>
          <w:ilvl w:val="0"/>
          <w:numId w:val="24"/>
        </w:numPr>
        <w:spacing w:after="0"/>
        <w:rPr>
          <w:sz w:val="20"/>
          <w:szCs w:val="20"/>
          <w:lang w:val="en-US" w:eastAsia="en-AU"/>
        </w:rPr>
      </w:pPr>
      <w:r>
        <w:rPr>
          <w:sz w:val="20"/>
          <w:szCs w:val="20"/>
          <w:lang w:val="en-US" w:eastAsia="en-AU"/>
        </w:rPr>
        <w:t>The data is current as of the date of provision</w:t>
      </w:r>
      <w:r w:rsidR="0067420C" w:rsidRPr="0058269A">
        <w:rPr>
          <w:sz w:val="20"/>
          <w:szCs w:val="20"/>
          <w:lang w:val="en-US" w:eastAsia="en-AU"/>
        </w:rPr>
        <w:t xml:space="preserve">. </w:t>
      </w:r>
    </w:p>
    <w:p w14:paraId="6C0663F4" w14:textId="23552044" w:rsidR="00053D59" w:rsidRPr="0058269A" w:rsidRDefault="00053D59" w:rsidP="0067420C">
      <w:pPr>
        <w:pStyle w:val="ListParagraph"/>
        <w:numPr>
          <w:ilvl w:val="0"/>
          <w:numId w:val="24"/>
        </w:numPr>
        <w:spacing w:after="0"/>
        <w:rPr>
          <w:sz w:val="20"/>
          <w:szCs w:val="20"/>
          <w:lang w:val="en-US" w:eastAsia="en-AU"/>
        </w:rPr>
      </w:pPr>
      <w:r>
        <w:rPr>
          <w:sz w:val="20"/>
          <w:szCs w:val="20"/>
          <w:lang w:val="en-US" w:eastAsia="en-AU"/>
        </w:rPr>
        <w:t>The students’ Aboriginal and Torres Strait Islander (ATSI) status is based on data provided by SACE, which may differ from the records in the Student Administration and Management System (SAMS).</w:t>
      </w:r>
    </w:p>
    <w:p w14:paraId="36D30DA6" w14:textId="2D9AABD0" w:rsidR="0067420C" w:rsidRDefault="0067420C" w:rsidP="0067420C">
      <w:pPr>
        <w:pStyle w:val="ListParagraph"/>
        <w:numPr>
          <w:ilvl w:val="0"/>
          <w:numId w:val="24"/>
        </w:numPr>
        <w:spacing w:after="0"/>
        <w:rPr>
          <w:sz w:val="20"/>
          <w:szCs w:val="20"/>
          <w:lang w:val="en-US" w:eastAsia="en-AU"/>
        </w:rPr>
      </w:pPr>
      <w:r w:rsidRPr="00C1468B">
        <w:rPr>
          <w:sz w:val="20"/>
          <w:szCs w:val="20"/>
          <w:lang w:val="en-US" w:eastAsia="en-AU"/>
        </w:rPr>
        <w:t>Since 2022</w:t>
      </w:r>
      <w:r>
        <w:rPr>
          <w:sz w:val="20"/>
          <w:szCs w:val="20"/>
          <w:lang w:val="en-US" w:eastAsia="en-AU"/>
        </w:rPr>
        <w:t>,</w:t>
      </w:r>
      <w:r w:rsidRPr="00C1468B">
        <w:rPr>
          <w:sz w:val="20"/>
          <w:szCs w:val="20"/>
          <w:lang w:val="en-US" w:eastAsia="en-AU"/>
        </w:rPr>
        <w:t xml:space="preserve"> there has been </w:t>
      </w:r>
      <w:r>
        <w:rPr>
          <w:sz w:val="20"/>
          <w:szCs w:val="20"/>
          <w:lang w:val="en-US" w:eastAsia="en-AU"/>
        </w:rPr>
        <w:t xml:space="preserve">a </w:t>
      </w:r>
      <w:r w:rsidRPr="00C1468B">
        <w:rPr>
          <w:sz w:val="20"/>
          <w:szCs w:val="20"/>
          <w:lang w:val="en-US" w:eastAsia="en-AU"/>
        </w:rPr>
        <w:t xml:space="preserve">change in </w:t>
      </w:r>
      <w:r>
        <w:rPr>
          <w:sz w:val="20"/>
          <w:szCs w:val="20"/>
          <w:lang w:val="en-US" w:eastAsia="en-AU"/>
        </w:rPr>
        <w:t xml:space="preserve">the reported </w:t>
      </w:r>
      <w:r w:rsidRPr="00C1468B">
        <w:rPr>
          <w:sz w:val="20"/>
          <w:szCs w:val="20"/>
          <w:lang w:val="en-US" w:eastAsia="en-AU"/>
        </w:rPr>
        <w:t xml:space="preserve">measure of NTCET </w:t>
      </w:r>
      <w:r>
        <w:rPr>
          <w:sz w:val="20"/>
          <w:szCs w:val="20"/>
          <w:lang w:val="en-US" w:eastAsia="en-AU"/>
        </w:rPr>
        <w:t>completion</w:t>
      </w:r>
      <w:r w:rsidRPr="00C1468B">
        <w:rPr>
          <w:sz w:val="20"/>
          <w:szCs w:val="20"/>
          <w:lang w:val="en-US" w:eastAsia="en-AU"/>
        </w:rPr>
        <w:t xml:space="preserve"> rate</w:t>
      </w:r>
      <w:r w:rsidR="00053D59">
        <w:rPr>
          <w:sz w:val="20"/>
          <w:szCs w:val="20"/>
          <w:lang w:val="en-US" w:eastAsia="en-AU"/>
        </w:rPr>
        <w:t>. It now uses a distinct count of year 12 students as at Age Grade Census each year (August) as the denominator. This ensures that all students are only counted once, even if they have multiple enrolments throughout the year.</w:t>
      </w:r>
      <w:r w:rsidRPr="00C1468B">
        <w:rPr>
          <w:sz w:val="20"/>
          <w:szCs w:val="20"/>
          <w:lang w:val="en-US" w:eastAsia="en-AU"/>
        </w:rPr>
        <w:t xml:space="preserve"> </w:t>
      </w:r>
    </w:p>
    <w:p w14:paraId="59BF6030" w14:textId="21F788F0" w:rsidR="0067420C" w:rsidRDefault="0067420C" w:rsidP="0067420C">
      <w:pPr>
        <w:pStyle w:val="ListParagraph"/>
        <w:numPr>
          <w:ilvl w:val="0"/>
          <w:numId w:val="24"/>
        </w:numPr>
        <w:spacing w:after="0"/>
        <w:rPr>
          <w:sz w:val="20"/>
          <w:szCs w:val="20"/>
          <w:lang w:val="en-US" w:eastAsia="en-AU"/>
        </w:rPr>
      </w:pPr>
      <w:r>
        <w:rPr>
          <w:sz w:val="20"/>
          <w:szCs w:val="20"/>
          <w:lang w:val="en-US" w:eastAsia="en-AU"/>
        </w:rPr>
        <w:t>To maintain comparability across years, the revised measure has been applied retrospectively</w:t>
      </w:r>
      <w:r w:rsidR="00053D59">
        <w:rPr>
          <w:sz w:val="20"/>
          <w:szCs w:val="20"/>
          <w:lang w:val="en-US" w:eastAsia="en-AU"/>
        </w:rPr>
        <w:t xml:space="preserve">. As a result, the currently </w:t>
      </w:r>
      <w:r>
        <w:rPr>
          <w:sz w:val="20"/>
          <w:szCs w:val="20"/>
          <w:lang w:val="en-US" w:eastAsia="en-AU"/>
        </w:rPr>
        <w:t xml:space="preserve">reported figures may not </w:t>
      </w:r>
      <w:r w:rsidR="00053D59">
        <w:rPr>
          <w:sz w:val="20"/>
          <w:szCs w:val="20"/>
          <w:lang w:val="en-US" w:eastAsia="en-AU"/>
        </w:rPr>
        <w:t>align with those in</w:t>
      </w:r>
      <w:r>
        <w:rPr>
          <w:sz w:val="20"/>
          <w:szCs w:val="20"/>
          <w:lang w:val="en-US" w:eastAsia="en-AU"/>
        </w:rPr>
        <w:t xml:space="preserve"> previous publications. </w:t>
      </w:r>
    </w:p>
    <w:p w14:paraId="1DD9E4D6" w14:textId="77777777" w:rsidR="0067420C" w:rsidRPr="00757F82" w:rsidRDefault="0067420C" w:rsidP="0067420C">
      <w:pPr>
        <w:pStyle w:val="ListParagraph"/>
        <w:numPr>
          <w:ilvl w:val="0"/>
          <w:numId w:val="24"/>
        </w:numPr>
        <w:spacing w:after="0"/>
        <w:rPr>
          <w:sz w:val="20"/>
          <w:szCs w:val="20"/>
          <w:lang w:val="en-US" w:eastAsia="en-AU"/>
        </w:rPr>
      </w:pPr>
      <w:r>
        <w:rPr>
          <w:sz w:val="20"/>
          <w:szCs w:val="20"/>
          <w:lang w:val="en-US" w:eastAsia="en-AU"/>
        </w:rPr>
        <w:t>Students are counted as having studied VET if they passed/achieved the competency (result of ‘P’) or were granted recognition for prior learning (result of ‘R’).</w:t>
      </w:r>
    </w:p>
    <w:p w14:paraId="05300A21" w14:textId="77777777" w:rsidR="0067420C" w:rsidRDefault="0067420C" w:rsidP="0067420C">
      <w:pPr>
        <w:ind w:firstLine="284"/>
        <w:rPr>
          <w:lang w:val="en-US" w:eastAsia="en-AU"/>
        </w:rPr>
      </w:pPr>
    </w:p>
    <w:p w14:paraId="788AB2D2" w14:textId="77777777" w:rsidR="00874936" w:rsidRDefault="00874936" w:rsidP="0067420C">
      <w:pPr>
        <w:ind w:firstLine="284"/>
        <w:rPr>
          <w:lang w:val="en-US" w:eastAsia="en-AU"/>
        </w:rPr>
      </w:pPr>
    </w:p>
    <w:p w14:paraId="5EBFC909" w14:textId="77777777" w:rsidR="00874936" w:rsidRDefault="00874936" w:rsidP="0067420C">
      <w:pPr>
        <w:ind w:firstLine="284"/>
        <w:rPr>
          <w:lang w:val="en-US" w:eastAsia="en-AU"/>
        </w:rPr>
      </w:pPr>
    </w:p>
    <w:p w14:paraId="6DD65554" w14:textId="77777777" w:rsidR="00874936" w:rsidRDefault="00874936" w:rsidP="0067420C">
      <w:pPr>
        <w:ind w:firstLine="284"/>
        <w:rPr>
          <w:lang w:val="en-US" w:eastAsia="en-AU"/>
        </w:rPr>
      </w:pPr>
    </w:p>
    <w:p w14:paraId="7E3E45B2" w14:textId="6F90B926" w:rsidR="00874936" w:rsidRPr="00DA5351" w:rsidRDefault="00DA5351" w:rsidP="00AB33FE">
      <w:pPr>
        <w:pStyle w:val="Heading1"/>
      </w:pPr>
      <w:bookmarkStart w:id="193" w:name="_Toc195249999"/>
      <w:r w:rsidRPr="00DA5351">
        <w:t>Attachment C</w:t>
      </w:r>
      <w:bookmarkEnd w:id="193"/>
    </w:p>
    <w:p w14:paraId="39BB9CA4" w14:textId="413254C3" w:rsidR="00874936" w:rsidRPr="00874936" w:rsidRDefault="00874936" w:rsidP="00874936">
      <w:pPr>
        <w:pStyle w:val="Heading2"/>
      </w:pPr>
      <w:bookmarkStart w:id="194" w:name="_Toc195250000"/>
      <w:r w:rsidRPr="00781DB0">
        <w:t>Overview of NAPLAN results</w:t>
      </w:r>
      <w:bookmarkEnd w:id="194"/>
    </w:p>
    <w:p w14:paraId="3604BB9F" w14:textId="77777777" w:rsidR="00874936" w:rsidRPr="00781DB0" w:rsidRDefault="00874936" w:rsidP="00874936">
      <w:pPr>
        <w:rPr>
          <w:rFonts w:asciiTheme="minorHAnsi" w:hAnsiTheme="minorHAnsi"/>
        </w:rPr>
      </w:pPr>
      <w:r w:rsidRPr="00781DB0">
        <w:rPr>
          <w:rFonts w:asciiTheme="minorHAnsi" w:hAnsiTheme="minorHAnsi"/>
        </w:rPr>
        <w:t>NAPLAN is a set of tests in reading, writing, language conventions, spelling, grammar and punctuation, and numeracy. NAPLAN is a national standardised assessment and covers a broad spectrum of important functions, including:</w:t>
      </w:r>
    </w:p>
    <w:p w14:paraId="6E9E8346" w14:textId="77777777" w:rsidR="00874936" w:rsidRPr="00781DB0" w:rsidRDefault="00874936" w:rsidP="00874936">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monitoring education achievement progress toward national goals</w:t>
      </w:r>
    </w:p>
    <w:p w14:paraId="521EFD54" w14:textId="77777777" w:rsidR="00874936" w:rsidRPr="00781DB0" w:rsidRDefault="00874936" w:rsidP="00874936">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assessing education system accountability and performance; including inter-jurisdictional and inter-sectoral comparisons and information on performance of students in equity groups</w:t>
      </w:r>
    </w:p>
    <w:p w14:paraId="09E964BF" w14:textId="77777777" w:rsidR="00874936" w:rsidRPr="00781DB0" w:rsidRDefault="00874936" w:rsidP="00874936">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tracking school improvement</w:t>
      </w:r>
    </w:p>
    <w:p w14:paraId="59CAB612" w14:textId="77777777" w:rsidR="00874936" w:rsidRPr="00781DB0" w:rsidRDefault="00874936" w:rsidP="00874936">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assessing individual student learning achievement and growth against standardised norms</w:t>
      </w:r>
    </w:p>
    <w:p w14:paraId="50B7C3B4" w14:textId="77777777" w:rsidR="00874936" w:rsidRPr="006014F1" w:rsidRDefault="00874936" w:rsidP="00874936">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providing information to parents on school and student performance.</w:t>
      </w:r>
    </w:p>
    <w:p w14:paraId="34DBB133" w14:textId="77777777" w:rsidR="00874936" w:rsidRPr="00781DB0" w:rsidRDefault="00874936" w:rsidP="00874936">
      <w:pPr>
        <w:pStyle w:val="Heading3"/>
      </w:pPr>
      <w:bookmarkStart w:id="195" w:name="_Toc195250001"/>
      <w:r w:rsidRPr="006A722C">
        <w:t>Student</w:t>
      </w:r>
      <w:r w:rsidRPr="00781DB0">
        <w:t xml:space="preserve"> </w:t>
      </w:r>
      <w:r>
        <w:t>p</w:t>
      </w:r>
      <w:r w:rsidRPr="00781DB0">
        <w:t>articipation</w:t>
      </w:r>
      <w:bookmarkEnd w:id="195"/>
    </w:p>
    <w:p w14:paraId="6B29BF13" w14:textId="77777777" w:rsidR="00874936" w:rsidRPr="00781DB0" w:rsidRDefault="00874936" w:rsidP="00874936">
      <w:pPr>
        <w:rPr>
          <w:rFonts w:asciiTheme="minorHAnsi" w:hAnsiTheme="minorHAnsi"/>
          <w:sz w:val="20"/>
          <w:szCs w:val="20"/>
        </w:rPr>
      </w:pPr>
      <w:r w:rsidRPr="00781DB0">
        <w:rPr>
          <w:rFonts w:asciiTheme="minorHAnsi" w:hAnsiTheme="minorHAnsi"/>
          <w:sz w:val="20"/>
          <w:szCs w:val="20"/>
        </w:rPr>
        <w:t>Table 3: NT NAPLAN participation rates 201</w:t>
      </w:r>
      <w:r>
        <w:rPr>
          <w:rFonts w:asciiTheme="minorHAnsi" w:hAnsiTheme="minorHAnsi"/>
          <w:sz w:val="20"/>
          <w:szCs w:val="20"/>
        </w:rPr>
        <w:t>7</w:t>
      </w:r>
      <w:r w:rsidRPr="00781DB0">
        <w:rPr>
          <w:rFonts w:asciiTheme="minorHAnsi" w:hAnsiTheme="minorHAnsi"/>
          <w:sz w:val="20"/>
          <w:szCs w:val="20"/>
        </w:rPr>
        <w:t xml:space="preserve"> - 202</w:t>
      </w:r>
      <w:r>
        <w:rPr>
          <w:rFonts w:asciiTheme="minorHAnsi" w:hAnsiTheme="minorHAnsi"/>
          <w:sz w:val="20"/>
          <w:szCs w:val="20"/>
        </w:rPr>
        <w:t>4</w:t>
      </w:r>
    </w:p>
    <w:tbl>
      <w:tblPr>
        <w:tblW w:w="10622" w:type="dxa"/>
        <w:tblLook w:val="04A0" w:firstRow="1" w:lastRow="0" w:firstColumn="1" w:lastColumn="0" w:noHBand="0" w:noVBand="1"/>
      </w:tblPr>
      <w:tblGrid>
        <w:gridCol w:w="1134"/>
        <w:gridCol w:w="1200"/>
        <w:gridCol w:w="1058"/>
        <w:gridCol w:w="1134"/>
        <w:gridCol w:w="1276"/>
        <w:gridCol w:w="1276"/>
        <w:gridCol w:w="1276"/>
        <w:gridCol w:w="1134"/>
        <w:gridCol w:w="1134"/>
      </w:tblGrid>
      <w:tr w:rsidR="00874936" w:rsidRPr="00B0315B" w14:paraId="3993189A" w14:textId="77777777" w:rsidTr="002C2CB4">
        <w:trPr>
          <w:trHeight w:val="315"/>
        </w:trPr>
        <w:tc>
          <w:tcPr>
            <w:tcW w:w="1134" w:type="dxa"/>
            <w:tcBorders>
              <w:top w:val="single" w:sz="8" w:space="0" w:color="auto"/>
              <w:left w:val="single" w:sz="8" w:space="0" w:color="auto"/>
              <w:bottom w:val="single" w:sz="8" w:space="0" w:color="auto"/>
              <w:right w:val="single" w:sz="8" w:space="0" w:color="auto"/>
            </w:tcBorders>
            <w:shd w:val="clear" w:color="000000" w:fill="D0D0D0"/>
            <w:noWrap/>
            <w:vAlign w:val="center"/>
            <w:hideMark/>
          </w:tcPr>
          <w:p w14:paraId="3B943C08"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Domain</w:t>
            </w:r>
          </w:p>
        </w:tc>
        <w:tc>
          <w:tcPr>
            <w:tcW w:w="1200" w:type="dxa"/>
            <w:tcBorders>
              <w:top w:val="single" w:sz="8" w:space="0" w:color="auto"/>
              <w:left w:val="nil"/>
              <w:bottom w:val="single" w:sz="8" w:space="0" w:color="auto"/>
              <w:right w:val="single" w:sz="8" w:space="0" w:color="auto"/>
            </w:tcBorders>
            <w:shd w:val="clear" w:color="000000" w:fill="D0D0D0"/>
            <w:noWrap/>
            <w:vAlign w:val="center"/>
            <w:hideMark/>
          </w:tcPr>
          <w:p w14:paraId="40CFC9C3"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Level</w:t>
            </w:r>
          </w:p>
        </w:tc>
        <w:tc>
          <w:tcPr>
            <w:tcW w:w="1058" w:type="dxa"/>
            <w:tcBorders>
              <w:top w:val="single" w:sz="8" w:space="0" w:color="auto"/>
              <w:left w:val="nil"/>
              <w:bottom w:val="single" w:sz="8" w:space="0" w:color="auto"/>
              <w:right w:val="nil"/>
            </w:tcBorders>
            <w:shd w:val="clear" w:color="000000" w:fill="D0D0D0"/>
            <w:noWrap/>
            <w:vAlign w:val="center"/>
            <w:hideMark/>
          </w:tcPr>
          <w:p w14:paraId="7E7C02EC"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2017</w:t>
            </w:r>
          </w:p>
        </w:tc>
        <w:tc>
          <w:tcPr>
            <w:tcW w:w="1134" w:type="dxa"/>
            <w:tcBorders>
              <w:top w:val="single" w:sz="8" w:space="0" w:color="auto"/>
              <w:left w:val="nil"/>
              <w:bottom w:val="single" w:sz="8" w:space="0" w:color="auto"/>
              <w:right w:val="nil"/>
            </w:tcBorders>
            <w:shd w:val="clear" w:color="000000" w:fill="D0D0D0"/>
            <w:noWrap/>
            <w:vAlign w:val="center"/>
            <w:hideMark/>
          </w:tcPr>
          <w:p w14:paraId="768903B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2018</w:t>
            </w:r>
          </w:p>
        </w:tc>
        <w:tc>
          <w:tcPr>
            <w:tcW w:w="1276" w:type="dxa"/>
            <w:tcBorders>
              <w:top w:val="single" w:sz="8" w:space="0" w:color="auto"/>
              <w:left w:val="nil"/>
              <w:bottom w:val="single" w:sz="8" w:space="0" w:color="auto"/>
              <w:right w:val="nil"/>
            </w:tcBorders>
            <w:shd w:val="clear" w:color="000000" w:fill="D0D0D0"/>
            <w:noWrap/>
            <w:vAlign w:val="center"/>
            <w:hideMark/>
          </w:tcPr>
          <w:p w14:paraId="016006DB"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2019</w:t>
            </w:r>
          </w:p>
        </w:tc>
        <w:tc>
          <w:tcPr>
            <w:tcW w:w="1276" w:type="dxa"/>
            <w:tcBorders>
              <w:top w:val="single" w:sz="8" w:space="0" w:color="auto"/>
              <w:left w:val="nil"/>
              <w:bottom w:val="single" w:sz="8" w:space="0" w:color="auto"/>
              <w:right w:val="nil"/>
            </w:tcBorders>
            <w:shd w:val="clear" w:color="000000" w:fill="D0D0D0"/>
            <w:noWrap/>
            <w:vAlign w:val="center"/>
            <w:hideMark/>
          </w:tcPr>
          <w:p w14:paraId="5BF3B9C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2021</w:t>
            </w:r>
          </w:p>
        </w:tc>
        <w:tc>
          <w:tcPr>
            <w:tcW w:w="1276" w:type="dxa"/>
            <w:tcBorders>
              <w:top w:val="single" w:sz="8" w:space="0" w:color="auto"/>
              <w:left w:val="nil"/>
              <w:bottom w:val="single" w:sz="8" w:space="0" w:color="auto"/>
              <w:right w:val="nil"/>
            </w:tcBorders>
            <w:shd w:val="clear" w:color="000000" w:fill="D0D0D0"/>
            <w:noWrap/>
            <w:vAlign w:val="center"/>
            <w:hideMark/>
          </w:tcPr>
          <w:p w14:paraId="302AE64E"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2022</w:t>
            </w:r>
          </w:p>
        </w:tc>
        <w:tc>
          <w:tcPr>
            <w:tcW w:w="1134" w:type="dxa"/>
            <w:tcBorders>
              <w:top w:val="single" w:sz="8" w:space="0" w:color="auto"/>
              <w:left w:val="nil"/>
              <w:bottom w:val="single" w:sz="8" w:space="0" w:color="auto"/>
              <w:right w:val="nil"/>
            </w:tcBorders>
            <w:shd w:val="clear" w:color="000000" w:fill="D0D0D0"/>
            <w:noWrap/>
            <w:vAlign w:val="center"/>
            <w:hideMark/>
          </w:tcPr>
          <w:p w14:paraId="78D20990"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2023</w:t>
            </w:r>
          </w:p>
        </w:tc>
        <w:tc>
          <w:tcPr>
            <w:tcW w:w="1134" w:type="dxa"/>
            <w:tcBorders>
              <w:top w:val="single" w:sz="8" w:space="0" w:color="auto"/>
              <w:left w:val="nil"/>
              <w:bottom w:val="single" w:sz="8" w:space="0" w:color="auto"/>
              <w:right w:val="single" w:sz="8" w:space="0" w:color="auto"/>
            </w:tcBorders>
            <w:shd w:val="clear" w:color="000000" w:fill="D0D0D0"/>
            <w:noWrap/>
            <w:vAlign w:val="center"/>
            <w:hideMark/>
          </w:tcPr>
          <w:p w14:paraId="2CC5C13D"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2024</w:t>
            </w:r>
          </w:p>
        </w:tc>
      </w:tr>
      <w:tr w:rsidR="00874936" w:rsidRPr="00B0315B" w14:paraId="782F247D"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5B23A4CF"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Reading</w:t>
            </w:r>
          </w:p>
        </w:tc>
        <w:tc>
          <w:tcPr>
            <w:tcW w:w="1200" w:type="dxa"/>
            <w:tcBorders>
              <w:top w:val="nil"/>
              <w:left w:val="nil"/>
              <w:bottom w:val="nil"/>
              <w:right w:val="single" w:sz="8" w:space="0" w:color="auto"/>
            </w:tcBorders>
            <w:shd w:val="clear" w:color="000000" w:fill="D9D9D9"/>
            <w:noWrap/>
            <w:vAlign w:val="center"/>
            <w:hideMark/>
          </w:tcPr>
          <w:p w14:paraId="01768360"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3</w:t>
            </w:r>
          </w:p>
        </w:tc>
        <w:tc>
          <w:tcPr>
            <w:tcW w:w="1058" w:type="dxa"/>
            <w:tcBorders>
              <w:top w:val="nil"/>
              <w:left w:val="nil"/>
              <w:bottom w:val="nil"/>
              <w:right w:val="nil"/>
            </w:tcBorders>
            <w:shd w:val="clear" w:color="000000" w:fill="72C488"/>
            <w:noWrap/>
            <w:vAlign w:val="center"/>
            <w:hideMark/>
          </w:tcPr>
          <w:p w14:paraId="3A9ABC1D"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88%</w:t>
            </w:r>
          </w:p>
        </w:tc>
        <w:tc>
          <w:tcPr>
            <w:tcW w:w="1134" w:type="dxa"/>
            <w:tcBorders>
              <w:top w:val="nil"/>
              <w:left w:val="nil"/>
              <w:bottom w:val="nil"/>
              <w:right w:val="nil"/>
            </w:tcBorders>
            <w:shd w:val="clear" w:color="000000" w:fill="A2D8B1"/>
            <w:noWrap/>
            <w:vAlign w:val="center"/>
            <w:hideMark/>
          </w:tcPr>
          <w:p w14:paraId="5D2F6DE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86%</w:t>
            </w:r>
          </w:p>
        </w:tc>
        <w:tc>
          <w:tcPr>
            <w:tcW w:w="1276" w:type="dxa"/>
            <w:tcBorders>
              <w:top w:val="nil"/>
              <w:left w:val="nil"/>
              <w:bottom w:val="nil"/>
              <w:right w:val="nil"/>
            </w:tcBorders>
            <w:shd w:val="clear" w:color="000000" w:fill="CCE9D6"/>
            <w:noWrap/>
            <w:vAlign w:val="center"/>
            <w:hideMark/>
          </w:tcPr>
          <w:p w14:paraId="7F97A276"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c>
          <w:tcPr>
            <w:tcW w:w="1276" w:type="dxa"/>
            <w:tcBorders>
              <w:top w:val="nil"/>
              <w:left w:val="nil"/>
              <w:bottom w:val="nil"/>
              <w:right w:val="nil"/>
            </w:tcBorders>
            <w:shd w:val="clear" w:color="000000" w:fill="DCEFE4"/>
            <w:noWrap/>
            <w:vAlign w:val="center"/>
            <w:hideMark/>
          </w:tcPr>
          <w:p w14:paraId="77407283"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83%</w:t>
            </w:r>
          </w:p>
        </w:tc>
        <w:tc>
          <w:tcPr>
            <w:tcW w:w="1276" w:type="dxa"/>
            <w:tcBorders>
              <w:top w:val="nil"/>
              <w:left w:val="nil"/>
              <w:bottom w:val="nil"/>
              <w:right w:val="nil"/>
            </w:tcBorders>
            <w:shd w:val="clear" w:color="000000" w:fill="FBFBFE"/>
            <w:noWrap/>
            <w:vAlign w:val="center"/>
            <w:hideMark/>
          </w:tcPr>
          <w:p w14:paraId="7E761049"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c>
          <w:tcPr>
            <w:tcW w:w="1134" w:type="dxa"/>
            <w:tcBorders>
              <w:top w:val="nil"/>
              <w:left w:val="nil"/>
              <w:bottom w:val="nil"/>
              <w:right w:val="nil"/>
            </w:tcBorders>
            <w:shd w:val="clear" w:color="000000" w:fill="ECF6F1"/>
            <w:noWrap/>
            <w:vAlign w:val="center"/>
            <w:hideMark/>
          </w:tcPr>
          <w:p w14:paraId="125BB4BD"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82%</w:t>
            </w:r>
          </w:p>
        </w:tc>
        <w:tc>
          <w:tcPr>
            <w:tcW w:w="1134" w:type="dxa"/>
            <w:tcBorders>
              <w:top w:val="nil"/>
              <w:left w:val="nil"/>
              <w:bottom w:val="nil"/>
              <w:right w:val="single" w:sz="8" w:space="0" w:color="auto"/>
            </w:tcBorders>
            <w:shd w:val="clear" w:color="000000" w:fill="D9EEE1"/>
            <w:noWrap/>
            <w:vAlign w:val="center"/>
            <w:hideMark/>
          </w:tcPr>
          <w:p w14:paraId="63315FA5"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83%</w:t>
            </w:r>
          </w:p>
        </w:tc>
      </w:tr>
      <w:tr w:rsidR="00874936" w:rsidRPr="00B0315B" w14:paraId="3FCB43B2"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4397D0A9"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322CC9F9"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5</w:t>
            </w:r>
          </w:p>
        </w:tc>
        <w:tc>
          <w:tcPr>
            <w:tcW w:w="1058" w:type="dxa"/>
            <w:tcBorders>
              <w:top w:val="nil"/>
              <w:left w:val="nil"/>
              <w:bottom w:val="nil"/>
              <w:right w:val="nil"/>
            </w:tcBorders>
            <w:shd w:val="clear" w:color="000000" w:fill="6EC384"/>
            <w:noWrap/>
            <w:vAlign w:val="center"/>
            <w:hideMark/>
          </w:tcPr>
          <w:p w14:paraId="7B4D227B"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89%</w:t>
            </w:r>
          </w:p>
        </w:tc>
        <w:tc>
          <w:tcPr>
            <w:tcW w:w="1134" w:type="dxa"/>
            <w:tcBorders>
              <w:top w:val="nil"/>
              <w:left w:val="nil"/>
              <w:bottom w:val="nil"/>
              <w:right w:val="nil"/>
            </w:tcBorders>
            <w:shd w:val="clear" w:color="000000" w:fill="7AC78F"/>
            <w:noWrap/>
            <w:vAlign w:val="center"/>
            <w:hideMark/>
          </w:tcPr>
          <w:p w14:paraId="5930BE65"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88%</w:t>
            </w:r>
          </w:p>
        </w:tc>
        <w:tc>
          <w:tcPr>
            <w:tcW w:w="1276" w:type="dxa"/>
            <w:tcBorders>
              <w:top w:val="nil"/>
              <w:left w:val="nil"/>
              <w:bottom w:val="nil"/>
              <w:right w:val="nil"/>
            </w:tcBorders>
            <w:shd w:val="clear" w:color="000000" w:fill="A0D7B0"/>
            <w:noWrap/>
            <w:vAlign w:val="center"/>
            <w:hideMark/>
          </w:tcPr>
          <w:p w14:paraId="3E051051"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86%</w:t>
            </w:r>
          </w:p>
        </w:tc>
        <w:tc>
          <w:tcPr>
            <w:tcW w:w="1276" w:type="dxa"/>
            <w:tcBorders>
              <w:top w:val="nil"/>
              <w:left w:val="nil"/>
              <w:bottom w:val="nil"/>
              <w:right w:val="nil"/>
            </w:tcBorders>
            <w:shd w:val="clear" w:color="000000" w:fill="E6F4EC"/>
            <w:noWrap/>
            <w:vAlign w:val="center"/>
            <w:hideMark/>
          </w:tcPr>
          <w:p w14:paraId="634FD548"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83%</w:t>
            </w:r>
          </w:p>
        </w:tc>
        <w:tc>
          <w:tcPr>
            <w:tcW w:w="1276" w:type="dxa"/>
            <w:tcBorders>
              <w:top w:val="nil"/>
              <w:left w:val="nil"/>
              <w:bottom w:val="nil"/>
              <w:right w:val="nil"/>
            </w:tcBorders>
            <w:shd w:val="clear" w:color="000000" w:fill="FBF8FB"/>
            <w:noWrap/>
            <w:vAlign w:val="center"/>
            <w:hideMark/>
          </w:tcPr>
          <w:p w14:paraId="08B60D8A"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c>
          <w:tcPr>
            <w:tcW w:w="1134" w:type="dxa"/>
            <w:tcBorders>
              <w:top w:val="nil"/>
              <w:left w:val="nil"/>
              <w:bottom w:val="nil"/>
              <w:right w:val="nil"/>
            </w:tcBorders>
            <w:shd w:val="clear" w:color="000000" w:fill="D9EEE1"/>
            <w:noWrap/>
            <w:vAlign w:val="center"/>
            <w:hideMark/>
          </w:tcPr>
          <w:p w14:paraId="4B322D91"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83%</w:t>
            </w:r>
          </w:p>
        </w:tc>
        <w:tc>
          <w:tcPr>
            <w:tcW w:w="1134" w:type="dxa"/>
            <w:tcBorders>
              <w:top w:val="nil"/>
              <w:left w:val="nil"/>
              <w:bottom w:val="nil"/>
              <w:right w:val="single" w:sz="8" w:space="0" w:color="auto"/>
            </w:tcBorders>
            <w:shd w:val="clear" w:color="000000" w:fill="A8DAB7"/>
            <w:noWrap/>
            <w:vAlign w:val="center"/>
            <w:hideMark/>
          </w:tcPr>
          <w:p w14:paraId="5F0AE39F"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86%</w:t>
            </w:r>
          </w:p>
        </w:tc>
      </w:tr>
      <w:tr w:rsidR="00874936" w:rsidRPr="00B0315B" w14:paraId="44094463"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73F0E3F2"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7B65A469"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7</w:t>
            </w:r>
          </w:p>
        </w:tc>
        <w:tc>
          <w:tcPr>
            <w:tcW w:w="1058" w:type="dxa"/>
            <w:tcBorders>
              <w:top w:val="nil"/>
              <w:left w:val="nil"/>
              <w:bottom w:val="nil"/>
              <w:right w:val="nil"/>
            </w:tcBorders>
            <w:shd w:val="clear" w:color="000000" w:fill="BCE2C8"/>
            <w:noWrap/>
            <w:vAlign w:val="center"/>
            <w:hideMark/>
          </w:tcPr>
          <w:p w14:paraId="056146C3"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85%</w:t>
            </w:r>
          </w:p>
        </w:tc>
        <w:tc>
          <w:tcPr>
            <w:tcW w:w="1134" w:type="dxa"/>
            <w:tcBorders>
              <w:top w:val="nil"/>
              <w:left w:val="nil"/>
              <w:bottom w:val="nil"/>
              <w:right w:val="nil"/>
            </w:tcBorders>
            <w:shd w:val="clear" w:color="000000" w:fill="B6E0C3"/>
            <w:noWrap/>
            <w:vAlign w:val="center"/>
            <w:hideMark/>
          </w:tcPr>
          <w:p w14:paraId="7FE448A1"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85%</w:t>
            </w:r>
          </w:p>
        </w:tc>
        <w:tc>
          <w:tcPr>
            <w:tcW w:w="1276" w:type="dxa"/>
            <w:tcBorders>
              <w:top w:val="nil"/>
              <w:left w:val="nil"/>
              <w:bottom w:val="nil"/>
              <w:right w:val="nil"/>
            </w:tcBorders>
            <w:shd w:val="clear" w:color="000000" w:fill="D8EEE0"/>
            <w:noWrap/>
            <w:vAlign w:val="center"/>
            <w:hideMark/>
          </w:tcPr>
          <w:p w14:paraId="73C3459E"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83%</w:t>
            </w:r>
          </w:p>
        </w:tc>
        <w:tc>
          <w:tcPr>
            <w:tcW w:w="1276" w:type="dxa"/>
            <w:tcBorders>
              <w:top w:val="nil"/>
              <w:left w:val="nil"/>
              <w:bottom w:val="nil"/>
              <w:right w:val="nil"/>
            </w:tcBorders>
            <w:shd w:val="clear" w:color="000000" w:fill="FBF4F7"/>
            <w:noWrap/>
            <w:vAlign w:val="center"/>
            <w:hideMark/>
          </w:tcPr>
          <w:p w14:paraId="2552A56D"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c>
          <w:tcPr>
            <w:tcW w:w="1276" w:type="dxa"/>
            <w:tcBorders>
              <w:top w:val="nil"/>
              <w:left w:val="nil"/>
              <w:bottom w:val="nil"/>
              <w:right w:val="nil"/>
            </w:tcBorders>
            <w:shd w:val="clear" w:color="000000" w:fill="FAD6D9"/>
            <w:noWrap/>
            <w:vAlign w:val="center"/>
            <w:hideMark/>
          </w:tcPr>
          <w:p w14:paraId="6EA11725"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78%</w:t>
            </w:r>
          </w:p>
        </w:tc>
        <w:tc>
          <w:tcPr>
            <w:tcW w:w="1134" w:type="dxa"/>
            <w:tcBorders>
              <w:top w:val="nil"/>
              <w:left w:val="nil"/>
              <w:bottom w:val="nil"/>
              <w:right w:val="nil"/>
            </w:tcBorders>
            <w:shd w:val="clear" w:color="000000" w:fill="FBF3F6"/>
            <w:noWrap/>
            <w:vAlign w:val="center"/>
            <w:hideMark/>
          </w:tcPr>
          <w:p w14:paraId="3501CA66"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c>
          <w:tcPr>
            <w:tcW w:w="1134" w:type="dxa"/>
            <w:tcBorders>
              <w:top w:val="nil"/>
              <w:left w:val="nil"/>
              <w:bottom w:val="nil"/>
              <w:right w:val="single" w:sz="8" w:space="0" w:color="auto"/>
            </w:tcBorders>
            <w:shd w:val="clear" w:color="000000" w:fill="FBEBEE"/>
            <w:noWrap/>
            <w:vAlign w:val="center"/>
            <w:hideMark/>
          </w:tcPr>
          <w:p w14:paraId="20BE6A85"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80%</w:t>
            </w:r>
          </w:p>
        </w:tc>
      </w:tr>
      <w:tr w:rsidR="00874936" w:rsidRPr="00B0315B" w14:paraId="028A0DFE" w14:textId="77777777" w:rsidTr="002C2CB4">
        <w:trPr>
          <w:trHeight w:val="315"/>
        </w:trPr>
        <w:tc>
          <w:tcPr>
            <w:tcW w:w="1134" w:type="dxa"/>
            <w:tcBorders>
              <w:top w:val="nil"/>
              <w:left w:val="single" w:sz="8" w:space="0" w:color="auto"/>
              <w:bottom w:val="nil"/>
              <w:right w:val="single" w:sz="8" w:space="0" w:color="auto"/>
            </w:tcBorders>
            <w:shd w:val="clear" w:color="000000" w:fill="D9D9D9"/>
            <w:noWrap/>
            <w:vAlign w:val="center"/>
            <w:hideMark/>
          </w:tcPr>
          <w:p w14:paraId="32915C2A"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D8974B4"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9</w:t>
            </w:r>
          </w:p>
        </w:tc>
        <w:tc>
          <w:tcPr>
            <w:tcW w:w="1058" w:type="dxa"/>
            <w:tcBorders>
              <w:top w:val="nil"/>
              <w:left w:val="nil"/>
              <w:bottom w:val="nil"/>
              <w:right w:val="nil"/>
            </w:tcBorders>
            <w:shd w:val="clear" w:color="000000" w:fill="FAD6D9"/>
            <w:noWrap/>
            <w:vAlign w:val="center"/>
            <w:hideMark/>
          </w:tcPr>
          <w:p w14:paraId="6D4ECEC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78%</w:t>
            </w:r>
          </w:p>
        </w:tc>
        <w:tc>
          <w:tcPr>
            <w:tcW w:w="1134" w:type="dxa"/>
            <w:tcBorders>
              <w:top w:val="nil"/>
              <w:left w:val="nil"/>
              <w:bottom w:val="nil"/>
              <w:right w:val="nil"/>
            </w:tcBorders>
            <w:shd w:val="clear" w:color="000000" w:fill="FAD4D7"/>
            <w:noWrap/>
            <w:vAlign w:val="center"/>
            <w:hideMark/>
          </w:tcPr>
          <w:p w14:paraId="035F29F2"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78%</w:t>
            </w:r>
          </w:p>
        </w:tc>
        <w:tc>
          <w:tcPr>
            <w:tcW w:w="1276" w:type="dxa"/>
            <w:tcBorders>
              <w:top w:val="nil"/>
              <w:left w:val="nil"/>
              <w:bottom w:val="nil"/>
              <w:right w:val="nil"/>
            </w:tcBorders>
            <w:shd w:val="clear" w:color="000000" w:fill="FAC5C7"/>
            <w:noWrap/>
            <w:vAlign w:val="center"/>
            <w:hideMark/>
          </w:tcPr>
          <w:p w14:paraId="74D8DC63"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76%</w:t>
            </w:r>
          </w:p>
        </w:tc>
        <w:tc>
          <w:tcPr>
            <w:tcW w:w="1276" w:type="dxa"/>
            <w:tcBorders>
              <w:top w:val="nil"/>
              <w:left w:val="nil"/>
              <w:bottom w:val="nil"/>
              <w:right w:val="nil"/>
            </w:tcBorders>
            <w:shd w:val="clear" w:color="000000" w:fill="F9A4A6"/>
            <w:noWrap/>
            <w:vAlign w:val="center"/>
            <w:hideMark/>
          </w:tcPr>
          <w:p w14:paraId="3E8BBA00"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73%</w:t>
            </w:r>
          </w:p>
        </w:tc>
        <w:tc>
          <w:tcPr>
            <w:tcW w:w="1276" w:type="dxa"/>
            <w:tcBorders>
              <w:top w:val="nil"/>
              <w:left w:val="nil"/>
              <w:bottom w:val="nil"/>
              <w:right w:val="nil"/>
            </w:tcBorders>
            <w:shd w:val="clear" w:color="000000" w:fill="F99294"/>
            <w:noWrap/>
            <w:vAlign w:val="center"/>
            <w:hideMark/>
          </w:tcPr>
          <w:p w14:paraId="116B6B8B"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72%</w:t>
            </w:r>
          </w:p>
        </w:tc>
        <w:tc>
          <w:tcPr>
            <w:tcW w:w="1134" w:type="dxa"/>
            <w:tcBorders>
              <w:top w:val="nil"/>
              <w:left w:val="nil"/>
              <w:bottom w:val="nil"/>
              <w:right w:val="nil"/>
            </w:tcBorders>
            <w:shd w:val="clear" w:color="000000" w:fill="FAB7BA"/>
            <w:noWrap/>
            <w:vAlign w:val="center"/>
            <w:hideMark/>
          </w:tcPr>
          <w:p w14:paraId="6109694B"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75%</w:t>
            </w:r>
          </w:p>
        </w:tc>
        <w:tc>
          <w:tcPr>
            <w:tcW w:w="1134" w:type="dxa"/>
            <w:tcBorders>
              <w:top w:val="nil"/>
              <w:left w:val="nil"/>
              <w:bottom w:val="nil"/>
              <w:right w:val="single" w:sz="8" w:space="0" w:color="auto"/>
            </w:tcBorders>
            <w:shd w:val="clear" w:color="000000" w:fill="F88A8D"/>
            <w:noWrap/>
            <w:vAlign w:val="center"/>
            <w:hideMark/>
          </w:tcPr>
          <w:p w14:paraId="41194C1F"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71%</w:t>
            </w:r>
          </w:p>
        </w:tc>
      </w:tr>
      <w:tr w:rsidR="00874936" w:rsidRPr="00B0315B" w14:paraId="550ECBC6" w14:textId="77777777" w:rsidTr="002C2CB4">
        <w:trPr>
          <w:trHeight w:val="300"/>
        </w:trPr>
        <w:tc>
          <w:tcPr>
            <w:tcW w:w="1134" w:type="dxa"/>
            <w:tcBorders>
              <w:top w:val="single" w:sz="8" w:space="0" w:color="auto"/>
              <w:left w:val="single" w:sz="8" w:space="0" w:color="auto"/>
              <w:bottom w:val="nil"/>
              <w:right w:val="single" w:sz="8" w:space="0" w:color="auto"/>
            </w:tcBorders>
            <w:shd w:val="clear" w:color="000000" w:fill="D9D9D9"/>
            <w:noWrap/>
            <w:vAlign w:val="center"/>
            <w:hideMark/>
          </w:tcPr>
          <w:p w14:paraId="05477CC1"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Numeracy</w:t>
            </w:r>
          </w:p>
        </w:tc>
        <w:tc>
          <w:tcPr>
            <w:tcW w:w="1200" w:type="dxa"/>
            <w:tcBorders>
              <w:top w:val="single" w:sz="8" w:space="0" w:color="auto"/>
              <w:left w:val="nil"/>
              <w:bottom w:val="nil"/>
              <w:right w:val="single" w:sz="8" w:space="0" w:color="auto"/>
            </w:tcBorders>
            <w:shd w:val="clear" w:color="000000" w:fill="D9D9D9"/>
            <w:noWrap/>
            <w:vAlign w:val="center"/>
            <w:hideMark/>
          </w:tcPr>
          <w:p w14:paraId="2289A36D"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3</w:t>
            </w:r>
          </w:p>
        </w:tc>
        <w:tc>
          <w:tcPr>
            <w:tcW w:w="1058" w:type="dxa"/>
            <w:tcBorders>
              <w:top w:val="single" w:sz="8" w:space="0" w:color="auto"/>
              <w:left w:val="nil"/>
              <w:bottom w:val="nil"/>
              <w:right w:val="nil"/>
            </w:tcBorders>
            <w:shd w:val="clear" w:color="000000" w:fill="96D3A7"/>
            <w:noWrap/>
            <w:vAlign w:val="center"/>
            <w:hideMark/>
          </w:tcPr>
          <w:p w14:paraId="154F569F"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87%</w:t>
            </w:r>
          </w:p>
        </w:tc>
        <w:tc>
          <w:tcPr>
            <w:tcW w:w="1134" w:type="dxa"/>
            <w:tcBorders>
              <w:top w:val="single" w:sz="8" w:space="0" w:color="auto"/>
              <w:left w:val="nil"/>
              <w:bottom w:val="nil"/>
              <w:right w:val="nil"/>
            </w:tcBorders>
            <w:shd w:val="clear" w:color="000000" w:fill="B8E1C5"/>
            <w:noWrap/>
            <w:vAlign w:val="center"/>
            <w:hideMark/>
          </w:tcPr>
          <w:p w14:paraId="1FBAC7AD"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85%</w:t>
            </w:r>
          </w:p>
        </w:tc>
        <w:tc>
          <w:tcPr>
            <w:tcW w:w="1276" w:type="dxa"/>
            <w:tcBorders>
              <w:top w:val="single" w:sz="8" w:space="0" w:color="auto"/>
              <w:left w:val="nil"/>
              <w:bottom w:val="nil"/>
              <w:right w:val="nil"/>
            </w:tcBorders>
            <w:shd w:val="clear" w:color="000000" w:fill="F7FAFA"/>
            <w:noWrap/>
            <w:vAlign w:val="center"/>
            <w:hideMark/>
          </w:tcPr>
          <w:p w14:paraId="5B8AF2A1"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82%</w:t>
            </w:r>
          </w:p>
        </w:tc>
        <w:tc>
          <w:tcPr>
            <w:tcW w:w="1276" w:type="dxa"/>
            <w:tcBorders>
              <w:top w:val="single" w:sz="8" w:space="0" w:color="auto"/>
              <w:left w:val="nil"/>
              <w:bottom w:val="nil"/>
              <w:right w:val="nil"/>
            </w:tcBorders>
            <w:shd w:val="clear" w:color="000000" w:fill="F5F9F9"/>
            <w:noWrap/>
            <w:vAlign w:val="center"/>
            <w:hideMark/>
          </w:tcPr>
          <w:p w14:paraId="7C8AE436"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82%</w:t>
            </w:r>
          </w:p>
        </w:tc>
        <w:tc>
          <w:tcPr>
            <w:tcW w:w="1276" w:type="dxa"/>
            <w:tcBorders>
              <w:top w:val="single" w:sz="8" w:space="0" w:color="auto"/>
              <w:left w:val="nil"/>
              <w:bottom w:val="nil"/>
              <w:right w:val="nil"/>
            </w:tcBorders>
            <w:shd w:val="clear" w:color="000000" w:fill="FBDDE0"/>
            <w:noWrap/>
            <w:vAlign w:val="center"/>
            <w:hideMark/>
          </w:tcPr>
          <w:p w14:paraId="7761EC5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79%</w:t>
            </w:r>
          </w:p>
        </w:tc>
        <w:tc>
          <w:tcPr>
            <w:tcW w:w="1134" w:type="dxa"/>
            <w:tcBorders>
              <w:top w:val="single" w:sz="8" w:space="0" w:color="auto"/>
              <w:left w:val="nil"/>
              <w:bottom w:val="nil"/>
              <w:right w:val="nil"/>
            </w:tcBorders>
            <w:shd w:val="clear" w:color="000000" w:fill="FBEFF2"/>
            <w:noWrap/>
            <w:vAlign w:val="center"/>
            <w:hideMark/>
          </w:tcPr>
          <w:p w14:paraId="02B4C836"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80%</w:t>
            </w:r>
          </w:p>
        </w:tc>
        <w:tc>
          <w:tcPr>
            <w:tcW w:w="1134" w:type="dxa"/>
            <w:tcBorders>
              <w:top w:val="single" w:sz="8" w:space="0" w:color="auto"/>
              <w:left w:val="nil"/>
              <w:bottom w:val="nil"/>
              <w:right w:val="single" w:sz="8" w:space="0" w:color="auto"/>
            </w:tcBorders>
            <w:shd w:val="clear" w:color="000000" w:fill="FBFBFE"/>
            <w:noWrap/>
            <w:vAlign w:val="center"/>
            <w:hideMark/>
          </w:tcPr>
          <w:p w14:paraId="6C7163CE"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r>
      <w:tr w:rsidR="00874936" w:rsidRPr="00B0315B" w14:paraId="35E3938D"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33AC581A"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75BCA9DF"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5</w:t>
            </w:r>
          </w:p>
        </w:tc>
        <w:tc>
          <w:tcPr>
            <w:tcW w:w="1058" w:type="dxa"/>
            <w:tcBorders>
              <w:top w:val="nil"/>
              <w:left w:val="nil"/>
              <w:bottom w:val="nil"/>
              <w:right w:val="nil"/>
            </w:tcBorders>
            <w:shd w:val="clear" w:color="000000" w:fill="8ED0A0"/>
            <w:noWrap/>
            <w:vAlign w:val="center"/>
            <w:hideMark/>
          </w:tcPr>
          <w:p w14:paraId="61CDB45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87%</w:t>
            </w:r>
          </w:p>
        </w:tc>
        <w:tc>
          <w:tcPr>
            <w:tcW w:w="1134" w:type="dxa"/>
            <w:tcBorders>
              <w:top w:val="nil"/>
              <w:left w:val="nil"/>
              <w:bottom w:val="nil"/>
              <w:right w:val="nil"/>
            </w:tcBorders>
            <w:shd w:val="clear" w:color="000000" w:fill="9ED6AE"/>
            <w:noWrap/>
            <w:vAlign w:val="center"/>
            <w:hideMark/>
          </w:tcPr>
          <w:p w14:paraId="2B8C4FD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86%</w:t>
            </w:r>
          </w:p>
        </w:tc>
        <w:tc>
          <w:tcPr>
            <w:tcW w:w="1276" w:type="dxa"/>
            <w:tcBorders>
              <w:top w:val="nil"/>
              <w:left w:val="nil"/>
              <w:bottom w:val="nil"/>
              <w:right w:val="nil"/>
            </w:tcBorders>
            <w:shd w:val="clear" w:color="000000" w:fill="C8E7D2"/>
            <w:noWrap/>
            <w:vAlign w:val="center"/>
            <w:hideMark/>
          </w:tcPr>
          <w:p w14:paraId="40DFA39A"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c>
          <w:tcPr>
            <w:tcW w:w="1276" w:type="dxa"/>
            <w:tcBorders>
              <w:top w:val="nil"/>
              <w:left w:val="nil"/>
              <w:bottom w:val="nil"/>
              <w:right w:val="nil"/>
            </w:tcBorders>
            <w:shd w:val="clear" w:color="000000" w:fill="FBFAFD"/>
            <w:noWrap/>
            <w:vAlign w:val="center"/>
            <w:hideMark/>
          </w:tcPr>
          <w:p w14:paraId="5E942322"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c>
          <w:tcPr>
            <w:tcW w:w="1276" w:type="dxa"/>
            <w:tcBorders>
              <w:top w:val="nil"/>
              <w:left w:val="nil"/>
              <w:bottom w:val="nil"/>
              <w:right w:val="nil"/>
            </w:tcBorders>
            <w:shd w:val="clear" w:color="000000" w:fill="FBDADD"/>
            <w:noWrap/>
            <w:vAlign w:val="center"/>
            <w:hideMark/>
          </w:tcPr>
          <w:p w14:paraId="7414C789"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78%</w:t>
            </w:r>
          </w:p>
        </w:tc>
        <w:tc>
          <w:tcPr>
            <w:tcW w:w="1134" w:type="dxa"/>
            <w:tcBorders>
              <w:top w:val="nil"/>
              <w:left w:val="nil"/>
              <w:bottom w:val="nil"/>
              <w:right w:val="nil"/>
            </w:tcBorders>
            <w:shd w:val="clear" w:color="000000" w:fill="F9FBFD"/>
            <w:noWrap/>
            <w:vAlign w:val="center"/>
            <w:hideMark/>
          </w:tcPr>
          <w:p w14:paraId="5C37BA18"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82%</w:t>
            </w:r>
          </w:p>
        </w:tc>
        <w:tc>
          <w:tcPr>
            <w:tcW w:w="1134" w:type="dxa"/>
            <w:tcBorders>
              <w:top w:val="nil"/>
              <w:left w:val="nil"/>
              <w:bottom w:val="nil"/>
              <w:right w:val="single" w:sz="8" w:space="0" w:color="auto"/>
            </w:tcBorders>
            <w:shd w:val="clear" w:color="000000" w:fill="C2E5CD"/>
            <w:noWrap/>
            <w:vAlign w:val="center"/>
            <w:hideMark/>
          </w:tcPr>
          <w:p w14:paraId="60EB1723"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r>
      <w:tr w:rsidR="00874936" w:rsidRPr="00B0315B" w14:paraId="220DF2C4"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76A04908"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7E1EBCAD"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7</w:t>
            </w:r>
          </w:p>
        </w:tc>
        <w:tc>
          <w:tcPr>
            <w:tcW w:w="1058" w:type="dxa"/>
            <w:tcBorders>
              <w:top w:val="nil"/>
              <w:left w:val="nil"/>
              <w:bottom w:val="nil"/>
              <w:right w:val="nil"/>
            </w:tcBorders>
            <w:shd w:val="clear" w:color="000000" w:fill="D2EBDB"/>
            <w:noWrap/>
            <w:vAlign w:val="center"/>
            <w:hideMark/>
          </w:tcPr>
          <w:p w14:paraId="7C3933F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c>
          <w:tcPr>
            <w:tcW w:w="1134" w:type="dxa"/>
            <w:tcBorders>
              <w:top w:val="nil"/>
              <w:left w:val="nil"/>
              <w:bottom w:val="nil"/>
              <w:right w:val="nil"/>
            </w:tcBorders>
            <w:shd w:val="clear" w:color="000000" w:fill="D4ECDD"/>
            <w:noWrap/>
            <w:vAlign w:val="center"/>
            <w:hideMark/>
          </w:tcPr>
          <w:p w14:paraId="398B024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c>
          <w:tcPr>
            <w:tcW w:w="1276" w:type="dxa"/>
            <w:tcBorders>
              <w:top w:val="nil"/>
              <w:left w:val="nil"/>
              <w:bottom w:val="nil"/>
              <w:right w:val="nil"/>
            </w:tcBorders>
            <w:shd w:val="clear" w:color="000000" w:fill="F7FAFA"/>
            <w:noWrap/>
            <w:vAlign w:val="center"/>
            <w:hideMark/>
          </w:tcPr>
          <w:p w14:paraId="24E2B07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82%</w:t>
            </w:r>
          </w:p>
        </w:tc>
        <w:tc>
          <w:tcPr>
            <w:tcW w:w="1276" w:type="dxa"/>
            <w:tcBorders>
              <w:top w:val="nil"/>
              <w:left w:val="nil"/>
              <w:bottom w:val="nil"/>
              <w:right w:val="nil"/>
            </w:tcBorders>
            <w:shd w:val="clear" w:color="000000" w:fill="FBE0E2"/>
            <w:noWrap/>
            <w:vAlign w:val="center"/>
            <w:hideMark/>
          </w:tcPr>
          <w:p w14:paraId="27987CD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79%</w:t>
            </w:r>
          </w:p>
        </w:tc>
        <w:tc>
          <w:tcPr>
            <w:tcW w:w="1276" w:type="dxa"/>
            <w:tcBorders>
              <w:top w:val="nil"/>
              <w:left w:val="nil"/>
              <w:bottom w:val="nil"/>
              <w:right w:val="nil"/>
            </w:tcBorders>
            <w:shd w:val="clear" w:color="000000" w:fill="FAB9BB"/>
            <w:noWrap/>
            <w:vAlign w:val="center"/>
            <w:hideMark/>
          </w:tcPr>
          <w:p w14:paraId="1FF9A251"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75%</w:t>
            </w:r>
          </w:p>
        </w:tc>
        <w:tc>
          <w:tcPr>
            <w:tcW w:w="1134" w:type="dxa"/>
            <w:tcBorders>
              <w:top w:val="nil"/>
              <w:left w:val="nil"/>
              <w:bottom w:val="nil"/>
              <w:right w:val="nil"/>
            </w:tcBorders>
            <w:shd w:val="clear" w:color="000000" w:fill="FBDEE1"/>
            <w:noWrap/>
            <w:vAlign w:val="center"/>
            <w:hideMark/>
          </w:tcPr>
          <w:p w14:paraId="46D4B3F9"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79%</w:t>
            </w:r>
          </w:p>
        </w:tc>
        <w:tc>
          <w:tcPr>
            <w:tcW w:w="1134" w:type="dxa"/>
            <w:tcBorders>
              <w:top w:val="nil"/>
              <w:left w:val="nil"/>
              <w:bottom w:val="nil"/>
              <w:right w:val="single" w:sz="8" w:space="0" w:color="auto"/>
            </w:tcBorders>
            <w:shd w:val="clear" w:color="000000" w:fill="FAD1D3"/>
            <w:noWrap/>
            <w:vAlign w:val="center"/>
            <w:hideMark/>
          </w:tcPr>
          <w:p w14:paraId="69093A49"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78%</w:t>
            </w:r>
          </w:p>
        </w:tc>
      </w:tr>
      <w:tr w:rsidR="00874936" w:rsidRPr="00B0315B" w14:paraId="601700DF" w14:textId="77777777" w:rsidTr="002C2CB4">
        <w:trPr>
          <w:trHeight w:val="315"/>
        </w:trPr>
        <w:tc>
          <w:tcPr>
            <w:tcW w:w="1134" w:type="dxa"/>
            <w:tcBorders>
              <w:top w:val="nil"/>
              <w:left w:val="single" w:sz="8" w:space="0" w:color="auto"/>
              <w:bottom w:val="single" w:sz="8" w:space="0" w:color="auto"/>
              <w:right w:val="single" w:sz="8" w:space="0" w:color="auto"/>
            </w:tcBorders>
            <w:shd w:val="clear" w:color="000000" w:fill="D9D9D9"/>
            <w:noWrap/>
            <w:vAlign w:val="center"/>
            <w:hideMark/>
          </w:tcPr>
          <w:p w14:paraId="0C27006E"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4F482A6A"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9</w:t>
            </w:r>
          </w:p>
        </w:tc>
        <w:tc>
          <w:tcPr>
            <w:tcW w:w="1058" w:type="dxa"/>
            <w:tcBorders>
              <w:top w:val="nil"/>
              <w:left w:val="nil"/>
              <w:bottom w:val="single" w:sz="8" w:space="0" w:color="auto"/>
              <w:right w:val="nil"/>
            </w:tcBorders>
            <w:shd w:val="clear" w:color="000000" w:fill="FACDD0"/>
            <w:noWrap/>
            <w:vAlign w:val="center"/>
            <w:hideMark/>
          </w:tcPr>
          <w:p w14:paraId="1E90160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77%</w:t>
            </w:r>
          </w:p>
        </w:tc>
        <w:tc>
          <w:tcPr>
            <w:tcW w:w="1134" w:type="dxa"/>
            <w:tcBorders>
              <w:top w:val="nil"/>
              <w:left w:val="nil"/>
              <w:bottom w:val="single" w:sz="8" w:space="0" w:color="auto"/>
              <w:right w:val="nil"/>
            </w:tcBorders>
            <w:shd w:val="clear" w:color="000000" w:fill="FABABD"/>
            <w:noWrap/>
            <w:vAlign w:val="center"/>
            <w:hideMark/>
          </w:tcPr>
          <w:p w14:paraId="18A9C52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75%</w:t>
            </w:r>
          </w:p>
        </w:tc>
        <w:tc>
          <w:tcPr>
            <w:tcW w:w="1276" w:type="dxa"/>
            <w:tcBorders>
              <w:top w:val="nil"/>
              <w:left w:val="nil"/>
              <w:bottom w:val="single" w:sz="8" w:space="0" w:color="auto"/>
              <w:right w:val="nil"/>
            </w:tcBorders>
            <w:shd w:val="clear" w:color="000000" w:fill="F9AEB1"/>
            <w:noWrap/>
            <w:vAlign w:val="center"/>
            <w:hideMark/>
          </w:tcPr>
          <w:p w14:paraId="43FCAB3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74%</w:t>
            </w:r>
          </w:p>
        </w:tc>
        <w:tc>
          <w:tcPr>
            <w:tcW w:w="1276" w:type="dxa"/>
            <w:tcBorders>
              <w:top w:val="nil"/>
              <w:left w:val="nil"/>
              <w:bottom w:val="single" w:sz="8" w:space="0" w:color="auto"/>
              <w:right w:val="nil"/>
            </w:tcBorders>
            <w:shd w:val="clear" w:color="000000" w:fill="F88688"/>
            <w:noWrap/>
            <w:vAlign w:val="center"/>
            <w:hideMark/>
          </w:tcPr>
          <w:p w14:paraId="4F40BB69"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71%</w:t>
            </w:r>
          </w:p>
        </w:tc>
        <w:tc>
          <w:tcPr>
            <w:tcW w:w="1276" w:type="dxa"/>
            <w:tcBorders>
              <w:top w:val="nil"/>
              <w:left w:val="nil"/>
              <w:bottom w:val="single" w:sz="8" w:space="0" w:color="auto"/>
              <w:right w:val="nil"/>
            </w:tcBorders>
            <w:shd w:val="clear" w:color="000000" w:fill="F8696B"/>
            <w:noWrap/>
            <w:vAlign w:val="center"/>
            <w:hideMark/>
          </w:tcPr>
          <w:p w14:paraId="01629CF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68%</w:t>
            </w:r>
          </w:p>
        </w:tc>
        <w:tc>
          <w:tcPr>
            <w:tcW w:w="1134" w:type="dxa"/>
            <w:tcBorders>
              <w:top w:val="nil"/>
              <w:left w:val="nil"/>
              <w:bottom w:val="single" w:sz="8" w:space="0" w:color="auto"/>
              <w:right w:val="nil"/>
            </w:tcBorders>
            <w:shd w:val="clear" w:color="000000" w:fill="F9A1A4"/>
            <w:noWrap/>
            <w:vAlign w:val="center"/>
            <w:hideMark/>
          </w:tcPr>
          <w:p w14:paraId="3F2C5FD6"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73%</w:t>
            </w:r>
          </w:p>
        </w:tc>
        <w:tc>
          <w:tcPr>
            <w:tcW w:w="1134" w:type="dxa"/>
            <w:tcBorders>
              <w:top w:val="nil"/>
              <w:left w:val="nil"/>
              <w:bottom w:val="single" w:sz="8" w:space="0" w:color="auto"/>
              <w:right w:val="single" w:sz="8" w:space="0" w:color="auto"/>
            </w:tcBorders>
            <w:shd w:val="clear" w:color="000000" w:fill="F87678"/>
            <w:noWrap/>
            <w:vAlign w:val="center"/>
            <w:hideMark/>
          </w:tcPr>
          <w:p w14:paraId="24655FC0"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69%</w:t>
            </w:r>
          </w:p>
        </w:tc>
      </w:tr>
      <w:tr w:rsidR="00874936" w:rsidRPr="00B0315B" w14:paraId="0DF2160E"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6D8946B9"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Writing</w:t>
            </w:r>
          </w:p>
        </w:tc>
        <w:tc>
          <w:tcPr>
            <w:tcW w:w="1200" w:type="dxa"/>
            <w:tcBorders>
              <w:top w:val="nil"/>
              <w:left w:val="nil"/>
              <w:bottom w:val="nil"/>
              <w:right w:val="single" w:sz="8" w:space="0" w:color="auto"/>
            </w:tcBorders>
            <w:shd w:val="clear" w:color="000000" w:fill="D9D9D9"/>
            <w:noWrap/>
            <w:vAlign w:val="center"/>
            <w:hideMark/>
          </w:tcPr>
          <w:p w14:paraId="466B0DA2"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3</w:t>
            </w:r>
          </w:p>
        </w:tc>
        <w:tc>
          <w:tcPr>
            <w:tcW w:w="1058" w:type="dxa"/>
            <w:tcBorders>
              <w:top w:val="single" w:sz="8" w:space="0" w:color="auto"/>
              <w:left w:val="nil"/>
              <w:bottom w:val="nil"/>
              <w:right w:val="nil"/>
            </w:tcBorders>
            <w:shd w:val="clear" w:color="000000" w:fill="66BF7D"/>
            <w:noWrap/>
            <w:vAlign w:val="center"/>
            <w:hideMark/>
          </w:tcPr>
          <w:p w14:paraId="13F6E562"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89%</w:t>
            </w:r>
          </w:p>
        </w:tc>
        <w:tc>
          <w:tcPr>
            <w:tcW w:w="1134" w:type="dxa"/>
            <w:tcBorders>
              <w:top w:val="single" w:sz="8" w:space="0" w:color="auto"/>
              <w:left w:val="nil"/>
              <w:bottom w:val="nil"/>
              <w:right w:val="nil"/>
            </w:tcBorders>
            <w:shd w:val="clear" w:color="000000" w:fill="8ED0A0"/>
            <w:noWrap/>
            <w:vAlign w:val="center"/>
            <w:hideMark/>
          </w:tcPr>
          <w:p w14:paraId="01CA98CD"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87%</w:t>
            </w:r>
          </w:p>
        </w:tc>
        <w:tc>
          <w:tcPr>
            <w:tcW w:w="1276" w:type="dxa"/>
            <w:tcBorders>
              <w:top w:val="single" w:sz="8" w:space="0" w:color="auto"/>
              <w:left w:val="nil"/>
              <w:bottom w:val="nil"/>
              <w:right w:val="nil"/>
            </w:tcBorders>
            <w:shd w:val="clear" w:color="000000" w:fill="B8E1C5"/>
            <w:noWrap/>
            <w:vAlign w:val="center"/>
            <w:hideMark/>
          </w:tcPr>
          <w:p w14:paraId="5454ACCA"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85%</w:t>
            </w:r>
          </w:p>
        </w:tc>
        <w:tc>
          <w:tcPr>
            <w:tcW w:w="1276" w:type="dxa"/>
            <w:tcBorders>
              <w:top w:val="single" w:sz="8" w:space="0" w:color="auto"/>
              <w:left w:val="nil"/>
              <w:bottom w:val="nil"/>
              <w:right w:val="nil"/>
            </w:tcBorders>
            <w:shd w:val="clear" w:color="000000" w:fill="76C68B"/>
            <w:noWrap/>
            <w:vAlign w:val="center"/>
            <w:hideMark/>
          </w:tcPr>
          <w:p w14:paraId="4F75A3B1"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88%</w:t>
            </w:r>
          </w:p>
        </w:tc>
        <w:tc>
          <w:tcPr>
            <w:tcW w:w="1276" w:type="dxa"/>
            <w:tcBorders>
              <w:top w:val="single" w:sz="8" w:space="0" w:color="auto"/>
              <w:left w:val="nil"/>
              <w:bottom w:val="nil"/>
              <w:right w:val="nil"/>
            </w:tcBorders>
            <w:shd w:val="clear" w:color="000000" w:fill="FBE4E7"/>
            <w:noWrap/>
            <w:vAlign w:val="center"/>
            <w:hideMark/>
          </w:tcPr>
          <w:p w14:paraId="6F1593C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79%</w:t>
            </w:r>
          </w:p>
        </w:tc>
        <w:tc>
          <w:tcPr>
            <w:tcW w:w="1134" w:type="dxa"/>
            <w:tcBorders>
              <w:top w:val="single" w:sz="8" w:space="0" w:color="auto"/>
              <w:left w:val="nil"/>
              <w:bottom w:val="nil"/>
              <w:right w:val="nil"/>
            </w:tcBorders>
            <w:shd w:val="clear" w:color="000000" w:fill="FBF0F3"/>
            <w:noWrap/>
            <w:vAlign w:val="center"/>
            <w:hideMark/>
          </w:tcPr>
          <w:p w14:paraId="29D2B792"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80%</w:t>
            </w:r>
          </w:p>
        </w:tc>
        <w:tc>
          <w:tcPr>
            <w:tcW w:w="1134" w:type="dxa"/>
            <w:tcBorders>
              <w:top w:val="single" w:sz="8" w:space="0" w:color="auto"/>
              <w:left w:val="nil"/>
              <w:bottom w:val="nil"/>
              <w:right w:val="single" w:sz="8" w:space="0" w:color="auto"/>
            </w:tcBorders>
            <w:shd w:val="clear" w:color="000000" w:fill="EFF7F4"/>
            <w:noWrap/>
            <w:vAlign w:val="center"/>
            <w:hideMark/>
          </w:tcPr>
          <w:p w14:paraId="13D92F23"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82%</w:t>
            </w:r>
          </w:p>
        </w:tc>
      </w:tr>
      <w:tr w:rsidR="00874936" w:rsidRPr="00B0315B" w14:paraId="600E2950"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1B44BD60"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3721DEBF"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5</w:t>
            </w:r>
          </w:p>
        </w:tc>
        <w:tc>
          <w:tcPr>
            <w:tcW w:w="1058" w:type="dxa"/>
            <w:tcBorders>
              <w:top w:val="nil"/>
              <w:left w:val="nil"/>
              <w:bottom w:val="nil"/>
              <w:right w:val="nil"/>
            </w:tcBorders>
            <w:shd w:val="clear" w:color="000000" w:fill="63BE7B"/>
            <w:noWrap/>
            <w:vAlign w:val="center"/>
            <w:hideMark/>
          </w:tcPr>
          <w:p w14:paraId="296B1B2E"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89%</w:t>
            </w:r>
          </w:p>
        </w:tc>
        <w:tc>
          <w:tcPr>
            <w:tcW w:w="1134" w:type="dxa"/>
            <w:tcBorders>
              <w:top w:val="nil"/>
              <w:left w:val="nil"/>
              <w:bottom w:val="nil"/>
              <w:right w:val="nil"/>
            </w:tcBorders>
            <w:shd w:val="clear" w:color="000000" w:fill="63BE7B"/>
            <w:noWrap/>
            <w:vAlign w:val="center"/>
            <w:hideMark/>
          </w:tcPr>
          <w:p w14:paraId="0CFE8CBB"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89%</w:t>
            </w:r>
          </w:p>
        </w:tc>
        <w:tc>
          <w:tcPr>
            <w:tcW w:w="1276" w:type="dxa"/>
            <w:tcBorders>
              <w:top w:val="nil"/>
              <w:left w:val="nil"/>
              <w:bottom w:val="nil"/>
              <w:right w:val="nil"/>
            </w:tcBorders>
            <w:shd w:val="clear" w:color="000000" w:fill="8CCF9E"/>
            <w:noWrap/>
            <w:vAlign w:val="center"/>
            <w:hideMark/>
          </w:tcPr>
          <w:p w14:paraId="1C698D52"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87%</w:t>
            </w:r>
          </w:p>
        </w:tc>
        <w:tc>
          <w:tcPr>
            <w:tcW w:w="1276" w:type="dxa"/>
            <w:tcBorders>
              <w:top w:val="nil"/>
              <w:left w:val="nil"/>
              <w:bottom w:val="nil"/>
              <w:right w:val="nil"/>
            </w:tcBorders>
            <w:shd w:val="clear" w:color="000000" w:fill="CEEAD8"/>
            <w:noWrap/>
            <w:vAlign w:val="center"/>
            <w:hideMark/>
          </w:tcPr>
          <w:p w14:paraId="185F3CC9"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c>
          <w:tcPr>
            <w:tcW w:w="1276" w:type="dxa"/>
            <w:tcBorders>
              <w:top w:val="nil"/>
              <w:left w:val="nil"/>
              <w:bottom w:val="nil"/>
              <w:right w:val="nil"/>
            </w:tcBorders>
            <w:shd w:val="clear" w:color="000000" w:fill="FBFCFF"/>
            <w:noWrap/>
            <w:vAlign w:val="center"/>
            <w:hideMark/>
          </w:tcPr>
          <w:p w14:paraId="18ABB520"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82%</w:t>
            </w:r>
          </w:p>
        </w:tc>
        <w:tc>
          <w:tcPr>
            <w:tcW w:w="1134" w:type="dxa"/>
            <w:tcBorders>
              <w:top w:val="nil"/>
              <w:left w:val="nil"/>
              <w:bottom w:val="nil"/>
              <w:right w:val="nil"/>
            </w:tcBorders>
            <w:shd w:val="clear" w:color="000000" w:fill="D0EAD9"/>
            <w:noWrap/>
            <w:vAlign w:val="center"/>
            <w:hideMark/>
          </w:tcPr>
          <w:p w14:paraId="0E5058C1"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c>
          <w:tcPr>
            <w:tcW w:w="1134" w:type="dxa"/>
            <w:tcBorders>
              <w:top w:val="nil"/>
              <w:left w:val="nil"/>
              <w:bottom w:val="nil"/>
              <w:right w:val="single" w:sz="8" w:space="0" w:color="auto"/>
            </w:tcBorders>
            <w:shd w:val="clear" w:color="000000" w:fill="A5D9B4"/>
            <w:noWrap/>
            <w:vAlign w:val="center"/>
            <w:hideMark/>
          </w:tcPr>
          <w:p w14:paraId="3B69AC92"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86%</w:t>
            </w:r>
          </w:p>
        </w:tc>
      </w:tr>
      <w:tr w:rsidR="00874936" w:rsidRPr="00B0315B" w14:paraId="7FC69994" w14:textId="77777777" w:rsidTr="002C2CB4">
        <w:trPr>
          <w:trHeight w:val="300"/>
        </w:trPr>
        <w:tc>
          <w:tcPr>
            <w:tcW w:w="1134" w:type="dxa"/>
            <w:tcBorders>
              <w:top w:val="nil"/>
              <w:left w:val="single" w:sz="8" w:space="0" w:color="auto"/>
              <w:bottom w:val="nil"/>
              <w:right w:val="single" w:sz="8" w:space="0" w:color="auto"/>
            </w:tcBorders>
            <w:shd w:val="clear" w:color="000000" w:fill="D9D9D9"/>
            <w:noWrap/>
            <w:vAlign w:val="center"/>
            <w:hideMark/>
          </w:tcPr>
          <w:p w14:paraId="1A53DED2"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1E97E254"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7</w:t>
            </w:r>
          </w:p>
        </w:tc>
        <w:tc>
          <w:tcPr>
            <w:tcW w:w="1058" w:type="dxa"/>
            <w:tcBorders>
              <w:top w:val="nil"/>
              <w:left w:val="nil"/>
              <w:bottom w:val="nil"/>
              <w:right w:val="nil"/>
            </w:tcBorders>
            <w:shd w:val="clear" w:color="000000" w:fill="9AD5AA"/>
            <w:noWrap/>
            <w:vAlign w:val="center"/>
            <w:hideMark/>
          </w:tcPr>
          <w:p w14:paraId="43D2614B"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86%</w:t>
            </w:r>
          </w:p>
        </w:tc>
        <w:tc>
          <w:tcPr>
            <w:tcW w:w="1134" w:type="dxa"/>
            <w:tcBorders>
              <w:top w:val="nil"/>
              <w:left w:val="nil"/>
              <w:bottom w:val="nil"/>
              <w:right w:val="nil"/>
            </w:tcBorders>
            <w:shd w:val="clear" w:color="000000" w:fill="ACDCBA"/>
            <w:noWrap/>
            <w:vAlign w:val="center"/>
            <w:hideMark/>
          </w:tcPr>
          <w:p w14:paraId="78EB5D99"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86%</w:t>
            </w:r>
          </w:p>
        </w:tc>
        <w:tc>
          <w:tcPr>
            <w:tcW w:w="1276" w:type="dxa"/>
            <w:tcBorders>
              <w:top w:val="nil"/>
              <w:left w:val="nil"/>
              <w:bottom w:val="nil"/>
              <w:right w:val="nil"/>
            </w:tcBorders>
            <w:shd w:val="clear" w:color="000000" w:fill="CEEAD8"/>
            <w:noWrap/>
            <w:vAlign w:val="center"/>
            <w:hideMark/>
          </w:tcPr>
          <w:p w14:paraId="7872B13D"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84%</w:t>
            </w:r>
          </w:p>
        </w:tc>
        <w:tc>
          <w:tcPr>
            <w:tcW w:w="1276" w:type="dxa"/>
            <w:tcBorders>
              <w:top w:val="nil"/>
              <w:left w:val="nil"/>
              <w:bottom w:val="nil"/>
              <w:right w:val="nil"/>
            </w:tcBorders>
            <w:shd w:val="clear" w:color="000000" w:fill="FBF3F6"/>
            <w:noWrap/>
            <w:vAlign w:val="center"/>
            <w:hideMark/>
          </w:tcPr>
          <w:p w14:paraId="63065856"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c>
          <w:tcPr>
            <w:tcW w:w="1276" w:type="dxa"/>
            <w:tcBorders>
              <w:top w:val="nil"/>
              <w:left w:val="nil"/>
              <w:bottom w:val="nil"/>
              <w:right w:val="nil"/>
            </w:tcBorders>
            <w:shd w:val="clear" w:color="000000" w:fill="FBDDE0"/>
            <w:noWrap/>
            <w:vAlign w:val="center"/>
            <w:hideMark/>
          </w:tcPr>
          <w:p w14:paraId="0577B9BB"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79%</w:t>
            </w:r>
          </w:p>
        </w:tc>
        <w:tc>
          <w:tcPr>
            <w:tcW w:w="1134" w:type="dxa"/>
            <w:tcBorders>
              <w:top w:val="nil"/>
              <w:left w:val="nil"/>
              <w:bottom w:val="nil"/>
              <w:right w:val="nil"/>
            </w:tcBorders>
            <w:shd w:val="clear" w:color="000000" w:fill="FBFAFD"/>
            <w:noWrap/>
            <w:vAlign w:val="center"/>
            <w:hideMark/>
          </w:tcPr>
          <w:p w14:paraId="5D1CF048"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c>
          <w:tcPr>
            <w:tcW w:w="1134" w:type="dxa"/>
            <w:tcBorders>
              <w:top w:val="nil"/>
              <w:left w:val="nil"/>
              <w:bottom w:val="nil"/>
              <w:right w:val="single" w:sz="8" w:space="0" w:color="auto"/>
            </w:tcBorders>
            <w:shd w:val="clear" w:color="000000" w:fill="FBF9FC"/>
            <w:noWrap/>
            <w:vAlign w:val="center"/>
            <w:hideMark/>
          </w:tcPr>
          <w:p w14:paraId="3A3AE095"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81%</w:t>
            </w:r>
          </w:p>
        </w:tc>
      </w:tr>
      <w:tr w:rsidR="00874936" w:rsidRPr="00B0315B" w14:paraId="34F0A5F1" w14:textId="77777777" w:rsidTr="002C2CB4">
        <w:trPr>
          <w:trHeight w:val="315"/>
        </w:trPr>
        <w:tc>
          <w:tcPr>
            <w:tcW w:w="1134" w:type="dxa"/>
            <w:tcBorders>
              <w:top w:val="nil"/>
              <w:left w:val="single" w:sz="8" w:space="0" w:color="auto"/>
              <w:bottom w:val="single" w:sz="8" w:space="0" w:color="auto"/>
              <w:right w:val="single" w:sz="8" w:space="0" w:color="auto"/>
            </w:tcBorders>
            <w:shd w:val="clear" w:color="000000" w:fill="D9D9D9"/>
            <w:noWrap/>
            <w:vAlign w:val="center"/>
            <w:hideMark/>
          </w:tcPr>
          <w:p w14:paraId="00FEC0B9"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483439B8" w14:textId="77777777" w:rsidR="00874936" w:rsidRPr="00B0315B" w:rsidRDefault="00874936" w:rsidP="002C2CB4">
            <w:pPr>
              <w:spacing w:after="0"/>
              <w:rPr>
                <w:rFonts w:ascii="Aptos Narrow" w:eastAsia="Times New Roman" w:hAnsi="Aptos Narrow"/>
                <w:color w:val="000000"/>
                <w:lang w:eastAsia="en-AU"/>
              </w:rPr>
            </w:pPr>
            <w:r w:rsidRPr="00B0315B">
              <w:rPr>
                <w:rFonts w:ascii="Aptos Narrow" w:eastAsia="Times New Roman" w:hAnsi="Aptos Narrow"/>
                <w:color w:val="000000"/>
                <w:lang w:eastAsia="en-AU"/>
              </w:rPr>
              <w:t>Year 9</w:t>
            </w:r>
          </w:p>
        </w:tc>
        <w:tc>
          <w:tcPr>
            <w:tcW w:w="1058" w:type="dxa"/>
            <w:tcBorders>
              <w:top w:val="nil"/>
              <w:left w:val="nil"/>
              <w:bottom w:val="single" w:sz="8" w:space="0" w:color="auto"/>
              <w:right w:val="nil"/>
            </w:tcBorders>
            <w:shd w:val="clear" w:color="000000" w:fill="FBE9EC"/>
            <w:noWrap/>
            <w:vAlign w:val="center"/>
            <w:hideMark/>
          </w:tcPr>
          <w:p w14:paraId="169730BF"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80%</w:t>
            </w:r>
          </w:p>
        </w:tc>
        <w:tc>
          <w:tcPr>
            <w:tcW w:w="1134" w:type="dxa"/>
            <w:tcBorders>
              <w:top w:val="nil"/>
              <w:left w:val="nil"/>
              <w:bottom w:val="single" w:sz="8" w:space="0" w:color="auto"/>
              <w:right w:val="nil"/>
            </w:tcBorders>
            <w:shd w:val="clear" w:color="000000" w:fill="FBDCDF"/>
            <w:noWrap/>
            <w:vAlign w:val="center"/>
            <w:hideMark/>
          </w:tcPr>
          <w:p w14:paraId="4135D9B7"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79%</w:t>
            </w:r>
          </w:p>
        </w:tc>
        <w:tc>
          <w:tcPr>
            <w:tcW w:w="1276" w:type="dxa"/>
            <w:tcBorders>
              <w:top w:val="nil"/>
              <w:left w:val="nil"/>
              <w:bottom w:val="single" w:sz="8" w:space="0" w:color="auto"/>
              <w:right w:val="nil"/>
            </w:tcBorders>
            <w:shd w:val="clear" w:color="000000" w:fill="FAD2D4"/>
            <w:noWrap/>
            <w:vAlign w:val="center"/>
            <w:hideMark/>
          </w:tcPr>
          <w:p w14:paraId="49EE2283"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78%</w:t>
            </w:r>
          </w:p>
        </w:tc>
        <w:tc>
          <w:tcPr>
            <w:tcW w:w="1276" w:type="dxa"/>
            <w:tcBorders>
              <w:top w:val="nil"/>
              <w:left w:val="nil"/>
              <w:bottom w:val="single" w:sz="8" w:space="0" w:color="auto"/>
              <w:right w:val="nil"/>
            </w:tcBorders>
            <w:shd w:val="clear" w:color="000000" w:fill="F9A3A5"/>
            <w:noWrap/>
            <w:vAlign w:val="center"/>
            <w:hideMark/>
          </w:tcPr>
          <w:p w14:paraId="4FAEDE0C"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73%</w:t>
            </w:r>
          </w:p>
        </w:tc>
        <w:tc>
          <w:tcPr>
            <w:tcW w:w="1276" w:type="dxa"/>
            <w:tcBorders>
              <w:top w:val="nil"/>
              <w:left w:val="nil"/>
              <w:bottom w:val="single" w:sz="8" w:space="0" w:color="auto"/>
              <w:right w:val="nil"/>
            </w:tcBorders>
            <w:shd w:val="clear" w:color="000000" w:fill="F99A9C"/>
            <w:noWrap/>
            <w:vAlign w:val="center"/>
            <w:hideMark/>
          </w:tcPr>
          <w:p w14:paraId="02893FC4"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72%</w:t>
            </w:r>
          </w:p>
        </w:tc>
        <w:tc>
          <w:tcPr>
            <w:tcW w:w="1134" w:type="dxa"/>
            <w:tcBorders>
              <w:top w:val="nil"/>
              <w:left w:val="nil"/>
              <w:bottom w:val="single" w:sz="8" w:space="0" w:color="auto"/>
              <w:right w:val="nil"/>
            </w:tcBorders>
            <w:shd w:val="clear" w:color="000000" w:fill="FABDC0"/>
            <w:noWrap/>
            <w:vAlign w:val="center"/>
            <w:hideMark/>
          </w:tcPr>
          <w:p w14:paraId="665FE7AA"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76%</w:t>
            </w:r>
          </w:p>
        </w:tc>
        <w:tc>
          <w:tcPr>
            <w:tcW w:w="1134" w:type="dxa"/>
            <w:tcBorders>
              <w:top w:val="nil"/>
              <w:left w:val="nil"/>
              <w:bottom w:val="single" w:sz="8" w:space="0" w:color="auto"/>
              <w:right w:val="single" w:sz="8" w:space="0" w:color="auto"/>
            </w:tcBorders>
            <w:shd w:val="clear" w:color="000000" w:fill="F99EA0"/>
            <w:noWrap/>
            <w:vAlign w:val="center"/>
            <w:hideMark/>
          </w:tcPr>
          <w:p w14:paraId="08475E13" w14:textId="77777777" w:rsidR="00874936" w:rsidRPr="00B0315B" w:rsidRDefault="00874936" w:rsidP="002C2CB4">
            <w:pPr>
              <w:spacing w:after="0"/>
              <w:jc w:val="center"/>
              <w:rPr>
                <w:rFonts w:ascii="Aptos Narrow" w:eastAsia="Times New Roman" w:hAnsi="Aptos Narrow"/>
                <w:color w:val="000000"/>
                <w:lang w:eastAsia="en-AU"/>
              </w:rPr>
            </w:pPr>
            <w:r w:rsidRPr="00B0315B">
              <w:rPr>
                <w:rFonts w:ascii="Aptos Narrow" w:eastAsia="Times New Roman" w:hAnsi="Aptos Narrow"/>
                <w:color w:val="000000"/>
                <w:lang w:eastAsia="en-AU"/>
              </w:rPr>
              <w:t>73%</w:t>
            </w:r>
          </w:p>
        </w:tc>
      </w:tr>
    </w:tbl>
    <w:p w14:paraId="0F1ADA62" w14:textId="77777777" w:rsidR="00874936" w:rsidRPr="006014F1" w:rsidRDefault="00874936" w:rsidP="00874936">
      <w:pPr>
        <w:rPr>
          <w:sz w:val="18"/>
          <w:szCs w:val="18"/>
          <w:lang w:eastAsia="en-AU"/>
        </w:rPr>
      </w:pPr>
      <w:r>
        <w:rPr>
          <w:sz w:val="18"/>
          <w:szCs w:val="18"/>
          <w:lang w:eastAsia="en-AU"/>
        </w:rPr>
        <w:br/>
        <w:t>Source: ACARA</w:t>
      </w:r>
    </w:p>
    <w:p w14:paraId="14388E30" w14:textId="77777777" w:rsidR="00874936" w:rsidRPr="00781DB0" w:rsidRDefault="00874936" w:rsidP="00874936">
      <w:pPr>
        <w:pStyle w:val="Heading3"/>
      </w:pPr>
      <w:bookmarkStart w:id="196" w:name="_Toc195250002"/>
      <w:r w:rsidRPr="00781DB0">
        <w:t xml:space="preserve">Students </w:t>
      </w:r>
      <w:r>
        <w:t>needing additional support</w:t>
      </w:r>
      <w:bookmarkEnd w:id="196"/>
    </w:p>
    <w:p w14:paraId="58B37DD6" w14:textId="77777777" w:rsidR="00874936" w:rsidRDefault="00874936" w:rsidP="00874936">
      <w:pPr>
        <w:rPr>
          <w:lang w:eastAsia="en-AU"/>
        </w:rPr>
      </w:pPr>
      <w:r w:rsidRPr="00781DB0">
        <w:rPr>
          <w:rFonts w:asciiTheme="minorHAnsi" w:hAnsiTheme="minorHAnsi"/>
          <w:sz w:val="20"/>
          <w:szCs w:val="20"/>
        </w:rPr>
        <w:t xml:space="preserve">Table 4: </w:t>
      </w:r>
      <w:r>
        <w:rPr>
          <w:rFonts w:asciiTheme="minorHAnsi" w:hAnsiTheme="minorHAnsi"/>
          <w:sz w:val="20"/>
          <w:szCs w:val="20"/>
        </w:rPr>
        <w:t xml:space="preserve">Percentage of NT students whose results indicate they need additional support; </w:t>
      </w:r>
      <w:r w:rsidRPr="00781DB0">
        <w:rPr>
          <w:rFonts w:asciiTheme="minorHAnsi" w:hAnsiTheme="minorHAnsi"/>
          <w:sz w:val="20"/>
          <w:szCs w:val="20"/>
        </w:rPr>
        <w:t>202</w:t>
      </w:r>
      <w:r>
        <w:rPr>
          <w:rFonts w:asciiTheme="minorHAnsi" w:hAnsiTheme="minorHAnsi"/>
          <w:sz w:val="20"/>
          <w:szCs w:val="20"/>
        </w:rPr>
        <w:t>4</w:t>
      </w:r>
    </w:p>
    <w:tbl>
      <w:tblPr>
        <w:tblW w:w="10055" w:type="dxa"/>
        <w:tblLook w:val="04A0" w:firstRow="1" w:lastRow="0" w:firstColumn="1" w:lastColumn="0" w:noHBand="0" w:noVBand="1"/>
      </w:tblPr>
      <w:tblGrid>
        <w:gridCol w:w="1372"/>
        <w:gridCol w:w="1200"/>
        <w:gridCol w:w="1321"/>
        <w:gridCol w:w="1279"/>
        <w:gridCol w:w="1287"/>
        <w:gridCol w:w="1233"/>
        <w:gridCol w:w="1195"/>
        <w:gridCol w:w="1168"/>
      </w:tblGrid>
      <w:tr w:rsidR="00874936" w:rsidRPr="008041C7" w14:paraId="3CF36F1F" w14:textId="77777777" w:rsidTr="002C2CB4">
        <w:trPr>
          <w:trHeight w:val="300"/>
        </w:trPr>
        <w:tc>
          <w:tcPr>
            <w:tcW w:w="1372" w:type="dxa"/>
            <w:vMerge w:val="restart"/>
            <w:tcBorders>
              <w:top w:val="single" w:sz="8" w:space="0" w:color="auto"/>
              <w:left w:val="single" w:sz="8" w:space="0" w:color="auto"/>
              <w:bottom w:val="single" w:sz="8" w:space="0" w:color="000000"/>
              <w:right w:val="single" w:sz="8" w:space="0" w:color="auto"/>
            </w:tcBorders>
            <w:shd w:val="clear" w:color="000000" w:fill="D0D0D0"/>
            <w:noWrap/>
            <w:vAlign w:val="center"/>
            <w:hideMark/>
          </w:tcPr>
          <w:p w14:paraId="78EF4FA2"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Geolocation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0D0D0"/>
            <w:noWrap/>
            <w:vAlign w:val="center"/>
            <w:hideMark/>
          </w:tcPr>
          <w:p w14:paraId="0FCEF257"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Level</w:t>
            </w:r>
          </w:p>
        </w:tc>
        <w:tc>
          <w:tcPr>
            <w:tcW w:w="2600" w:type="dxa"/>
            <w:gridSpan w:val="2"/>
            <w:tcBorders>
              <w:top w:val="single" w:sz="8" w:space="0" w:color="auto"/>
              <w:left w:val="nil"/>
              <w:bottom w:val="single" w:sz="4" w:space="0" w:color="auto"/>
              <w:right w:val="single" w:sz="8" w:space="0" w:color="000000"/>
            </w:tcBorders>
            <w:shd w:val="clear" w:color="000000" w:fill="D0D0D0"/>
            <w:noWrap/>
            <w:vAlign w:val="center"/>
            <w:hideMark/>
          </w:tcPr>
          <w:p w14:paraId="1133AA1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Reading</w:t>
            </w:r>
          </w:p>
        </w:tc>
        <w:tc>
          <w:tcPr>
            <w:tcW w:w="2520" w:type="dxa"/>
            <w:gridSpan w:val="2"/>
            <w:tcBorders>
              <w:top w:val="single" w:sz="8" w:space="0" w:color="auto"/>
              <w:left w:val="nil"/>
              <w:bottom w:val="single" w:sz="4" w:space="0" w:color="auto"/>
              <w:right w:val="single" w:sz="8" w:space="0" w:color="000000"/>
            </w:tcBorders>
            <w:shd w:val="clear" w:color="000000" w:fill="D0D0D0"/>
            <w:noWrap/>
            <w:vAlign w:val="center"/>
            <w:hideMark/>
          </w:tcPr>
          <w:p w14:paraId="06109D2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Numeracy</w:t>
            </w:r>
          </w:p>
        </w:tc>
        <w:tc>
          <w:tcPr>
            <w:tcW w:w="2363" w:type="dxa"/>
            <w:gridSpan w:val="2"/>
            <w:tcBorders>
              <w:top w:val="single" w:sz="8" w:space="0" w:color="auto"/>
              <w:left w:val="nil"/>
              <w:bottom w:val="single" w:sz="4" w:space="0" w:color="auto"/>
              <w:right w:val="single" w:sz="8" w:space="0" w:color="000000"/>
            </w:tcBorders>
            <w:shd w:val="clear" w:color="000000" w:fill="D0D0D0"/>
            <w:noWrap/>
            <w:vAlign w:val="center"/>
            <w:hideMark/>
          </w:tcPr>
          <w:p w14:paraId="4668C8F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Writing</w:t>
            </w:r>
          </w:p>
        </w:tc>
      </w:tr>
      <w:tr w:rsidR="00874936" w:rsidRPr="008041C7" w14:paraId="4042E578" w14:textId="77777777" w:rsidTr="002C2CB4">
        <w:trPr>
          <w:trHeight w:val="315"/>
        </w:trPr>
        <w:tc>
          <w:tcPr>
            <w:tcW w:w="1372" w:type="dxa"/>
            <w:vMerge/>
            <w:tcBorders>
              <w:top w:val="single" w:sz="8" w:space="0" w:color="auto"/>
              <w:left w:val="single" w:sz="8" w:space="0" w:color="auto"/>
              <w:bottom w:val="single" w:sz="8" w:space="0" w:color="000000"/>
              <w:right w:val="single" w:sz="8" w:space="0" w:color="auto"/>
            </w:tcBorders>
            <w:vAlign w:val="center"/>
            <w:hideMark/>
          </w:tcPr>
          <w:p w14:paraId="61FAD09A" w14:textId="77777777" w:rsidR="00874936" w:rsidRPr="008041C7" w:rsidRDefault="00874936" w:rsidP="002C2CB4">
            <w:pPr>
              <w:spacing w:after="0"/>
              <w:rPr>
                <w:rFonts w:ascii="Aptos Narrow" w:eastAsia="Times New Roman" w:hAnsi="Aptos Narrow"/>
                <w:color w:val="000000"/>
                <w:lang w:eastAsia="en-AU"/>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2183B4" w14:textId="77777777" w:rsidR="00874936" w:rsidRPr="008041C7" w:rsidRDefault="00874936" w:rsidP="002C2CB4">
            <w:pPr>
              <w:spacing w:after="0"/>
              <w:rPr>
                <w:rFonts w:ascii="Aptos Narrow" w:eastAsia="Times New Roman" w:hAnsi="Aptos Narrow"/>
                <w:color w:val="000000"/>
                <w:lang w:eastAsia="en-AU"/>
              </w:rPr>
            </w:pPr>
          </w:p>
        </w:tc>
        <w:tc>
          <w:tcPr>
            <w:tcW w:w="1321" w:type="dxa"/>
            <w:tcBorders>
              <w:top w:val="nil"/>
              <w:left w:val="nil"/>
              <w:bottom w:val="single" w:sz="8" w:space="0" w:color="auto"/>
              <w:right w:val="single" w:sz="4" w:space="0" w:color="auto"/>
            </w:tcBorders>
            <w:shd w:val="clear" w:color="000000" w:fill="D0D0D0"/>
            <w:noWrap/>
            <w:vAlign w:val="center"/>
            <w:hideMark/>
          </w:tcPr>
          <w:p w14:paraId="16C66F7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Proportion</w:t>
            </w:r>
          </w:p>
        </w:tc>
        <w:tc>
          <w:tcPr>
            <w:tcW w:w="1279" w:type="dxa"/>
            <w:tcBorders>
              <w:top w:val="nil"/>
              <w:left w:val="nil"/>
              <w:bottom w:val="single" w:sz="8" w:space="0" w:color="auto"/>
              <w:right w:val="single" w:sz="8" w:space="0" w:color="auto"/>
            </w:tcBorders>
            <w:shd w:val="clear" w:color="000000" w:fill="D0D0D0"/>
            <w:vAlign w:val="center"/>
            <w:hideMark/>
          </w:tcPr>
          <w:p w14:paraId="55AF622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Change</w:t>
            </w:r>
          </w:p>
        </w:tc>
        <w:tc>
          <w:tcPr>
            <w:tcW w:w="1287" w:type="dxa"/>
            <w:tcBorders>
              <w:top w:val="nil"/>
              <w:left w:val="nil"/>
              <w:bottom w:val="single" w:sz="8" w:space="0" w:color="auto"/>
              <w:right w:val="single" w:sz="4" w:space="0" w:color="auto"/>
            </w:tcBorders>
            <w:shd w:val="clear" w:color="000000" w:fill="D0D0D0"/>
            <w:noWrap/>
            <w:vAlign w:val="center"/>
            <w:hideMark/>
          </w:tcPr>
          <w:p w14:paraId="4454586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Proportion</w:t>
            </w:r>
          </w:p>
        </w:tc>
        <w:tc>
          <w:tcPr>
            <w:tcW w:w="1233" w:type="dxa"/>
            <w:tcBorders>
              <w:top w:val="nil"/>
              <w:left w:val="nil"/>
              <w:bottom w:val="single" w:sz="8" w:space="0" w:color="auto"/>
              <w:right w:val="single" w:sz="8" w:space="0" w:color="auto"/>
            </w:tcBorders>
            <w:shd w:val="clear" w:color="000000" w:fill="D0D0D0"/>
            <w:vAlign w:val="center"/>
            <w:hideMark/>
          </w:tcPr>
          <w:p w14:paraId="72D0BED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Change</w:t>
            </w:r>
          </w:p>
        </w:tc>
        <w:tc>
          <w:tcPr>
            <w:tcW w:w="1195" w:type="dxa"/>
            <w:tcBorders>
              <w:top w:val="nil"/>
              <w:left w:val="nil"/>
              <w:bottom w:val="single" w:sz="8" w:space="0" w:color="auto"/>
              <w:right w:val="single" w:sz="4" w:space="0" w:color="auto"/>
            </w:tcBorders>
            <w:shd w:val="clear" w:color="000000" w:fill="D0D0D0"/>
            <w:noWrap/>
            <w:vAlign w:val="center"/>
            <w:hideMark/>
          </w:tcPr>
          <w:p w14:paraId="4D35F9E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Proportion</w:t>
            </w:r>
          </w:p>
        </w:tc>
        <w:tc>
          <w:tcPr>
            <w:tcW w:w="1168" w:type="dxa"/>
            <w:tcBorders>
              <w:top w:val="nil"/>
              <w:left w:val="nil"/>
              <w:bottom w:val="single" w:sz="8" w:space="0" w:color="auto"/>
              <w:right w:val="single" w:sz="8" w:space="0" w:color="auto"/>
            </w:tcBorders>
            <w:shd w:val="clear" w:color="000000" w:fill="D0D0D0"/>
            <w:vAlign w:val="center"/>
            <w:hideMark/>
          </w:tcPr>
          <w:p w14:paraId="2AC0C49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Change</w:t>
            </w:r>
          </w:p>
        </w:tc>
      </w:tr>
      <w:tr w:rsidR="00874936" w:rsidRPr="008041C7" w14:paraId="1DFCB3A3"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6169F5CC"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Outer Regional</w:t>
            </w:r>
          </w:p>
        </w:tc>
        <w:tc>
          <w:tcPr>
            <w:tcW w:w="1200" w:type="dxa"/>
            <w:tcBorders>
              <w:top w:val="nil"/>
              <w:left w:val="nil"/>
              <w:bottom w:val="nil"/>
              <w:right w:val="single" w:sz="8" w:space="0" w:color="auto"/>
            </w:tcBorders>
            <w:shd w:val="clear" w:color="000000" w:fill="D9D9D9"/>
            <w:noWrap/>
            <w:vAlign w:val="center"/>
            <w:hideMark/>
          </w:tcPr>
          <w:p w14:paraId="39077EB5"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3</w:t>
            </w:r>
          </w:p>
        </w:tc>
        <w:tc>
          <w:tcPr>
            <w:tcW w:w="1321" w:type="dxa"/>
            <w:tcBorders>
              <w:top w:val="nil"/>
              <w:left w:val="single" w:sz="8" w:space="0" w:color="auto"/>
              <w:bottom w:val="nil"/>
              <w:right w:val="single" w:sz="4" w:space="0" w:color="auto"/>
            </w:tcBorders>
            <w:shd w:val="clear" w:color="000000" w:fill="8ECFA0"/>
            <w:noWrap/>
            <w:vAlign w:val="center"/>
            <w:hideMark/>
          </w:tcPr>
          <w:p w14:paraId="6F94B94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18%</w:t>
            </w:r>
          </w:p>
        </w:tc>
        <w:tc>
          <w:tcPr>
            <w:tcW w:w="1279" w:type="dxa"/>
            <w:tcBorders>
              <w:top w:val="nil"/>
              <w:left w:val="nil"/>
              <w:bottom w:val="nil"/>
              <w:right w:val="single" w:sz="8" w:space="0" w:color="auto"/>
            </w:tcBorders>
            <w:shd w:val="clear" w:color="000000" w:fill="FCE8EA"/>
            <w:noWrap/>
            <w:vAlign w:val="bottom"/>
            <w:hideMark/>
          </w:tcPr>
          <w:p w14:paraId="379586C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nil"/>
              <w:right w:val="single" w:sz="4" w:space="0" w:color="auto"/>
            </w:tcBorders>
            <w:shd w:val="clear" w:color="000000" w:fill="7BC78F"/>
            <w:noWrap/>
            <w:vAlign w:val="center"/>
            <w:hideMark/>
          </w:tcPr>
          <w:p w14:paraId="7E5F748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15%</w:t>
            </w:r>
          </w:p>
        </w:tc>
        <w:tc>
          <w:tcPr>
            <w:tcW w:w="1233" w:type="dxa"/>
            <w:tcBorders>
              <w:top w:val="nil"/>
              <w:left w:val="nil"/>
              <w:bottom w:val="nil"/>
              <w:right w:val="single" w:sz="8" w:space="0" w:color="auto"/>
            </w:tcBorders>
            <w:shd w:val="clear" w:color="000000" w:fill="BAE1C6"/>
            <w:noWrap/>
            <w:vAlign w:val="bottom"/>
            <w:hideMark/>
          </w:tcPr>
          <w:p w14:paraId="2F07284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c>
          <w:tcPr>
            <w:tcW w:w="1195" w:type="dxa"/>
            <w:tcBorders>
              <w:top w:val="nil"/>
              <w:left w:val="single" w:sz="8" w:space="0" w:color="auto"/>
              <w:bottom w:val="nil"/>
              <w:right w:val="single" w:sz="4" w:space="0" w:color="auto"/>
            </w:tcBorders>
            <w:shd w:val="clear" w:color="000000" w:fill="63BE7B"/>
            <w:noWrap/>
            <w:vAlign w:val="center"/>
            <w:hideMark/>
          </w:tcPr>
          <w:p w14:paraId="40A10AB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10%</w:t>
            </w:r>
          </w:p>
        </w:tc>
        <w:tc>
          <w:tcPr>
            <w:tcW w:w="1168" w:type="dxa"/>
            <w:tcBorders>
              <w:top w:val="nil"/>
              <w:left w:val="nil"/>
              <w:bottom w:val="nil"/>
              <w:right w:val="single" w:sz="8" w:space="0" w:color="auto"/>
            </w:tcBorders>
            <w:shd w:val="clear" w:color="000000" w:fill="BAE1C6"/>
            <w:noWrap/>
            <w:vAlign w:val="bottom"/>
            <w:hideMark/>
          </w:tcPr>
          <w:p w14:paraId="7D2560B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464F5C6B"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028435A2"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250A2AEC"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5</w:t>
            </w:r>
          </w:p>
        </w:tc>
        <w:tc>
          <w:tcPr>
            <w:tcW w:w="1321" w:type="dxa"/>
            <w:tcBorders>
              <w:top w:val="nil"/>
              <w:left w:val="single" w:sz="8" w:space="0" w:color="auto"/>
              <w:bottom w:val="nil"/>
              <w:right w:val="single" w:sz="4" w:space="0" w:color="auto"/>
            </w:tcBorders>
            <w:shd w:val="clear" w:color="000000" w:fill="81CA95"/>
            <w:noWrap/>
            <w:vAlign w:val="center"/>
            <w:hideMark/>
          </w:tcPr>
          <w:p w14:paraId="121D538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16%</w:t>
            </w:r>
          </w:p>
        </w:tc>
        <w:tc>
          <w:tcPr>
            <w:tcW w:w="1279" w:type="dxa"/>
            <w:tcBorders>
              <w:top w:val="nil"/>
              <w:left w:val="nil"/>
              <w:bottom w:val="nil"/>
              <w:right w:val="single" w:sz="8" w:space="0" w:color="auto"/>
            </w:tcBorders>
            <w:shd w:val="clear" w:color="000000" w:fill="FAA8AB"/>
            <w:noWrap/>
            <w:vAlign w:val="bottom"/>
            <w:hideMark/>
          </w:tcPr>
          <w:p w14:paraId="0A19A6C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c>
          <w:tcPr>
            <w:tcW w:w="1287" w:type="dxa"/>
            <w:tcBorders>
              <w:top w:val="nil"/>
              <w:left w:val="single" w:sz="8" w:space="0" w:color="auto"/>
              <w:bottom w:val="nil"/>
              <w:right w:val="single" w:sz="4" w:space="0" w:color="auto"/>
            </w:tcBorders>
            <w:shd w:val="clear" w:color="000000" w:fill="7AC78F"/>
            <w:noWrap/>
            <w:vAlign w:val="center"/>
            <w:hideMark/>
          </w:tcPr>
          <w:p w14:paraId="151FE02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14%</w:t>
            </w:r>
          </w:p>
        </w:tc>
        <w:tc>
          <w:tcPr>
            <w:tcW w:w="1233" w:type="dxa"/>
            <w:tcBorders>
              <w:top w:val="nil"/>
              <w:left w:val="nil"/>
              <w:bottom w:val="nil"/>
              <w:right w:val="single" w:sz="8" w:space="0" w:color="auto"/>
            </w:tcBorders>
            <w:shd w:val="clear" w:color="000000" w:fill="E6F3EC"/>
            <w:noWrap/>
            <w:vAlign w:val="bottom"/>
            <w:hideMark/>
          </w:tcPr>
          <w:p w14:paraId="02E648E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nil"/>
              <w:right w:val="single" w:sz="4" w:space="0" w:color="auto"/>
            </w:tcBorders>
            <w:shd w:val="clear" w:color="000000" w:fill="74C58A"/>
            <w:noWrap/>
            <w:vAlign w:val="center"/>
            <w:hideMark/>
          </w:tcPr>
          <w:p w14:paraId="5787838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13%</w:t>
            </w:r>
          </w:p>
        </w:tc>
        <w:tc>
          <w:tcPr>
            <w:tcW w:w="1168" w:type="dxa"/>
            <w:tcBorders>
              <w:top w:val="nil"/>
              <w:left w:val="nil"/>
              <w:bottom w:val="nil"/>
              <w:right w:val="single" w:sz="8" w:space="0" w:color="auto"/>
            </w:tcBorders>
            <w:shd w:val="clear" w:color="000000" w:fill="D0EAD9"/>
            <w:noWrap/>
            <w:vAlign w:val="bottom"/>
            <w:hideMark/>
          </w:tcPr>
          <w:p w14:paraId="04CCF7E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573825E2"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6D99463E"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2C289C68"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7</w:t>
            </w:r>
          </w:p>
        </w:tc>
        <w:tc>
          <w:tcPr>
            <w:tcW w:w="1321" w:type="dxa"/>
            <w:tcBorders>
              <w:top w:val="nil"/>
              <w:left w:val="single" w:sz="8" w:space="0" w:color="auto"/>
              <w:bottom w:val="nil"/>
              <w:right w:val="single" w:sz="4" w:space="0" w:color="auto"/>
            </w:tcBorders>
            <w:shd w:val="clear" w:color="000000" w:fill="7EC992"/>
            <w:noWrap/>
            <w:vAlign w:val="center"/>
            <w:hideMark/>
          </w:tcPr>
          <w:p w14:paraId="2D04FA3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15%</w:t>
            </w:r>
          </w:p>
        </w:tc>
        <w:tc>
          <w:tcPr>
            <w:tcW w:w="1279" w:type="dxa"/>
            <w:tcBorders>
              <w:top w:val="nil"/>
              <w:left w:val="nil"/>
              <w:bottom w:val="nil"/>
              <w:right w:val="single" w:sz="8" w:space="0" w:color="auto"/>
            </w:tcBorders>
            <w:shd w:val="clear" w:color="000000" w:fill="FCFCFF"/>
            <w:noWrap/>
            <w:vAlign w:val="bottom"/>
            <w:hideMark/>
          </w:tcPr>
          <w:p w14:paraId="32FF6E1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nil"/>
              <w:left w:val="single" w:sz="8" w:space="0" w:color="auto"/>
              <w:bottom w:val="nil"/>
              <w:right w:val="single" w:sz="4" w:space="0" w:color="auto"/>
            </w:tcBorders>
            <w:shd w:val="clear" w:color="000000" w:fill="7EC892"/>
            <w:noWrap/>
            <w:vAlign w:val="center"/>
            <w:hideMark/>
          </w:tcPr>
          <w:p w14:paraId="0C30247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15%</w:t>
            </w:r>
          </w:p>
        </w:tc>
        <w:tc>
          <w:tcPr>
            <w:tcW w:w="1233" w:type="dxa"/>
            <w:tcBorders>
              <w:top w:val="nil"/>
              <w:left w:val="nil"/>
              <w:bottom w:val="nil"/>
              <w:right w:val="single" w:sz="8" w:space="0" w:color="auto"/>
            </w:tcBorders>
            <w:shd w:val="clear" w:color="000000" w:fill="D0EAD9"/>
            <w:noWrap/>
            <w:vAlign w:val="bottom"/>
            <w:hideMark/>
          </w:tcPr>
          <w:p w14:paraId="2DF4434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single" w:sz="8" w:space="0" w:color="auto"/>
              <w:bottom w:val="nil"/>
              <w:right w:val="single" w:sz="4" w:space="0" w:color="auto"/>
            </w:tcBorders>
            <w:shd w:val="clear" w:color="000000" w:fill="7BC790"/>
            <w:noWrap/>
            <w:vAlign w:val="center"/>
            <w:hideMark/>
          </w:tcPr>
          <w:p w14:paraId="0EC59DF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15%</w:t>
            </w:r>
          </w:p>
        </w:tc>
        <w:tc>
          <w:tcPr>
            <w:tcW w:w="1168" w:type="dxa"/>
            <w:tcBorders>
              <w:top w:val="nil"/>
              <w:left w:val="nil"/>
              <w:bottom w:val="nil"/>
              <w:right w:val="single" w:sz="8" w:space="0" w:color="auto"/>
            </w:tcBorders>
            <w:shd w:val="clear" w:color="000000" w:fill="A4D8B3"/>
            <w:noWrap/>
            <w:vAlign w:val="bottom"/>
            <w:hideMark/>
          </w:tcPr>
          <w:p w14:paraId="4E48BAE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r>
      <w:tr w:rsidR="00874936" w:rsidRPr="008041C7" w14:paraId="0EFCB391"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20123EBF"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76FDF196"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9</w:t>
            </w:r>
          </w:p>
        </w:tc>
        <w:tc>
          <w:tcPr>
            <w:tcW w:w="1321" w:type="dxa"/>
            <w:tcBorders>
              <w:top w:val="nil"/>
              <w:left w:val="single" w:sz="8" w:space="0" w:color="auto"/>
              <w:bottom w:val="nil"/>
              <w:right w:val="single" w:sz="4" w:space="0" w:color="auto"/>
            </w:tcBorders>
            <w:shd w:val="clear" w:color="000000" w:fill="8CCE9E"/>
            <w:noWrap/>
            <w:vAlign w:val="center"/>
            <w:hideMark/>
          </w:tcPr>
          <w:p w14:paraId="0729FD4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17%</w:t>
            </w:r>
          </w:p>
        </w:tc>
        <w:tc>
          <w:tcPr>
            <w:tcW w:w="1279" w:type="dxa"/>
            <w:tcBorders>
              <w:top w:val="nil"/>
              <w:left w:val="nil"/>
              <w:bottom w:val="nil"/>
              <w:right w:val="single" w:sz="8" w:space="0" w:color="auto"/>
            </w:tcBorders>
            <w:shd w:val="clear" w:color="000000" w:fill="FCFCFF"/>
            <w:noWrap/>
            <w:vAlign w:val="bottom"/>
            <w:hideMark/>
          </w:tcPr>
          <w:p w14:paraId="70E67B4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nil"/>
              <w:left w:val="single" w:sz="8" w:space="0" w:color="auto"/>
              <w:bottom w:val="nil"/>
              <w:right w:val="single" w:sz="4" w:space="0" w:color="auto"/>
            </w:tcBorders>
            <w:shd w:val="clear" w:color="000000" w:fill="8DCF9F"/>
            <w:noWrap/>
            <w:vAlign w:val="center"/>
            <w:hideMark/>
          </w:tcPr>
          <w:p w14:paraId="551582D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18%</w:t>
            </w:r>
          </w:p>
        </w:tc>
        <w:tc>
          <w:tcPr>
            <w:tcW w:w="1233" w:type="dxa"/>
            <w:tcBorders>
              <w:top w:val="nil"/>
              <w:left w:val="nil"/>
              <w:bottom w:val="nil"/>
              <w:right w:val="single" w:sz="8" w:space="0" w:color="auto"/>
            </w:tcBorders>
            <w:shd w:val="clear" w:color="000000" w:fill="E6F3EC"/>
            <w:noWrap/>
            <w:vAlign w:val="bottom"/>
            <w:hideMark/>
          </w:tcPr>
          <w:p w14:paraId="3548E60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nil"/>
              <w:right w:val="single" w:sz="4" w:space="0" w:color="auto"/>
            </w:tcBorders>
            <w:shd w:val="clear" w:color="000000" w:fill="91D0A3"/>
            <w:noWrap/>
            <w:vAlign w:val="center"/>
            <w:hideMark/>
          </w:tcPr>
          <w:p w14:paraId="48AE0478"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18%</w:t>
            </w:r>
          </w:p>
        </w:tc>
        <w:tc>
          <w:tcPr>
            <w:tcW w:w="1168" w:type="dxa"/>
            <w:tcBorders>
              <w:top w:val="nil"/>
              <w:left w:val="nil"/>
              <w:bottom w:val="nil"/>
              <w:right w:val="single" w:sz="8" w:space="0" w:color="auto"/>
            </w:tcBorders>
            <w:shd w:val="clear" w:color="000000" w:fill="E6F3EC"/>
            <w:noWrap/>
            <w:vAlign w:val="bottom"/>
            <w:hideMark/>
          </w:tcPr>
          <w:p w14:paraId="56EE4C9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r>
      <w:tr w:rsidR="00874936" w:rsidRPr="008041C7" w14:paraId="5DCEA387" w14:textId="77777777" w:rsidTr="002C2CB4">
        <w:trPr>
          <w:trHeight w:val="315"/>
        </w:trPr>
        <w:tc>
          <w:tcPr>
            <w:tcW w:w="1372" w:type="dxa"/>
            <w:tcBorders>
              <w:top w:val="nil"/>
              <w:left w:val="single" w:sz="8" w:space="0" w:color="auto"/>
              <w:bottom w:val="nil"/>
              <w:right w:val="single" w:sz="8" w:space="0" w:color="auto"/>
            </w:tcBorders>
            <w:shd w:val="clear" w:color="000000" w:fill="D9D9D9"/>
            <w:noWrap/>
            <w:vAlign w:val="center"/>
            <w:hideMark/>
          </w:tcPr>
          <w:p w14:paraId="0F818770"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77358B48"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321" w:type="dxa"/>
            <w:tcBorders>
              <w:top w:val="nil"/>
              <w:left w:val="single" w:sz="8" w:space="0" w:color="auto"/>
              <w:bottom w:val="nil"/>
              <w:right w:val="single" w:sz="4" w:space="0" w:color="auto"/>
            </w:tcBorders>
            <w:shd w:val="clear" w:color="000000" w:fill="86CC99"/>
            <w:noWrap/>
            <w:vAlign w:val="center"/>
            <w:hideMark/>
          </w:tcPr>
          <w:p w14:paraId="5C2D40D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16%</w:t>
            </w:r>
          </w:p>
        </w:tc>
        <w:tc>
          <w:tcPr>
            <w:tcW w:w="1279" w:type="dxa"/>
            <w:tcBorders>
              <w:top w:val="nil"/>
              <w:left w:val="nil"/>
              <w:bottom w:val="nil"/>
              <w:right w:val="single" w:sz="8" w:space="0" w:color="auto"/>
            </w:tcBorders>
            <w:shd w:val="clear" w:color="000000" w:fill="FCE8EA"/>
            <w:noWrap/>
            <w:vAlign w:val="bottom"/>
            <w:hideMark/>
          </w:tcPr>
          <w:p w14:paraId="4F1C6EE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nil"/>
              <w:right w:val="single" w:sz="4" w:space="0" w:color="auto"/>
            </w:tcBorders>
            <w:shd w:val="clear" w:color="000000" w:fill="80C994"/>
            <w:noWrap/>
            <w:vAlign w:val="center"/>
            <w:hideMark/>
          </w:tcPr>
          <w:p w14:paraId="10D7CA7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15%</w:t>
            </w:r>
          </w:p>
        </w:tc>
        <w:tc>
          <w:tcPr>
            <w:tcW w:w="1233" w:type="dxa"/>
            <w:tcBorders>
              <w:top w:val="nil"/>
              <w:left w:val="nil"/>
              <w:bottom w:val="nil"/>
              <w:right w:val="single" w:sz="8" w:space="0" w:color="auto"/>
            </w:tcBorders>
            <w:shd w:val="clear" w:color="000000" w:fill="D0EAD9"/>
            <w:noWrap/>
            <w:vAlign w:val="bottom"/>
            <w:hideMark/>
          </w:tcPr>
          <w:p w14:paraId="417E3D2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single" w:sz="8" w:space="0" w:color="auto"/>
              <w:bottom w:val="nil"/>
              <w:right w:val="single" w:sz="4" w:space="0" w:color="auto"/>
            </w:tcBorders>
            <w:shd w:val="clear" w:color="000000" w:fill="78C68D"/>
            <w:noWrap/>
            <w:vAlign w:val="center"/>
            <w:hideMark/>
          </w:tcPr>
          <w:p w14:paraId="22FD9EF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14%</w:t>
            </w:r>
          </w:p>
        </w:tc>
        <w:tc>
          <w:tcPr>
            <w:tcW w:w="1168" w:type="dxa"/>
            <w:tcBorders>
              <w:top w:val="nil"/>
              <w:left w:val="nil"/>
              <w:bottom w:val="nil"/>
              <w:right w:val="single" w:sz="8" w:space="0" w:color="auto"/>
            </w:tcBorders>
            <w:shd w:val="clear" w:color="000000" w:fill="BAE1C6"/>
            <w:noWrap/>
            <w:vAlign w:val="bottom"/>
            <w:hideMark/>
          </w:tcPr>
          <w:p w14:paraId="76C77B3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3342E54C" w14:textId="77777777" w:rsidTr="002C2CB4">
        <w:trPr>
          <w:trHeight w:val="300"/>
        </w:trPr>
        <w:tc>
          <w:tcPr>
            <w:tcW w:w="1372" w:type="dxa"/>
            <w:tcBorders>
              <w:top w:val="single" w:sz="8" w:space="0" w:color="auto"/>
              <w:left w:val="single" w:sz="8" w:space="0" w:color="auto"/>
              <w:bottom w:val="nil"/>
              <w:right w:val="single" w:sz="8" w:space="0" w:color="auto"/>
            </w:tcBorders>
            <w:shd w:val="clear" w:color="000000" w:fill="D9D9D9"/>
            <w:noWrap/>
            <w:vAlign w:val="center"/>
            <w:hideMark/>
          </w:tcPr>
          <w:p w14:paraId="5B6454DF"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Remote</w:t>
            </w:r>
          </w:p>
        </w:tc>
        <w:tc>
          <w:tcPr>
            <w:tcW w:w="1200" w:type="dxa"/>
            <w:tcBorders>
              <w:top w:val="single" w:sz="8" w:space="0" w:color="auto"/>
              <w:left w:val="nil"/>
              <w:bottom w:val="nil"/>
              <w:right w:val="single" w:sz="8" w:space="0" w:color="auto"/>
            </w:tcBorders>
            <w:shd w:val="clear" w:color="000000" w:fill="D9D9D9"/>
            <w:noWrap/>
            <w:vAlign w:val="center"/>
            <w:hideMark/>
          </w:tcPr>
          <w:p w14:paraId="3318DF41"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3</w:t>
            </w:r>
          </w:p>
        </w:tc>
        <w:tc>
          <w:tcPr>
            <w:tcW w:w="1321" w:type="dxa"/>
            <w:tcBorders>
              <w:top w:val="single" w:sz="8" w:space="0" w:color="auto"/>
              <w:left w:val="single" w:sz="8" w:space="0" w:color="auto"/>
              <w:bottom w:val="nil"/>
              <w:right w:val="nil"/>
            </w:tcBorders>
            <w:shd w:val="clear" w:color="000000" w:fill="FCF1F4"/>
            <w:noWrap/>
            <w:vAlign w:val="center"/>
            <w:hideMark/>
          </w:tcPr>
          <w:p w14:paraId="5C399E3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41%</w:t>
            </w:r>
          </w:p>
        </w:tc>
        <w:tc>
          <w:tcPr>
            <w:tcW w:w="1279" w:type="dxa"/>
            <w:tcBorders>
              <w:top w:val="single" w:sz="8" w:space="0" w:color="auto"/>
              <w:left w:val="single" w:sz="8" w:space="0" w:color="auto"/>
              <w:bottom w:val="nil"/>
              <w:right w:val="single" w:sz="8" w:space="0" w:color="auto"/>
            </w:tcBorders>
            <w:shd w:val="clear" w:color="000000" w:fill="FAA8AB"/>
            <w:noWrap/>
            <w:vAlign w:val="bottom"/>
            <w:hideMark/>
          </w:tcPr>
          <w:p w14:paraId="2976DF5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c>
          <w:tcPr>
            <w:tcW w:w="1287" w:type="dxa"/>
            <w:tcBorders>
              <w:top w:val="single" w:sz="8" w:space="0" w:color="auto"/>
              <w:left w:val="nil"/>
              <w:bottom w:val="nil"/>
              <w:right w:val="nil"/>
            </w:tcBorders>
            <w:shd w:val="clear" w:color="000000" w:fill="FCF4F7"/>
            <w:noWrap/>
            <w:vAlign w:val="center"/>
            <w:hideMark/>
          </w:tcPr>
          <w:p w14:paraId="5063247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40%</w:t>
            </w:r>
          </w:p>
        </w:tc>
        <w:tc>
          <w:tcPr>
            <w:tcW w:w="1233" w:type="dxa"/>
            <w:tcBorders>
              <w:top w:val="single" w:sz="8" w:space="0" w:color="auto"/>
              <w:left w:val="single" w:sz="8" w:space="0" w:color="auto"/>
              <w:bottom w:val="nil"/>
              <w:right w:val="single" w:sz="8" w:space="0" w:color="auto"/>
            </w:tcBorders>
            <w:shd w:val="clear" w:color="000000" w:fill="BAE1C6"/>
            <w:noWrap/>
            <w:vAlign w:val="bottom"/>
            <w:hideMark/>
          </w:tcPr>
          <w:p w14:paraId="067B8A0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c>
          <w:tcPr>
            <w:tcW w:w="1195" w:type="dxa"/>
            <w:tcBorders>
              <w:top w:val="single" w:sz="8" w:space="0" w:color="auto"/>
              <w:left w:val="nil"/>
              <w:bottom w:val="nil"/>
              <w:right w:val="nil"/>
            </w:tcBorders>
            <w:shd w:val="clear" w:color="000000" w:fill="F2F8F6"/>
            <w:noWrap/>
            <w:vAlign w:val="center"/>
            <w:hideMark/>
          </w:tcPr>
          <w:p w14:paraId="4C6A23D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168" w:type="dxa"/>
            <w:tcBorders>
              <w:top w:val="single" w:sz="8" w:space="0" w:color="auto"/>
              <w:left w:val="single" w:sz="8" w:space="0" w:color="auto"/>
              <w:bottom w:val="nil"/>
              <w:right w:val="single" w:sz="8" w:space="0" w:color="auto"/>
            </w:tcBorders>
            <w:shd w:val="clear" w:color="000000" w:fill="D0EAD9"/>
            <w:noWrap/>
            <w:vAlign w:val="bottom"/>
            <w:hideMark/>
          </w:tcPr>
          <w:p w14:paraId="1EEE33B8"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446ADDD9"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28636B1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90FA946"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5</w:t>
            </w:r>
          </w:p>
        </w:tc>
        <w:tc>
          <w:tcPr>
            <w:tcW w:w="1321" w:type="dxa"/>
            <w:tcBorders>
              <w:top w:val="nil"/>
              <w:left w:val="single" w:sz="8" w:space="0" w:color="auto"/>
              <w:bottom w:val="nil"/>
              <w:right w:val="nil"/>
            </w:tcBorders>
            <w:shd w:val="clear" w:color="000000" w:fill="F6F9FA"/>
            <w:noWrap/>
            <w:vAlign w:val="center"/>
            <w:hideMark/>
          </w:tcPr>
          <w:p w14:paraId="38DD8F1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36%</w:t>
            </w:r>
          </w:p>
        </w:tc>
        <w:tc>
          <w:tcPr>
            <w:tcW w:w="1279" w:type="dxa"/>
            <w:tcBorders>
              <w:top w:val="nil"/>
              <w:left w:val="single" w:sz="8" w:space="0" w:color="auto"/>
              <w:bottom w:val="nil"/>
              <w:right w:val="single" w:sz="8" w:space="0" w:color="auto"/>
            </w:tcBorders>
            <w:shd w:val="clear" w:color="000000" w:fill="D0EAD9"/>
            <w:noWrap/>
            <w:vAlign w:val="bottom"/>
            <w:hideMark/>
          </w:tcPr>
          <w:p w14:paraId="26C722B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287" w:type="dxa"/>
            <w:tcBorders>
              <w:top w:val="nil"/>
              <w:left w:val="nil"/>
              <w:bottom w:val="nil"/>
              <w:right w:val="nil"/>
            </w:tcBorders>
            <w:shd w:val="clear" w:color="000000" w:fill="FCF6F9"/>
            <w:noWrap/>
            <w:vAlign w:val="center"/>
            <w:hideMark/>
          </w:tcPr>
          <w:p w14:paraId="408BE3F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39%</w:t>
            </w:r>
          </w:p>
        </w:tc>
        <w:tc>
          <w:tcPr>
            <w:tcW w:w="1233" w:type="dxa"/>
            <w:tcBorders>
              <w:top w:val="nil"/>
              <w:left w:val="single" w:sz="8" w:space="0" w:color="auto"/>
              <w:bottom w:val="nil"/>
              <w:right w:val="single" w:sz="8" w:space="0" w:color="auto"/>
            </w:tcBorders>
            <w:shd w:val="clear" w:color="000000" w:fill="8ECFA0"/>
            <w:noWrap/>
            <w:vAlign w:val="bottom"/>
            <w:hideMark/>
          </w:tcPr>
          <w:p w14:paraId="51B5E6A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 pp</w:t>
            </w:r>
          </w:p>
        </w:tc>
        <w:tc>
          <w:tcPr>
            <w:tcW w:w="1195" w:type="dxa"/>
            <w:tcBorders>
              <w:top w:val="nil"/>
              <w:left w:val="nil"/>
              <w:bottom w:val="nil"/>
              <w:right w:val="nil"/>
            </w:tcBorders>
            <w:shd w:val="clear" w:color="000000" w:fill="FCF9FC"/>
            <w:noWrap/>
            <w:vAlign w:val="center"/>
            <w:hideMark/>
          </w:tcPr>
          <w:p w14:paraId="4A5F7A8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38%</w:t>
            </w:r>
          </w:p>
        </w:tc>
        <w:tc>
          <w:tcPr>
            <w:tcW w:w="1168" w:type="dxa"/>
            <w:tcBorders>
              <w:top w:val="nil"/>
              <w:left w:val="single" w:sz="8" w:space="0" w:color="auto"/>
              <w:bottom w:val="nil"/>
              <w:right w:val="single" w:sz="8" w:space="0" w:color="auto"/>
            </w:tcBorders>
            <w:shd w:val="clear" w:color="000000" w:fill="78C68D"/>
            <w:noWrap/>
            <w:vAlign w:val="bottom"/>
            <w:hideMark/>
          </w:tcPr>
          <w:p w14:paraId="4BEC544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 pp</w:t>
            </w:r>
          </w:p>
        </w:tc>
      </w:tr>
      <w:tr w:rsidR="00874936" w:rsidRPr="008041C7" w14:paraId="024963FA"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52CD996F"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34841BBB"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7</w:t>
            </w:r>
          </w:p>
        </w:tc>
        <w:tc>
          <w:tcPr>
            <w:tcW w:w="1321" w:type="dxa"/>
            <w:tcBorders>
              <w:top w:val="nil"/>
              <w:left w:val="single" w:sz="8" w:space="0" w:color="auto"/>
              <w:bottom w:val="nil"/>
              <w:right w:val="nil"/>
            </w:tcBorders>
            <w:shd w:val="clear" w:color="000000" w:fill="FCE3E6"/>
            <w:noWrap/>
            <w:vAlign w:val="center"/>
            <w:hideMark/>
          </w:tcPr>
          <w:p w14:paraId="4B2897B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45%</w:t>
            </w:r>
          </w:p>
        </w:tc>
        <w:tc>
          <w:tcPr>
            <w:tcW w:w="1279" w:type="dxa"/>
            <w:tcBorders>
              <w:top w:val="nil"/>
              <w:left w:val="single" w:sz="8" w:space="0" w:color="auto"/>
              <w:bottom w:val="nil"/>
              <w:right w:val="single" w:sz="8" w:space="0" w:color="auto"/>
            </w:tcBorders>
            <w:shd w:val="clear" w:color="000000" w:fill="FAA8AB"/>
            <w:noWrap/>
            <w:vAlign w:val="bottom"/>
            <w:hideMark/>
          </w:tcPr>
          <w:p w14:paraId="6F505B6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c>
          <w:tcPr>
            <w:tcW w:w="1287" w:type="dxa"/>
            <w:tcBorders>
              <w:top w:val="nil"/>
              <w:left w:val="nil"/>
              <w:bottom w:val="nil"/>
              <w:right w:val="nil"/>
            </w:tcBorders>
            <w:shd w:val="clear" w:color="000000" w:fill="FCDADD"/>
            <w:noWrap/>
            <w:vAlign w:val="center"/>
            <w:hideMark/>
          </w:tcPr>
          <w:p w14:paraId="78D08E0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48%</w:t>
            </w:r>
          </w:p>
        </w:tc>
        <w:tc>
          <w:tcPr>
            <w:tcW w:w="1233" w:type="dxa"/>
            <w:tcBorders>
              <w:top w:val="nil"/>
              <w:left w:val="single" w:sz="8" w:space="0" w:color="auto"/>
              <w:bottom w:val="nil"/>
              <w:right w:val="single" w:sz="8" w:space="0" w:color="auto"/>
            </w:tcBorders>
            <w:shd w:val="clear" w:color="000000" w:fill="F97E81"/>
            <w:noWrap/>
            <w:vAlign w:val="bottom"/>
            <w:hideMark/>
          </w:tcPr>
          <w:p w14:paraId="73E4D71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 pp</w:t>
            </w:r>
          </w:p>
        </w:tc>
        <w:tc>
          <w:tcPr>
            <w:tcW w:w="1195" w:type="dxa"/>
            <w:tcBorders>
              <w:top w:val="nil"/>
              <w:left w:val="nil"/>
              <w:bottom w:val="nil"/>
              <w:right w:val="nil"/>
            </w:tcBorders>
            <w:shd w:val="clear" w:color="000000" w:fill="FCE2E5"/>
            <w:noWrap/>
            <w:vAlign w:val="center"/>
            <w:hideMark/>
          </w:tcPr>
          <w:p w14:paraId="2D1C6AA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46%</w:t>
            </w:r>
          </w:p>
        </w:tc>
        <w:tc>
          <w:tcPr>
            <w:tcW w:w="1168" w:type="dxa"/>
            <w:tcBorders>
              <w:top w:val="nil"/>
              <w:left w:val="single" w:sz="8" w:space="0" w:color="auto"/>
              <w:bottom w:val="nil"/>
              <w:right w:val="single" w:sz="8" w:space="0" w:color="auto"/>
            </w:tcBorders>
            <w:shd w:val="clear" w:color="000000" w:fill="FBBDC0"/>
            <w:noWrap/>
            <w:vAlign w:val="bottom"/>
            <w:hideMark/>
          </w:tcPr>
          <w:p w14:paraId="3633F4F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77753898"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548D22CB"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457CAFB2"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9</w:t>
            </w:r>
          </w:p>
        </w:tc>
        <w:tc>
          <w:tcPr>
            <w:tcW w:w="1321" w:type="dxa"/>
            <w:tcBorders>
              <w:top w:val="nil"/>
              <w:left w:val="single" w:sz="8" w:space="0" w:color="auto"/>
              <w:bottom w:val="nil"/>
              <w:right w:val="nil"/>
            </w:tcBorders>
            <w:shd w:val="clear" w:color="000000" w:fill="FCE3E6"/>
            <w:noWrap/>
            <w:vAlign w:val="center"/>
            <w:hideMark/>
          </w:tcPr>
          <w:p w14:paraId="5B6D2A5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45%</w:t>
            </w:r>
          </w:p>
        </w:tc>
        <w:tc>
          <w:tcPr>
            <w:tcW w:w="1279" w:type="dxa"/>
            <w:tcBorders>
              <w:top w:val="nil"/>
              <w:left w:val="single" w:sz="8" w:space="0" w:color="auto"/>
              <w:bottom w:val="nil"/>
              <w:right w:val="single" w:sz="8" w:space="0" w:color="auto"/>
            </w:tcBorders>
            <w:shd w:val="clear" w:color="000000" w:fill="F97E81"/>
            <w:noWrap/>
            <w:vAlign w:val="bottom"/>
            <w:hideMark/>
          </w:tcPr>
          <w:p w14:paraId="05FEFE7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 pp</w:t>
            </w:r>
          </w:p>
        </w:tc>
        <w:tc>
          <w:tcPr>
            <w:tcW w:w="1287" w:type="dxa"/>
            <w:tcBorders>
              <w:top w:val="nil"/>
              <w:left w:val="nil"/>
              <w:bottom w:val="nil"/>
              <w:right w:val="nil"/>
            </w:tcBorders>
            <w:shd w:val="clear" w:color="000000" w:fill="FCE5E8"/>
            <w:noWrap/>
            <w:vAlign w:val="center"/>
            <w:hideMark/>
          </w:tcPr>
          <w:p w14:paraId="2273E18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45%</w:t>
            </w:r>
          </w:p>
        </w:tc>
        <w:tc>
          <w:tcPr>
            <w:tcW w:w="1233" w:type="dxa"/>
            <w:tcBorders>
              <w:top w:val="nil"/>
              <w:left w:val="single" w:sz="8" w:space="0" w:color="auto"/>
              <w:bottom w:val="nil"/>
              <w:right w:val="single" w:sz="8" w:space="0" w:color="auto"/>
            </w:tcBorders>
            <w:shd w:val="clear" w:color="000000" w:fill="FBD3D5"/>
            <w:noWrap/>
            <w:vAlign w:val="bottom"/>
            <w:hideMark/>
          </w:tcPr>
          <w:p w14:paraId="52A100B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nil"/>
              <w:bottom w:val="nil"/>
              <w:right w:val="nil"/>
            </w:tcBorders>
            <w:shd w:val="clear" w:color="000000" w:fill="FCE0E3"/>
            <w:noWrap/>
            <w:vAlign w:val="center"/>
            <w:hideMark/>
          </w:tcPr>
          <w:p w14:paraId="05A6520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46%</w:t>
            </w:r>
          </w:p>
        </w:tc>
        <w:tc>
          <w:tcPr>
            <w:tcW w:w="1168" w:type="dxa"/>
            <w:tcBorders>
              <w:top w:val="nil"/>
              <w:left w:val="single" w:sz="8" w:space="0" w:color="auto"/>
              <w:bottom w:val="nil"/>
              <w:right w:val="single" w:sz="8" w:space="0" w:color="auto"/>
            </w:tcBorders>
            <w:shd w:val="clear" w:color="000000" w:fill="FAA8AB"/>
            <w:noWrap/>
            <w:vAlign w:val="bottom"/>
            <w:hideMark/>
          </w:tcPr>
          <w:p w14:paraId="58A61B6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r>
      <w:tr w:rsidR="00874936" w:rsidRPr="008041C7" w14:paraId="3CB1D2BA" w14:textId="77777777" w:rsidTr="002C2CB4">
        <w:trPr>
          <w:trHeight w:val="315"/>
        </w:trPr>
        <w:tc>
          <w:tcPr>
            <w:tcW w:w="1372" w:type="dxa"/>
            <w:tcBorders>
              <w:top w:val="nil"/>
              <w:left w:val="single" w:sz="8" w:space="0" w:color="auto"/>
              <w:bottom w:val="single" w:sz="8" w:space="0" w:color="auto"/>
              <w:right w:val="single" w:sz="8" w:space="0" w:color="auto"/>
            </w:tcBorders>
            <w:shd w:val="clear" w:color="000000" w:fill="D9D9D9"/>
            <w:noWrap/>
            <w:vAlign w:val="center"/>
            <w:hideMark/>
          </w:tcPr>
          <w:p w14:paraId="67090FAF"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61AB9F23"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321" w:type="dxa"/>
            <w:tcBorders>
              <w:top w:val="nil"/>
              <w:left w:val="single" w:sz="8" w:space="0" w:color="auto"/>
              <w:bottom w:val="single" w:sz="8" w:space="0" w:color="auto"/>
              <w:right w:val="nil"/>
            </w:tcBorders>
            <w:shd w:val="clear" w:color="000000" w:fill="FCEEF1"/>
            <w:noWrap/>
            <w:vAlign w:val="center"/>
            <w:hideMark/>
          </w:tcPr>
          <w:p w14:paraId="1004F78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42%</w:t>
            </w:r>
          </w:p>
        </w:tc>
        <w:tc>
          <w:tcPr>
            <w:tcW w:w="1279" w:type="dxa"/>
            <w:tcBorders>
              <w:top w:val="nil"/>
              <w:left w:val="single" w:sz="8" w:space="0" w:color="auto"/>
              <w:bottom w:val="single" w:sz="8" w:space="0" w:color="auto"/>
              <w:right w:val="single" w:sz="8" w:space="0" w:color="auto"/>
            </w:tcBorders>
            <w:shd w:val="clear" w:color="000000" w:fill="FBBDC0"/>
            <w:noWrap/>
            <w:vAlign w:val="bottom"/>
            <w:hideMark/>
          </w:tcPr>
          <w:p w14:paraId="2997D80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c>
          <w:tcPr>
            <w:tcW w:w="1287" w:type="dxa"/>
            <w:tcBorders>
              <w:top w:val="nil"/>
              <w:left w:val="nil"/>
              <w:bottom w:val="single" w:sz="8" w:space="0" w:color="auto"/>
              <w:right w:val="nil"/>
            </w:tcBorders>
            <w:shd w:val="clear" w:color="000000" w:fill="FCEBEE"/>
            <w:noWrap/>
            <w:vAlign w:val="center"/>
            <w:hideMark/>
          </w:tcPr>
          <w:p w14:paraId="41470E9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43%</w:t>
            </w:r>
          </w:p>
        </w:tc>
        <w:tc>
          <w:tcPr>
            <w:tcW w:w="1233" w:type="dxa"/>
            <w:tcBorders>
              <w:top w:val="nil"/>
              <w:left w:val="single" w:sz="8" w:space="0" w:color="auto"/>
              <w:bottom w:val="single" w:sz="8" w:space="0" w:color="auto"/>
              <w:right w:val="single" w:sz="8" w:space="0" w:color="auto"/>
            </w:tcBorders>
            <w:shd w:val="clear" w:color="000000" w:fill="FCFCFF"/>
            <w:noWrap/>
            <w:vAlign w:val="bottom"/>
            <w:hideMark/>
          </w:tcPr>
          <w:p w14:paraId="5E07510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195" w:type="dxa"/>
            <w:tcBorders>
              <w:top w:val="nil"/>
              <w:left w:val="nil"/>
              <w:bottom w:val="single" w:sz="8" w:space="0" w:color="auto"/>
              <w:right w:val="nil"/>
            </w:tcBorders>
            <w:shd w:val="clear" w:color="000000" w:fill="FCF0F3"/>
            <w:noWrap/>
            <w:vAlign w:val="center"/>
            <w:hideMark/>
          </w:tcPr>
          <w:p w14:paraId="59BB7C4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41%</w:t>
            </w:r>
          </w:p>
        </w:tc>
        <w:tc>
          <w:tcPr>
            <w:tcW w:w="1168" w:type="dxa"/>
            <w:tcBorders>
              <w:top w:val="nil"/>
              <w:left w:val="single" w:sz="8" w:space="0" w:color="auto"/>
              <w:bottom w:val="nil"/>
              <w:right w:val="single" w:sz="8" w:space="0" w:color="auto"/>
            </w:tcBorders>
            <w:shd w:val="clear" w:color="000000" w:fill="E6F3EC"/>
            <w:noWrap/>
            <w:vAlign w:val="bottom"/>
            <w:hideMark/>
          </w:tcPr>
          <w:p w14:paraId="089AFB9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r>
      <w:tr w:rsidR="00874936" w:rsidRPr="008041C7" w14:paraId="39F850A3"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0CEDF660"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Very Remote</w:t>
            </w:r>
          </w:p>
        </w:tc>
        <w:tc>
          <w:tcPr>
            <w:tcW w:w="1200" w:type="dxa"/>
            <w:tcBorders>
              <w:top w:val="nil"/>
              <w:left w:val="nil"/>
              <w:bottom w:val="nil"/>
              <w:right w:val="single" w:sz="8" w:space="0" w:color="auto"/>
            </w:tcBorders>
            <w:shd w:val="clear" w:color="000000" w:fill="D9D9D9"/>
            <w:noWrap/>
            <w:vAlign w:val="center"/>
            <w:hideMark/>
          </w:tcPr>
          <w:p w14:paraId="20117B52"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3</w:t>
            </w:r>
          </w:p>
        </w:tc>
        <w:tc>
          <w:tcPr>
            <w:tcW w:w="1321" w:type="dxa"/>
            <w:tcBorders>
              <w:top w:val="single" w:sz="8" w:space="0" w:color="auto"/>
              <w:left w:val="single" w:sz="8" w:space="0" w:color="auto"/>
              <w:bottom w:val="nil"/>
              <w:right w:val="nil"/>
            </w:tcBorders>
            <w:shd w:val="clear" w:color="000000" w:fill="F98587"/>
            <w:noWrap/>
            <w:vAlign w:val="center"/>
            <w:hideMark/>
          </w:tcPr>
          <w:p w14:paraId="59B4C65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77%</w:t>
            </w:r>
          </w:p>
        </w:tc>
        <w:tc>
          <w:tcPr>
            <w:tcW w:w="1279" w:type="dxa"/>
            <w:tcBorders>
              <w:top w:val="single" w:sz="8" w:space="0" w:color="auto"/>
              <w:left w:val="single" w:sz="8" w:space="0" w:color="auto"/>
              <w:bottom w:val="nil"/>
              <w:right w:val="single" w:sz="8" w:space="0" w:color="auto"/>
            </w:tcBorders>
            <w:shd w:val="clear" w:color="000000" w:fill="F97E81"/>
            <w:noWrap/>
            <w:vAlign w:val="bottom"/>
            <w:hideMark/>
          </w:tcPr>
          <w:p w14:paraId="0729D16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 pp</w:t>
            </w:r>
          </w:p>
        </w:tc>
        <w:tc>
          <w:tcPr>
            <w:tcW w:w="1287" w:type="dxa"/>
            <w:tcBorders>
              <w:top w:val="single" w:sz="8" w:space="0" w:color="auto"/>
              <w:left w:val="single" w:sz="8" w:space="0" w:color="auto"/>
              <w:bottom w:val="nil"/>
              <w:right w:val="nil"/>
            </w:tcBorders>
            <w:shd w:val="clear" w:color="000000" w:fill="F97577"/>
            <w:noWrap/>
            <w:vAlign w:val="center"/>
            <w:hideMark/>
          </w:tcPr>
          <w:p w14:paraId="6A51F43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82%</w:t>
            </w:r>
          </w:p>
        </w:tc>
        <w:tc>
          <w:tcPr>
            <w:tcW w:w="1233" w:type="dxa"/>
            <w:tcBorders>
              <w:top w:val="single" w:sz="8" w:space="0" w:color="auto"/>
              <w:left w:val="single" w:sz="8" w:space="0" w:color="auto"/>
              <w:bottom w:val="nil"/>
              <w:right w:val="single" w:sz="8" w:space="0" w:color="auto"/>
            </w:tcBorders>
            <w:shd w:val="clear" w:color="000000" w:fill="F97E81"/>
            <w:noWrap/>
            <w:vAlign w:val="bottom"/>
            <w:hideMark/>
          </w:tcPr>
          <w:p w14:paraId="6512BF7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 pp</w:t>
            </w:r>
          </w:p>
        </w:tc>
        <w:tc>
          <w:tcPr>
            <w:tcW w:w="1195" w:type="dxa"/>
            <w:tcBorders>
              <w:top w:val="single" w:sz="8" w:space="0" w:color="auto"/>
              <w:left w:val="single" w:sz="8" w:space="0" w:color="auto"/>
              <w:bottom w:val="nil"/>
              <w:right w:val="nil"/>
            </w:tcBorders>
            <w:shd w:val="clear" w:color="000000" w:fill="F98486"/>
            <w:noWrap/>
            <w:vAlign w:val="center"/>
            <w:hideMark/>
          </w:tcPr>
          <w:p w14:paraId="1B4912A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77%</w:t>
            </w:r>
          </w:p>
        </w:tc>
        <w:tc>
          <w:tcPr>
            <w:tcW w:w="1168" w:type="dxa"/>
            <w:tcBorders>
              <w:top w:val="single" w:sz="8" w:space="0" w:color="auto"/>
              <w:left w:val="single" w:sz="8" w:space="0" w:color="auto"/>
              <w:bottom w:val="nil"/>
              <w:right w:val="single" w:sz="8" w:space="0" w:color="auto"/>
            </w:tcBorders>
            <w:shd w:val="clear" w:color="000000" w:fill="FCE8EA"/>
            <w:noWrap/>
            <w:vAlign w:val="bottom"/>
            <w:hideMark/>
          </w:tcPr>
          <w:p w14:paraId="5D5C536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r>
      <w:tr w:rsidR="00874936" w:rsidRPr="008041C7" w14:paraId="19174448"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063A5C3A"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7F0DCD7"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5</w:t>
            </w:r>
          </w:p>
        </w:tc>
        <w:tc>
          <w:tcPr>
            <w:tcW w:w="1321" w:type="dxa"/>
            <w:tcBorders>
              <w:top w:val="nil"/>
              <w:left w:val="single" w:sz="8" w:space="0" w:color="auto"/>
              <w:bottom w:val="nil"/>
              <w:right w:val="nil"/>
            </w:tcBorders>
            <w:shd w:val="clear" w:color="000000" w:fill="F97B7D"/>
            <w:noWrap/>
            <w:vAlign w:val="center"/>
            <w:hideMark/>
          </w:tcPr>
          <w:p w14:paraId="3E54C75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80%</w:t>
            </w:r>
          </w:p>
        </w:tc>
        <w:tc>
          <w:tcPr>
            <w:tcW w:w="1279" w:type="dxa"/>
            <w:tcBorders>
              <w:top w:val="nil"/>
              <w:left w:val="single" w:sz="8" w:space="0" w:color="auto"/>
              <w:bottom w:val="nil"/>
              <w:right w:val="single" w:sz="8" w:space="0" w:color="auto"/>
            </w:tcBorders>
            <w:shd w:val="clear" w:color="000000" w:fill="FCE8EA"/>
            <w:noWrap/>
            <w:vAlign w:val="bottom"/>
            <w:hideMark/>
          </w:tcPr>
          <w:p w14:paraId="556F7CD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nil"/>
              <w:right w:val="nil"/>
            </w:tcBorders>
            <w:shd w:val="clear" w:color="000000" w:fill="F97C7E"/>
            <w:noWrap/>
            <w:vAlign w:val="center"/>
            <w:hideMark/>
          </w:tcPr>
          <w:p w14:paraId="31160F9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79%</w:t>
            </w:r>
          </w:p>
        </w:tc>
        <w:tc>
          <w:tcPr>
            <w:tcW w:w="1233" w:type="dxa"/>
            <w:tcBorders>
              <w:top w:val="nil"/>
              <w:left w:val="single" w:sz="8" w:space="0" w:color="auto"/>
              <w:bottom w:val="nil"/>
              <w:right w:val="single" w:sz="8" w:space="0" w:color="auto"/>
            </w:tcBorders>
            <w:shd w:val="clear" w:color="000000" w:fill="A4D8B3"/>
            <w:noWrap/>
            <w:vAlign w:val="bottom"/>
            <w:hideMark/>
          </w:tcPr>
          <w:p w14:paraId="3660DD8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c>
          <w:tcPr>
            <w:tcW w:w="1195" w:type="dxa"/>
            <w:tcBorders>
              <w:top w:val="nil"/>
              <w:left w:val="single" w:sz="8" w:space="0" w:color="auto"/>
              <w:bottom w:val="nil"/>
              <w:right w:val="nil"/>
            </w:tcBorders>
            <w:shd w:val="clear" w:color="000000" w:fill="F9787A"/>
            <w:noWrap/>
            <w:vAlign w:val="center"/>
            <w:hideMark/>
          </w:tcPr>
          <w:p w14:paraId="3D1EB34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81%</w:t>
            </w:r>
          </w:p>
        </w:tc>
        <w:tc>
          <w:tcPr>
            <w:tcW w:w="1168" w:type="dxa"/>
            <w:tcBorders>
              <w:top w:val="nil"/>
              <w:left w:val="single" w:sz="8" w:space="0" w:color="auto"/>
              <w:bottom w:val="nil"/>
              <w:right w:val="single" w:sz="8" w:space="0" w:color="auto"/>
            </w:tcBorders>
            <w:shd w:val="clear" w:color="000000" w:fill="BAE1C6"/>
            <w:noWrap/>
            <w:vAlign w:val="bottom"/>
            <w:hideMark/>
          </w:tcPr>
          <w:p w14:paraId="5DD03F3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07838399"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2CA34351"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E5A4701"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7</w:t>
            </w:r>
          </w:p>
        </w:tc>
        <w:tc>
          <w:tcPr>
            <w:tcW w:w="1321" w:type="dxa"/>
            <w:tcBorders>
              <w:top w:val="nil"/>
              <w:left w:val="single" w:sz="8" w:space="0" w:color="auto"/>
              <w:bottom w:val="nil"/>
              <w:right w:val="nil"/>
            </w:tcBorders>
            <w:shd w:val="clear" w:color="000000" w:fill="F98082"/>
            <w:noWrap/>
            <w:vAlign w:val="center"/>
            <w:hideMark/>
          </w:tcPr>
          <w:p w14:paraId="3862BD4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78%</w:t>
            </w:r>
          </w:p>
        </w:tc>
        <w:tc>
          <w:tcPr>
            <w:tcW w:w="1279" w:type="dxa"/>
            <w:tcBorders>
              <w:top w:val="nil"/>
              <w:left w:val="single" w:sz="8" w:space="0" w:color="auto"/>
              <w:bottom w:val="nil"/>
              <w:right w:val="single" w:sz="8" w:space="0" w:color="auto"/>
            </w:tcBorders>
            <w:shd w:val="clear" w:color="000000" w:fill="8ECFA0"/>
            <w:noWrap/>
            <w:vAlign w:val="bottom"/>
            <w:hideMark/>
          </w:tcPr>
          <w:p w14:paraId="3F03B39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 pp</w:t>
            </w:r>
          </w:p>
        </w:tc>
        <w:tc>
          <w:tcPr>
            <w:tcW w:w="1287" w:type="dxa"/>
            <w:tcBorders>
              <w:top w:val="nil"/>
              <w:left w:val="single" w:sz="8" w:space="0" w:color="auto"/>
              <w:bottom w:val="nil"/>
              <w:right w:val="nil"/>
            </w:tcBorders>
            <w:shd w:val="clear" w:color="000000" w:fill="F98284"/>
            <w:noWrap/>
            <w:vAlign w:val="center"/>
            <w:hideMark/>
          </w:tcPr>
          <w:p w14:paraId="0C0E8D0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78%</w:t>
            </w:r>
          </w:p>
        </w:tc>
        <w:tc>
          <w:tcPr>
            <w:tcW w:w="1233" w:type="dxa"/>
            <w:tcBorders>
              <w:top w:val="nil"/>
              <w:left w:val="single" w:sz="8" w:space="0" w:color="auto"/>
              <w:bottom w:val="nil"/>
              <w:right w:val="single" w:sz="8" w:space="0" w:color="auto"/>
            </w:tcBorders>
            <w:shd w:val="clear" w:color="000000" w:fill="63BE7B"/>
            <w:noWrap/>
            <w:vAlign w:val="bottom"/>
            <w:hideMark/>
          </w:tcPr>
          <w:p w14:paraId="25458DE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 pp</w:t>
            </w:r>
          </w:p>
        </w:tc>
        <w:tc>
          <w:tcPr>
            <w:tcW w:w="1195" w:type="dxa"/>
            <w:tcBorders>
              <w:top w:val="nil"/>
              <w:left w:val="single" w:sz="8" w:space="0" w:color="auto"/>
              <w:bottom w:val="nil"/>
              <w:right w:val="nil"/>
            </w:tcBorders>
            <w:shd w:val="clear" w:color="000000" w:fill="F97476"/>
            <w:noWrap/>
            <w:vAlign w:val="center"/>
            <w:hideMark/>
          </w:tcPr>
          <w:p w14:paraId="7861A58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82%</w:t>
            </w:r>
          </w:p>
        </w:tc>
        <w:tc>
          <w:tcPr>
            <w:tcW w:w="1168" w:type="dxa"/>
            <w:tcBorders>
              <w:top w:val="nil"/>
              <w:left w:val="single" w:sz="8" w:space="0" w:color="auto"/>
              <w:bottom w:val="nil"/>
              <w:right w:val="single" w:sz="8" w:space="0" w:color="auto"/>
            </w:tcBorders>
            <w:shd w:val="clear" w:color="000000" w:fill="A4D8B3"/>
            <w:noWrap/>
            <w:vAlign w:val="bottom"/>
            <w:hideMark/>
          </w:tcPr>
          <w:p w14:paraId="5517A78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r>
      <w:tr w:rsidR="00874936" w:rsidRPr="008041C7" w14:paraId="53BC7FCC"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5B5C40F9"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7D3579BA"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9</w:t>
            </w:r>
          </w:p>
        </w:tc>
        <w:tc>
          <w:tcPr>
            <w:tcW w:w="1321" w:type="dxa"/>
            <w:tcBorders>
              <w:top w:val="nil"/>
              <w:left w:val="single" w:sz="8" w:space="0" w:color="auto"/>
              <w:bottom w:val="nil"/>
              <w:right w:val="nil"/>
            </w:tcBorders>
            <w:shd w:val="clear" w:color="000000" w:fill="F97577"/>
            <w:noWrap/>
            <w:vAlign w:val="center"/>
            <w:hideMark/>
          </w:tcPr>
          <w:p w14:paraId="078BDCA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82%</w:t>
            </w:r>
          </w:p>
        </w:tc>
        <w:tc>
          <w:tcPr>
            <w:tcW w:w="1279" w:type="dxa"/>
            <w:tcBorders>
              <w:top w:val="nil"/>
              <w:left w:val="single" w:sz="8" w:space="0" w:color="auto"/>
              <w:bottom w:val="nil"/>
              <w:right w:val="single" w:sz="8" w:space="0" w:color="auto"/>
            </w:tcBorders>
            <w:shd w:val="clear" w:color="000000" w:fill="FBBDC0"/>
            <w:noWrap/>
            <w:vAlign w:val="bottom"/>
            <w:hideMark/>
          </w:tcPr>
          <w:p w14:paraId="1B9C540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c>
          <w:tcPr>
            <w:tcW w:w="1287" w:type="dxa"/>
            <w:tcBorders>
              <w:top w:val="nil"/>
              <w:left w:val="single" w:sz="8" w:space="0" w:color="auto"/>
              <w:bottom w:val="nil"/>
              <w:right w:val="nil"/>
            </w:tcBorders>
            <w:shd w:val="clear" w:color="000000" w:fill="F97476"/>
            <w:noWrap/>
            <w:vAlign w:val="center"/>
            <w:hideMark/>
          </w:tcPr>
          <w:p w14:paraId="575038D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82%</w:t>
            </w:r>
          </w:p>
        </w:tc>
        <w:tc>
          <w:tcPr>
            <w:tcW w:w="1233" w:type="dxa"/>
            <w:tcBorders>
              <w:top w:val="nil"/>
              <w:left w:val="single" w:sz="8" w:space="0" w:color="auto"/>
              <w:bottom w:val="nil"/>
              <w:right w:val="single" w:sz="8" w:space="0" w:color="auto"/>
            </w:tcBorders>
            <w:shd w:val="clear" w:color="000000" w:fill="F8696B"/>
            <w:noWrap/>
            <w:vAlign w:val="bottom"/>
            <w:hideMark/>
          </w:tcPr>
          <w:p w14:paraId="3BA1F8C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 pp</w:t>
            </w:r>
          </w:p>
        </w:tc>
        <w:tc>
          <w:tcPr>
            <w:tcW w:w="1195" w:type="dxa"/>
            <w:tcBorders>
              <w:top w:val="nil"/>
              <w:left w:val="single" w:sz="8" w:space="0" w:color="auto"/>
              <w:bottom w:val="nil"/>
              <w:right w:val="nil"/>
            </w:tcBorders>
            <w:shd w:val="clear" w:color="000000" w:fill="F8696B"/>
            <w:noWrap/>
            <w:vAlign w:val="center"/>
            <w:hideMark/>
          </w:tcPr>
          <w:p w14:paraId="4FD1041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86%</w:t>
            </w:r>
          </w:p>
        </w:tc>
        <w:tc>
          <w:tcPr>
            <w:tcW w:w="1168" w:type="dxa"/>
            <w:tcBorders>
              <w:top w:val="nil"/>
              <w:left w:val="single" w:sz="8" w:space="0" w:color="auto"/>
              <w:bottom w:val="nil"/>
              <w:right w:val="single" w:sz="8" w:space="0" w:color="auto"/>
            </w:tcBorders>
            <w:shd w:val="clear" w:color="000000" w:fill="E6F3EC"/>
            <w:noWrap/>
            <w:vAlign w:val="bottom"/>
            <w:hideMark/>
          </w:tcPr>
          <w:p w14:paraId="2096C97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r>
      <w:tr w:rsidR="00874936" w:rsidRPr="008041C7" w14:paraId="11776490" w14:textId="77777777" w:rsidTr="002C2CB4">
        <w:trPr>
          <w:trHeight w:val="315"/>
        </w:trPr>
        <w:tc>
          <w:tcPr>
            <w:tcW w:w="1372" w:type="dxa"/>
            <w:tcBorders>
              <w:top w:val="nil"/>
              <w:left w:val="single" w:sz="8" w:space="0" w:color="auto"/>
              <w:bottom w:val="single" w:sz="8" w:space="0" w:color="auto"/>
              <w:right w:val="single" w:sz="8" w:space="0" w:color="auto"/>
            </w:tcBorders>
            <w:shd w:val="clear" w:color="000000" w:fill="D9D9D9"/>
            <w:noWrap/>
            <w:vAlign w:val="center"/>
            <w:hideMark/>
          </w:tcPr>
          <w:p w14:paraId="017FA89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1972E5B9"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321" w:type="dxa"/>
            <w:tcBorders>
              <w:top w:val="nil"/>
              <w:left w:val="single" w:sz="8" w:space="0" w:color="auto"/>
              <w:bottom w:val="single" w:sz="8" w:space="0" w:color="auto"/>
              <w:right w:val="nil"/>
            </w:tcBorders>
            <w:shd w:val="clear" w:color="000000" w:fill="F97D7F"/>
            <w:noWrap/>
            <w:vAlign w:val="center"/>
            <w:hideMark/>
          </w:tcPr>
          <w:p w14:paraId="67E3A74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79%</w:t>
            </w:r>
          </w:p>
        </w:tc>
        <w:tc>
          <w:tcPr>
            <w:tcW w:w="1279" w:type="dxa"/>
            <w:tcBorders>
              <w:top w:val="nil"/>
              <w:left w:val="single" w:sz="8" w:space="0" w:color="auto"/>
              <w:bottom w:val="single" w:sz="8" w:space="0" w:color="auto"/>
              <w:right w:val="single" w:sz="8" w:space="0" w:color="auto"/>
            </w:tcBorders>
            <w:shd w:val="clear" w:color="000000" w:fill="FCE8EA"/>
            <w:noWrap/>
            <w:vAlign w:val="bottom"/>
            <w:hideMark/>
          </w:tcPr>
          <w:p w14:paraId="23950F3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single" w:sz="8" w:space="0" w:color="auto"/>
              <w:right w:val="nil"/>
            </w:tcBorders>
            <w:shd w:val="clear" w:color="000000" w:fill="F9797C"/>
            <w:noWrap/>
            <w:vAlign w:val="center"/>
            <w:hideMark/>
          </w:tcPr>
          <w:p w14:paraId="2874BC6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80%</w:t>
            </w:r>
          </w:p>
        </w:tc>
        <w:tc>
          <w:tcPr>
            <w:tcW w:w="1233" w:type="dxa"/>
            <w:tcBorders>
              <w:top w:val="nil"/>
              <w:left w:val="single" w:sz="8" w:space="0" w:color="auto"/>
              <w:bottom w:val="single" w:sz="8" w:space="0" w:color="auto"/>
              <w:right w:val="single" w:sz="8" w:space="0" w:color="auto"/>
            </w:tcBorders>
            <w:shd w:val="clear" w:color="000000" w:fill="FCE8EA"/>
            <w:noWrap/>
            <w:vAlign w:val="bottom"/>
            <w:hideMark/>
          </w:tcPr>
          <w:p w14:paraId="216C304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single" w:sz="8" w:space="0" w:color="auto"/>
              <w:right w:val="nil"/>
            </w:tcBorders>
            <w:shd w:val="clear" w:color="000000" w:fill="F97779"/>
            <w:noWrap/>
            <w:vAlign w:val="center"/>
            <w:hideMark/>
          </w:tcPr>
          <w:p w14:paraId="4E8404F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81%</w:t>
            </w:r>
          </w:p>
        </w:tc>
        <w:tc>
          <w:tcPr>
            <w:tcW w:w="1168" w:type="dxa"/>
            <w:tcBorders>
              <w:top w:val="nil"/>
              <w:left w:val="single" w:sz="8" w:space="0" w:color="auto"/>
              <w:bottom w:val="single" w:sz="8" w:space="0" w:color="auto"/>
              <w:right w:val="single" w:sz="8" w:space="0" w:color="auto"/>
            </w:tcBorders>
            <w:shd w:val="clear" w:color="000000" w:fill="E6F3EC"/>
            <w:noWrap/>
            <w:vAlign w:val="bottom"/>
            <w:hideMark/>
          </w:tcPr>
          <w:p w14:paraId="39BFE31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r>
      <w:tr w:rsidR="00874936" w:rsidRPr="008041C7" w14:paraId="52BE87A5"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2C59AA2D"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200" w:type="dxa"/>
            <w:tcBorders>
              <w:top w:val="nil"/>
              <w:left w:val="nil"/>
              <w:bottom w:val="nil"/>
              <w:right w:val="single" w:sz="8" w:space="0" w:color="auto"/>
            </w:tcBorders>
            <w:shd w:val="clear" w:color="000000" w:fill="D9D9D9"/>
            <w:noWrap/>
            <w:vAlign w:val="center"/>
            <w:hideMark/>
          </w:tcPr>
          <w:p w14:paraId="06E24D3A"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3</w:t>
            </w:r>
          </w:p>
        </w:tc>
        <w:tc>
          <w:tcPr>
            <w:tcW w:w="1321" w:type="dxa"/>
            <w:tcBorders>
              <w:top w:val="nil"/>
              <w:left w:val="single" w:sz="8" w:space="0" w:color="auto"/>
              <w:bottom w:val="nil"/>
              <w:right w:val="nil"/>
            </w:tcBorders>
            <w:shd w:val="clear" w:color="000000" w:fill="F2F7F6"/>
            <w:noWrap/>
            <w:vAlign w:val="center"/>
            <w:hideMark/>
          </w:tcPr>
          <w:p w14:paraId="32B96B7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279" w:type="dxa"/>
            <w:tcBorders>
              <w:top w:val="single" w:sz="8" w:space="0" w:color="auto"/>
              <w:left w:val="single" w:sz="8" w:space="0" w:color="auto"/>
              <w:bottom w:val="nil"/>
              <w:right w:val="single" w:sz="8" w:space="0" w:color="auto"/>
            </w:tcBorders>
            <w:shd w:val="clear" w:color="000000" w:fill="FBD3D5"/>
            <w:noWrap/>
            <w:vAlign w:val="bottom"/>
            <w:hideMark/>
          </w:tcPr>
          <w:p w14:paraId="0E5D3D7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287" w:type="dxa"/>
            <w:tcBorders>
              <w:top w:val="nil"/>
              <w:left w:val="single" w:sz="8" w:space="0" w:color="auto"/>
              <w:bottom w:val="nil"/>
              <w:right w:val="nil"/>
            </w:tcBorders>
            <w:shd w:val="clear" w:color="000000" w:fill="ECF5F1"/>
            <w:noWrap/>
            <w:vAlign w:val="center"/>
            <w:hideMark/>
          </w:tcPr>
          <w:p w14:paraId="2A0C4B7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34%</w:t>
            </w:r>
          </w:p>
        </w:tc>
        <w:tc>
          <w:tcPr>
            <w:tcW w:w="1233" w:type="dxa"/>
            <w:tcBorders>
              <w:top w:val="single" w:sz="8" w:space="0" w:color="auto"/>
              <w:left w:val="single" w:sz="8" w:space="0" w:color="auto"/>
              <w:bottom w:val="nil"/>
              <w:right w:val="single" w:sz="8" w:space="0" w:color="auto"/>
            </w:tcBorders>
            <w:shd w:val="clear" w:color="000000" w:fill="D0EAD9"/>
            <w:noWrap/>
            <w:vAlign w:val="bottom"/>
            <w:hideMark/>
          </w:tcPr>
          <w:p w14:paraId="34B7B50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single" w:sz="8" w:space="0" w:color="auto"/>
              <w:bottom w:val="nil"/>
              <w:right w:val="nil"/>
            </w:tcBorders>
            <w:shd w:val="clear" w:color="000000" w:fill="D2EBDB"/>
            <w:noWrap/>
            <w:vAlign w:val="center"/>
            <w:hideMark/>
          </w:tcPr>
          <w:p w14:paraId="06A97CA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30%</w:t>
            </w:r>
          </w:p>
        </w:tc>
        <w:tc>
          <w:tcPr>
            <w:tcW w:w="1168" w:type="dxa"/>
            <w:tcBorders>
              <w:top w:val="single" w:sz="8" w:space="0" w:color="auto"/>
              <w:left w:val="single" w:sz="8" w:space="0" w:color="auto"/>
              <w:bottom w:val="nil"/>
              <w:right w:val="single" w:sz="8" w:space="0" w:color="auto"/>
            </w:tcBorders>
            <w:shd w:val="clear" w:color="000000" w:fill="D0EAD9"/>
            <w:noWrap/>
            <w:vAlign w:val="bottom"/>
            <w:hideMark/>
          </w:tcPr>
          <w:p w14:paraId="2F1EFC3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403F6F9E"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7266B196"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68B7AFDD"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5</w:t>
            </w:r>
          </w:p>
        </w:tc>
        <w:tc>
          <w:tcPr>
            <w:tcW w:w="1321" w:type="dxa"/>
            <w:tcBorders>
              <w:top w:val="nil"/>
              <w:left w:val="single" w:sz="8" w:space="0" w:color="auto"/>
              <w:bottom w:val="nil"/>
              <w:right w:val="nil"/>
            </w:tcBorders>
            <w:shd w:val="clear" w:color="000000" w:fill="E5F3EB"/>
            <w:noWrap/>
            <w:vAlign w:val="center"/>
            <w:hideMark/>
          </w:tcPr>
          <w:p w14:paraId="69E2B28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33%</w:t>
            </w:r>
          </w:p>
        </w:tc>
        <w:tc>
          <w:tcPr>
            <w:tcW w:w="1279" w:type="dxa"/>
            <w:tcBorders>
              <w:top w:val="nil"/>
              <w:left w:val="single" w:sz="8" w:space="0" w:color="auto"/>
              <w:bottom w:val="nil"/>
              <w:right w:val="single" w:sz="8" w:space="0" w:color="auto"/>
            </w:tcBorders>
            <w:shd w:val="clear" w:color="000000" w:fill="FBBDC0"/>
            <w:noWrap/>
            <w:vAlign w:val="bottom"/>
            <w:hideMark/>
          </w:tcPr>
          <w:p w14:paraId="38E8184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c>
          <w:tcPr>
            <w:tcW w:w="1287" w:type="dxa"/>
            <w:tcBorders>
              <w:top w:val="nil"/>
              <w:left w:val="single" w:sz="8" w:space="0" w:color="auto"/>
              <w:bottom w:val="nil"/>
              <w:right w:val="nil"/>
            </w:tcBorders>
            <w:shd w:val="clear" w:color="000000" w:fill="E5F2EB"/>
            <w:noWrap/>
            <w:vAlign w:val="center"/>
            <w:hideMark/>
          </w:tcPr>
          <w:p w14:paraId="3AF7FB7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33%</w:t>
            </w:r>
          </w:p>
        </w:tc>
        <w:tc>
          <w:tcPr>
            <w:tcW w:w="1233" w:type="dxa"/>
            <w:tcBorders>
              <w:top w:val="nil"/>
              <w:left w:val="single" w:sz="8" w:space="0" w:color="auto"/>
              <w:bottom w:val="nil"/>
              <w:right w:val="single" w:sz="8" w:space="0" w:color="auto"/>
            </w:tcBorders>
            <w:shd w:val="clear" w:color="000000" w:fill="D0EAD9"/>
            <w:noWrap/>
            <w:vAlign w:val="bottom"/>
            <w:hideMark/>
          </w:tcPr>
          <w:p w14:paraId="5677BDE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single" w:sz="8" w:space="0" w:color="auto"/>
              <w:bottom w:val="nil"/>
              <w:right w:val="nil"/>
            </w:tcBorders>
            <w:shd w:val="clear" w:color="000000" w:fill="E2F1E8"/>
            <w:noWrap/>
            <w:vAlign w:val="center"/>
            <w:hideMark/>
          </w:tcPr>
          <w:p w14:paraId="4ABC47E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32%</w:t>
            </w:r>
          </w:p>
        </w:tc>
        <w:tc>
          <w:tcPr>
            <w:tcW w:w="1168" w:type="dxa"/>
            <w:tcBorders>
              <w:top w:val="nil"/>
              <w:left w:val="single" w:sz="8" w:space="0" w:color="auto"/>
              <w:bottom w:val="nil"/>
              <w:right w:val="single" w:sz="8" w:space="0" w:color="auto"/>
            </w:tcBorders>
            <w:shd w:val="clear" w:color="000000" w:fill="BAE1C6"/>
            <w:noWrap/>
            <w:vAlign w:val="bottom"/>
            <w:hideMark/>
          </w:tcPr>
          <w:p w14:paraId="341FBA6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46561137"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5CA9C495"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77E76D3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7</w:t>
            </w:r>
          </w:p>
        </w:tc>
        <w:tc>
          <w:tcPr>
            <w:tcW w:w="1321" w:type="dxa"/>
            <w:tcBorders>
              <w:top w:val="nil"/>
              <w:left w:val="single" w:sz="8" w:space="0" w:color="auto"/>
              <w:bottom w:val="nil"/>
              <w:right w:val="nil"/>
            </w:tcBorders>
            <w:shd w:val="clear" w:color="000000" w:fill="EEF6F3"/>
            <w:noWrap/>
            <w:vAlign w:val="center"/>
            <w:hideMark/>
          </w:tcPr>
          <w:p w14:paraId="0455655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279" w:type="dxa"/>
            <w:tcBorders>
              <w:top w:val="nil"/>
              <w:left w:val="single" w:sz="8" w:space="0" w:color="auto"/>
              <w:bottom w:val="nil"/>
              <w:right w:val="single" w:sz="8" w:space="0" w:color="auto"/>
            </w:tcBorders>
            <w:shd w:val="clear" w:color="000000" w:fill="E6F3EC"/>
            <w:noWrap/>
            <w:vAlign w:val="bottom"/>
            <w:hideMark/>
          </w:tcPr>
          <w:p w14:paraId="5B1E9C3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nil"/>
              <w:right w:val="nil"/>
            </w:tcBorders>
            <w:shd w:val="clear" w:color="000000" w:fill="F1F7F5"/>
            <w:noWrap/>
            <w:vAlign w:val="center"/>
            <w:hideMark/>
          </w:tcPr>
          <w:p w14:paraId="405AE3D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233" w:type="dxa"/>
            <w:tcBorders>
              <w:top w:val="nil"/>
              <w:left w:val="single" w:sz="8" w:space="0" w:color="auto"/>
              <w:bottom w:val="nil"/>
              <w:right w:val="single" w:sz="8" w:space="0" w:color="auto"/>
            </w:tcBorders>
            <w:shd w:val="clear" w:color="000000" w:fill="D0EAD9"/>
            <w:noWrap/>
            <w:vAlign w:val="bottom"/>
            <w:hideMark/>
          </w:tcPr>
          <w:p w14:paraId="79E4438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single" w:sz="8" w:space="0" w:color="auto"/>
              <w:bottom w:val="nil"/>
              <w:right w:val="nil"/>
            </w:tcBorders>
            <w:shd w:val="clear" w:color="000000" w:fill="F2F8F7"/>
            <w:noWrap/>
            <w:vAlign w:val="center"/>
            <w:hideMark/>
          </w:tcPr>
          <w:p w14:paraId="44FEFB9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168" w:type="dxa"/>
            <w:tcBorders>
              <w:top w:val="nil"/>
              <w:left w:val="single" w:sz="8" w:space="0" w:color="auto"/>
              <w:bottom w:val="nil"/>
              <w:right w:val="single" w:sz="8" w:space="0" w:color="auto"/>
            </w:tcBorders>
            <w:shd w:val="clear" w:color="000000" w:fill="BAE1C6"/>
            <w:noWrap/>
            <w:vAlign w:val="bottom"/>
            <w:hideMark/>
          </w:tcPr>
          <w:p w14:paraId="0505B0A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406B2A94" w14:textId="77777777" w:rsidTr="002C2CB4">
        <w:trPr>
          <w:trHeight w:val="300"/>
        </w:trPr>
        <w:tc>
          <w:tcPr>
            <w:tcW w:w="1372" w:type="dxa"/>
            <w:tcBorders>
              <w:top w:val="nil"/>
              <w:left w:val="single" w:sz="8" w:space="0" w:color="auto"/>
              <w:bottom w:val="nil"/>
              <w:right w:val="single" w:sz="8" w:space="0" w:color="auto"/>
            </w:tcBorders>
            <w:shd w:val="clear" w:color="000000" w:fill="D9D9D9"/>
            <w:noWrap/>
            <w:vAlign w:val="center"/>
            <w:hideMark/>
          </w:tcPr>
          <w:p w14:paraId="6EDF4711"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6B63A16"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9</w:t>
            </w:r>
          </w:p>
        </w:tc>
        <w:tc>
          <w:tcPr>
            <w:tcW w:w="1321" w:type="dxa"/>
            <w:tcBorders>
              <w:top w:val="nil"/>
              <w:left w:val="single" w:sz="8" w:space="0" w:color="auto"/>
              <w:bottom w:val="nil"/>
              <w:right w:val="nil"/>
            </w:tcBorders>
            <w:shd w:val="clear" w:color="000000" w:fill="FBFBFE"/>
            <w:noWrap/>
            <w:vAlign w:val="center"/>
            <w:hideMark/>
          </w:tcPr>
          <w:p w14:paraId="17DF087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37%</w:t>
            </w:r>
          </w:p>
        </w:tc>
        <w:tc>
          <w:tcPr>
            <w:tcW w:w="1279" w:type="dxa"/>
            <w:tcBorders>
              <w:top w:val="nil"/>
              <w:left w:val="single" w:sz="8" w:space="0" w:color="auto"/>
              <w:bottom w:val="nil"/>
              <w:right w:val="single" w:sz="8" w:space="0" w:color="auto"/>
            </w:tcBorders>
            <w:shd w:val="clear" w:color="000000" w:fill="FBD3D5"/>
            <w:noWrap/>
            <w:vAlign w:val="bottom"/>
            <w:hideMark/>
          </w:tcPr>
          <w:p w14:paraId="625509C8"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287" w:type="dxa"/>
            <w:tcBorders>
              <w:top w:val="nil"/>
              <w:left w:val="single" w:sz="8" w:space="0" w:color="auto"/>
              <w:bottom w:val="nil"/>
              <w:right w:val="nil"/>
            </w:tcBorders>
            <w:shd w:val="clear" w:color="000000" w:fill="FCFCFF"/>
            <w:noWrap/>
            <w:vAlign w:val="center"/>
            <w:hideMark/>
          </w:tcPr>
          <w:p w14:paraId="7365393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37%</w:t>
            </w:r>
          </w:p>
        </w:tc>
        <w:tc>
          <w:tcPr>
            <w:tcW w:w="1233" w:type="dxa"/>
            <w:tcBorders>
              <w:top w:val="nil"/>
              <w:left w:val="single" w:sz="8" w:space="0" w:color="auto"/>
              <w:bottom w:val="nil"/>
              <w:right w:val="single" w:sz="8" w:space="0" w:color="auto"/>
            </w:tcBorders>
            <w:shd w:val="clear" w:color="000000" w:fill="FBD3D5"/>
            <w:noWrap/>
            <w:vAlign w:val="bottom"/>
            <w:hideMark/>
          </w:tcPr>
          <w:p w14:paraId="0D50BA9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single" w:sz="8" w:space="0" w:color="auto"/>
              <w:bottom w:val="nil"/>
              <w:right w:val="nil"/>
            </w:tcBorders>
            <w:shd w:val="clear" w:color="000000" w:fill="FCF8FB"/>
            <w:noWrap/>
            <w:vAlign w:val="center"/>
            <w:hideMark/>
          </w:tcPr>
          <w:p w14:paraId="6D13E56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38%</w:t>
            </w:r>
          </w:p>
        </w:tc>
        <w:tc>
          <w:tcPr>
            <w:tcW w:w="1168" w:type="dxa"/>
            <w:tcBorders>
              <w:top w:val="nil"/>
              <w:left w:val="single" w:sz="8" w:space="0" w:color="auto"/>
              <w:bottom w:val="nil"/>
              <w:right w:val="single" w:sz="8" w:space="0" w:color="auto"/>
            </w:tcBorders>
            <w:shd w:val="clear" w:color="000000" w:fill="FCE8EA"/>
            <w:noWrap/>
            <w:vAlign w:val="bottom"/>
            <w:hideMark/>
          </w:tcPr>
          <w:p w14:paraId="2F53E45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r>
      <w:tr w:rsidR="00874936" w:rsidRPr="008041C7" w14:paraId="1AE2F992" w14:textId="77777777" w:rsidTr="002C2CB4">
        <w:trPr>
          <w:trHeight w:val="315"/>
        </w:trPr>
        <w:tc>
          <w:tcPr>
            <w:tcW w:w="1372" w:type="dxa"/>
            <w:tcBorders>
              <w:top w:val="nil"/>
              <w:left w:val="single" w:sz="8" w:space="0" w:color="auto"/>
              <w:bottom w:val="single" w:sz="8" w:space="0" w:color="auto"/>
              <w:right w:val="single" w:sz="8" w:space="0" w:color="auto"/>
            </w:tcBorders>
            <w:shd w:val="clear" w:color="000000" w:fill="D9D9D9"/>
            <w:noWrap/>
            <w:vAlign w:val="center"/>
            <w:hideMark/>
          </w:tcPr>
          <w:p w14:paraId="6A4D5537"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33CB1CF0"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321" w:type="dxa"/>
            <w:tcBorders>
              <w:top w:val="nil"/>
              <w:left w:val="single" w:sz="8" w:space="0" w:color="auto"/>
              <w:bottom w:val="single" w:sz="8" w:space="0" w:color="auto"/>
              <w:right w:val="nil"/>
            </w:tcBorders>
            <w:shd w:val="clear" w:color="000000" w:fill="F0F7F5"/>
            <w:noWrap/>
            <w:vAlign w:val="center"/>
            <w:hideMark/>
          </w:tcPr>
          <w:p w14:paraId="1221E3A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279" w:type="dxa"/>
            <w:tcBorders>
              <w:top w:val="nil"/>
              <w:left w:val="single" w:sz="8" w:space="0" w:color="auto"/>
              <w:bottom w:val="single" w:sz="8" w:space="0" w:color="auto"/>
              <w:right w:val="single" w:sz="8" w:space="0" w:color="auto"/>
            </w:tcBorders>
            <w:shd w:val="clear" w:color="000000" w:fill="FBD3D5"/>
            <w:noWrap/>
            <w:vAlign w:val="bottom"/>
            <w:hideMark/>
          </w:tcPr>
          <w:p w14:paraId="3926530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287" w:type="dxa"/>
            <w:tcBorders>
              <w:top w:val="nil"/>
              <w:left w:val="single" w:sz="8" w:space="0" w:color="auto"/>
              <w:bottom w:val="single" w:sz="8" w:space="0" w:color="auto"/>
              <w:right w:val="nil"/>
            </w:tcBorders>
            <w:shd w:val="clear" w:color="000000" w:fill="EFF6F4"/>
            <w:noWrap/>
            <w:vAlign w:val="center"/>
            <w:hideMark/>
          </w:tcPr>
          <w:p w14:paraId="0E4D297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233" w:type="dxa"/>
            <w:tcBorders>
              <w:top w:val="nil"/>
              <w:left w:val="single" w:sz="8" w:space="0" w:color="auto"/>
              <w:bottom w:val="single" w:sz="8" w:space="0" w:color="auto"/>
              <w:right w:val="single" w:sz="8" w:space="0" w:color="auto"/>
            </w:tcBorders>
            <w:shd w:val="clear" w:color="000000" w:fill="E6F3EC"/>
            <w:noWrap/>
            <w:vAlign w:val="bottom"/>
            <w:hideMark/>
          </w:tcPr>
          <w:p w14:paraId="413B700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single" w:sz="8" w:space="0" w:color="auto"/>
              <w:right w:val="nil"/>
            </w:tcBorders>
            <w:shd w:val="clear" w:color="000000" w:fill="EAF4EF"/>
            <w:noWrap/>
            <w:vAlign w:val="center"/>
            <w:hideMark/>
          </w:tcPr>
          <w:p w14:paraId="2044805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34%</w:t>
            </w:r>
          </w:p>
        </w:tc>
        <w:tc>
          <w:tcPr>
            <w:tcW w:w="1168" w:type="dxa"/>
            <w:tcBorders>
              <w:top w:val="nil"/>
              <w:left w:val="single" w:sz="8" w:space="0" w:color="auto"/>
              <w:bottom w:val="single" w:sz="8" w:space="0" w:color="auto"/>
              <w:right w:val="single" w:sz="8" w:space="0" w:color="auto"/>
            </w:tcBorders>
            <w:shd w:val="clear" w:color="000000" w:fill="D0EAD9"/>
            <w:noWrap/>
            <w:vAlign w:val="bottom"/>
            <w:hideMark/>
          </w:tcPr>
          <w:p w14:paraId="7EFBBF3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bl>
    <w:p w14:paraId="108D1B33" w14:textId="77777777" w:rsidR="00874936" w:rsidRPr="006014F1" w:rsidRDefault="00874936" w:rsidP="00874936">
      <w:pPr>
        <w:rPr>
          <w:sz w:val="18"/>
          <w:szCs w:val="18"/>
          <w:lang w:eastAsia="en-AU"/>
        </w:rPr>
      </w:pPr>
      <w:r>
        <w:rPr>
          <w:sz w:val="18"/>
          <w:szCs w:val="18"/>
          <w:lang w:eastAsia="en-AU"/>
        </w:rPr>
        <w:br/>
      </w:r>
      <w:r w:rsidRPr="006014F1">
        <w:rPr>
          <w:sz w:val="18"/>
          <w:szCs w:val="18"/>
          <w:lang w:eastAsia="en-AU"/>
        </w:rPr>
        <w:t>Source: ACARA</w:t>
      </w:r>
      <w:r>
        <w:rPr>
          <w:sz w:val="18"/>
          <w:szCs w:val="18"/>
          <w:lang w:eastAsia="en-AU"/>
        </w:rPr>
        <w:br/>
        <w:t xml:space="preserve">Note: Change = the change in proportion from 2023 to 2024 in percentage points and a </w:t>
      </w:r>
      <w:r w:rsidRPr="00E124B9">
        <w:rPr>
          <w:b/>
          <w:bCs/>
          <w:sz w:val="18"/>
          <w:szCs w:val="18"/>
          <w:lang w:eastAsia="en-AU"/>
        </w:rPr>
        <w:t>decreasing proportion is desired</w:t>
      </w:r>
      <w:r>
        <w:rPr>
          <w:sz w:val="18"/>
          <w:szCs w:val="18"/>
          <w:lang w:eastAsia="en-AU"/>
        </w:rPr>
        <w:t>.</w:t>
      </w:r>
    </w:p>
    <w:p w14:paraId="1059401B" w14:textId="77777777" w:rsidR="00874936" w:rsidRDefault="00874936" w:rsidP="00874936">
      <w:pPr>
        <w:pStyle w:val="Heading3"/>
      </w:pPr>
      <w:bookmarkStart w:id="197" w:name="_Toc195250003"/>
      <w:r>
        <w:t>Students achieving strong or exceeding proficiency levels</w:t>
      </w:r>
      <w:bookmarkEnd w:id="197"/>
    </w:p>
    <w:p w14:paraId="4AFD17B6" w14:textId="5E932E22" w:rsidR="00874936" w:rsidRPr="006014F1" w:rsidRDefault="00874936" w:rsidP="00874936">
      <w:pPr>
        <w:rPr>
          <w:sz w:val="20"/>
          <w:szCs w:val="20"/>
          <w:lang w:eastAsia="en-AU"/>
        </w:rPr>
      </w:pPr>
      <w:r w:rsidRPr="006014F1">
        <w:rPr>
          <w:sz w:val="20"/>
          <w:szCs w:val="20"/>
          <w:lang w:eastAsia="en-AU"/>
        </w:rPr>
        <w:t>Table 5: Percentage of</w:t>
      </w:r>
      <w:r w:rsidR="00C17332">
        <w:rPr>
          <w:sz w:val="20"/>
          <w:szCs w:val="20"/>
          <w:lang w:eastAsia="en-AU"/>
        </w:rPr>
        <w:t xml:space="preserve"> NT</w:t>
      </w:r>
      <w:r w:rsidRPr="006014F1">
        <w:rPr>
          <w:sz w:val="20"/>
          <w:szCs w:val="20"/>
          <w:lang w:eastAsia="en-AU"/>
        </w:rPr>
        <w:t xml:space="preserve"> students who achieved strong or exceeding proficiency levels; 202</w:t>
      </w:r>
      <w:r>
        <w:rPr>
          <w:sz w:val="20"/>
          <w:szCs w:val="20"/>
          <w:lang w:eastAsia="en-AU"/>
        </w:rPr>
        <w:t>4</w:t>
      </w:r>
    </w:p>
    <w:tbl>
      <w:tblPr>
        <w:tblW w:w="10055" w:type="dxa"/>
        <w:tblLook w:val="04A0" w:firstRow="1" w:lastRow="0" w:firstColumn="1" w:lastColumn="0" w:noHBand="0" w:noVBand="1"/>
      </w:tblPr>
      <w:tblGrid>
        <w:gridCol w:w="1383"/>
        <w:gridCol w:w="1200"/>
        <w:gridCol w:w="1321"/>
        <w:gridCol w:w="1279"/>
        <w:gridCol w:w="1287"/>
        <w:gridCol w:w="1233"/>
        <w:gridCol w:w="1195"/>
        <w:gridCol w:w="1157"/>
      </w:tblGrid>
      <w:tr w:rsidR="00874936" w:rsidRPr="008041C7" w14:paraId="174FD8AD" w14:textId="77777777" w:rsidTr="002C2CB4">
        <w:trPr>
          <w:trHeight w:val="300"/>
        </w:trPr>
        <w:tc>
          <w:tcPr>
            <w:tcW w:w="1383" w:type="dxa"/>
            <w:vMerge w:val="restart"/>
            <w:tcBorders>
              <w:top w:val="single" w:sz="8" w:space="0" w:color="auto"/>
              <w:left w:val="single" w:sz="8" w:space="0" w:color="auto"/>
              <w:bottom w:val="single" w:sz="8" w:space="0" w:color="000000"/>
              <w:right w:val="single" w:sz="8" w:space="0" w:color="auto"/>
            </w:tcBorders>
            <w:shd w:val="clear" w:color="000000" w:fill="D0D0D0"/>
            <w:vAlign w:val="center"/>
            <w:hideMark/>
          </w:tcPr>
          <w:p w14:paraId="6A837B0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Indigenous Status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0D0D0"/>
            <w:noWrap/>
            <w:vAlign w:val="center"/>
            <w:hideMark/>
          </w:tcPr>
          <w:p w14:paraId="5113BA8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Year Level</w:t>
            </w:r>
          </w:p>
        </w:tc>
        <w:tc>
          <w:tcPr>
            <w:tcW w:w="2600" w:type="dxa"/>
            <w:gridSpan w:val="2"/>
            <w:tcBorders>
              <w:top w:val="single" w:sz="8" w:space="0" w:color="auto"/>
              <w:left w:val="nil"/>
              <w:bottom w:val="single" w:sz="4" w:space="0" w:color="auto"/>
              <w:right w:val="single" w:sz="8" w:space="0" w:color="000000"/>
            </w:tcBorders>
            <w:shd w:val="clear" w:color="000000" w:fill="D0D0D0"/>
            <w:noWrap/>
            <w:vAlign w:val="center"/>
            <w:hideMark/>
          </w:tcPr>
          <w:p w14:paraId="7CE8622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Reading</w:t>
            </w:r>
          </w:p>
        </w:tc>
        <w:tc>
          <w:tcPr>
            <w:tcW w:w="2520" w:type="dxa"/>
            <w:gridSpan w:val="2"/>
            <w:tcBorders>
              <w:top w:val="single" w:sz="8" w:space="0" w:color="auto"/>
              <w:left w:val="nil"/>
              <w:bottom w:val="single" w:sz="4" w:space="0" w:color="auto"/>
              <w:right w:val="single" w:sz="8" w:space="0" w:color="000000"/>
            </w:tcBorders>
            <w:shd w:val="clear" w:color="000000" w:fill="D0D0D0"/>
            <w:noWrap/>
            <w:vAlign w:val="center"/>
            <w:hideMark/>
          </w:tcPr>
          <w:p w14:paraId="7A095A9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Numeracy</w:t>
            </w:r>
          </w:p>
        </w:tc>
        <w:tc>
          <w:tcPr>
            <w:tcW w:w="2352" w:type="dxa"/>
            <w:gridSpan w:val="2"/>
            <w:tcBorders>
              <w:top w:val="single" w:sz="8" w:space="0" w:color="auto"/>
              <w:left w:val="nil"/>
              <w:bottom w:val="single" w:sz="4" w:space="0" w:color="auto"/>
              <w:right w:val="single" w:sz="8" w:space="0" w:color="000000"/>
            </w:tcBorders>
            <w:shd w:val="clear" w:color="000000" w:fill="D0D0D0"/>
            <w:noWrap/>
            <w:vAlign w:val="center"/>
            <w:hideMark/>
          </w:tcPr>
          <w:p w14:paraId="53E51B2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Writing</w:t>
            </w:r>
          </w:p>
        </w:tc>
      </w:tr>
      <w:tr w:rsidR="00874936" w:rsidRPr="008041C7" w14:paraId="60C0C709" w14:textId="77777777" w:rsidTr="002C2CB4">
        <w:trPr>
          <w:trHeight w:val="315"/>
        </w:trPr>
        <w:tc>
          <w:tcPr>
            <w:tcW w:w="1383" w:type="dxa"/>
            <w:vMerge/>
            <w:tcBorders>
              <w:top w:val="single" w:sz="8" w:space="0" w:color="auto"/>
              <w:left w:val="single" w:sz="8" w:space="0" w:color="auto"/>
              <w:bottom w:val="single" w:sz="8" w:space="0" w:color="000000"/>
              <w:right w:val="single" w:sz="8" w:space="0" w:color="auto"/>
            </w:tcBorders>
            <w:vAlign w:val="center"/>
            <w:hideMark/>
          </w:tcPr>
          <w:p w14:paraId="6D382416" w14:textId="77777777" w:rsidR="00874936" w:rsidRPr="008041C7" w:rsidRDefault="00874936" w:rsidP="002C2CB4">
            <w:pPr>
              <w:spacing w:after="0"/>
              <w:rPr>
                <w:rFonts w:ascii="Aptos Narrow" w:eastAsia="Times New Roman" w:hAnsi="Aptos Narrow"/>
                <w:color w:val="000000"/>
                <w:lang w:eastAsia="en-AU"/>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1DCD4586" w14:textId="77777777" w:rsidR="00874936" w:rsidRPr="008041C7" w:rsidRDefault="00874936" w:rsidP="002C2CB4">
            <w:pPr>
              <w:spacing w:after="0"/>
              <w:rPr>
                <w:rFonts w:ascii="Aptos Narrow" w:eastAsia="Times New Roman" w:hAnsi="Aptos Narrow"/>
                <w:color w:val="000000"/>
                <w:lang w:eastAsia="en-AU"/>
              </w:rPr>
            </w:pPr>
          </w:p>
        </w:tc>
        <w:tc>
          <w:tcPr>
            <w:tcW w:w="1321" w:type="dxa"/>
            <w:tcBorders>
              <w:top w:val="nil"/>
              <w:left w:val="nil"/>
              <w:bottom w:val="single" w:sz="8" w:space="0" w:color="auto"/>
              <w:right w:val="single" w:sz="4" w:space="0" w:color="auto"/>
            </w:tcBorders>
            <w:shd w:val="clear" w:color="000000" w:fill="D0D0D0"/>
            <w:noWrap/>
            <w:vAlign w:val="center"/>
            <w:hideMark/>
          </w:tcPr>
          <w:p w14:paraId="66F0DDF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Proportion</w:t>
            </w:r>
          </w:p>
        </w:tc>
        <w:tc>
          <w:tcPr>
            <w:tcW w:w="1279" w:type="dxa"/>
            <w:tcBorders>
              <w:top w:val="nil"/>
              <w:left w:val="nil"/>
              <w:bottom w:val="single" w:sz="8" w:space="0" w:color="auto"/>
              <w:right w:val="single" w:sz="8" w:space="0" w:color="auto"/>
            </w:tcBorders>
            <w:shd w:val="clear" w:color="000000" w:fill="D0D0D0"/>
            <w:vAlign w:val="center"/>
            <w:hideMark/>
          </w:tcPr>
          <w:p w14:paraId="417F9CE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Change</w:t>
            </w:r>
          </w:p>
        </w:tc>
        <w:tc>
          <w:tcPr>
            <w:tcW w:w="1287" w:type="dxa"/>
            <w:tcBorders>
              <w:top w:val="nil"/>
              <w:left w:val="nil"/>
              <w:bottom w:val="single" w:sz="8" w:space="0" w:color="auto"/>
              <w:right w:val="single" w:sz="4" w:space="0" w:color="auto"/>
            </w:tcBorders>
            <w:shd w:val="clear" w:color="000000" w:fill="D0D0D0"/>
            <w:noWrap/>
            <w:vAlign w:val="center"/>
            <w:hideMark/>
          </w:tcPr>
          <w:p w14:paraId="57B40E48"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Proportion</w:t>
            </w:r>
          </w:p>
        </w:tc>
        <w:tc>
          <w:tcPr>
            <w:tcW w:w="1233" w:type="dxa"/>
            <w:tcBorders>
              <w:top w:val="nil"/>
              <w:left w:val="nil"/>
              <w:bottom w:val="single" w:sz="8" w:space="0" w:color="auto"/>
              <w:right w:val="single" w:sz="8" w:space="0" w:color="auto"/>
            </w:tcBorders>
            <w:shd w:val="clear" w:color="000000" w:fill="D0D0D0"/>
            <w:vAlign w:val="center"/>
            <w:hideMark/>
          </w:tcPr>
          <w:p w14:paraId="3194C65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Change</w:t>
            </w:r>
          </w:p>
        </w:tc>
        <w:tc>
          <w:tcPr>
            <w:tcW w:w="1195" w:type="dxa"/>
            <w:tcBorders>
              <w:top w:val="nil"/>
              <w:left w:val="nil"/>
              <w:bottom w:val="single" w:sz="8" w:space="0" w:color="auto"/>
              <w:right w:val="single" w:sz="4" w:space="0" w:color="auto"/>
            </w:tcBorders>
            <w:shd w:val="clear" w:color="000000" w:fill="D0D0D0"/>
            <w:noWrap/>
            <w:vAlign w:val="center"/>
            <w:hideMark/>
          </w:tcPr>
          <w:p w14:paraId="338A87F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Proportion</w:t>
            </w:r>
          </w:p>
        </w:tc>
        <w:tc>
          <w:tcPr>
            <w:tcW w:w="1157" w:type="dxa"/>
            <w:tcBorders>
              <w:top w:val="nil"/>
              <w:left w:val="nil"/>
              <w:bottom w:val="single" w:sz="8" w:space="0" w:color="auto"/>
              <w:right w:val="single" w:sz="8" w:space="0" w:color="auto"/>
            </w:tcBorders>
            <w:shd w:val="clear" w:color="000000" w:fill="D0D0D0"/>
            <w:vAlign w:val="center"/>
            <w:hideMark/>
          </w:tcPr>
          <w:p w14:paraId="648F190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Change</w:t>
            </w:r>
          </w:p>
        </w:tc>
      </w:tr>
      <w:tr w:rsidR="00874936" w:rsidRPr="008041C7" w14:paraId="497937B1"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5EA090C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xml:space="preserve">Non-Aboriginal </w:t>
            </w:r>
          </w:p>
        </w:tc>
        <w:tc>
          <w:tcPr>
            <w:tcW w:w="1200" w:type="dxa"/>
            <w:tcBorders>
              <w:top w:val="nil"/>
              <w:left w:val="nil"/>
              <w:bottom w:val="nil"/>
              <w:right w:val="single" w:sz="8" w:space="0" w:color="auto"/>
            </w:tcBorders>
            <w:shd w:val="clear" w:color="000000" w:fill="D9D9D9"/>
            <w:noWrap/>
            <w:vAlign w:val="center"/>
            <w:hideMark/>
          </w:tcPr>
          <w:p w14:paraId="50DE89A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3</w:t>
            </w:r>
          </w:p>
        </w:tc>
        <w:tc>
          <w:tcPr>
            <w:tcW w:w="1321" w:type="dxa"/>
            <w:tcBorders>
              <w:top w:val="single" w:sz="8" w:space="0" w:color="auto"/>
              <w:left w:val="single" w:sz="8" w:space="0" w:color="auto"/>
              <w:bottom w:val="nil"/>
              <w:right w:val="nil"/>
            </w:tcBorders>
            <w:shd w:val="clear" w:color="000000" w:fill="A1D8B1"/>
            <w:noWrap/>
            <w:vAlign w:val="center"/>
            <w:hideMark/>
          </w:tcPr>
          <w:p w14:paraId="04533BA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58%</w:t>
            </w:r>
          </w:p>
        </w:tc>
        <w:tc>
          <w:tcPr>
            <w:tcW w:w="1279" w:type="dxa"/>
            <w:tcBorders>
              <w:top w:val="single" w:sz="8" w:space="0" w:color="auto"/>
              <w:left w:val="single" w:sz="8" w:space="0" w:color="auto"/>
              <w:bottom w:val="nil"/>
              <w:right w:val="single" w:sz="8" w:space="0" w:color="auto"/>
            </w:tcBorders>
            <w:shd w:val="clear" w:color="000000" w:fill="E3F2E9"/>
            <w:noWrap/>
            <w:vAlign w:val="bottom"/>
            <w:hideMark/>
          </w:tcPr>
          <w:p w14:paraId="082394A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single" w:sz="8" w:space="0" w:color="auto"/>
              <w:left w:val="nil"/>
              <w:bottom w:val="nil"/>
              <w:right w:val="nil"/>
            </w:tcBorders>
            <w:shd w:val="clear" w:color="000000" w:fill="AFDDBC"/>
            <w:noWrap/>
            <w:vAlign w:val="center"/>
            <w:hideMark/>
          </w:tcPr>
          <w:p w14:paraId="580A027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56%</w:t>
            </w:r>
          </w:p>
        </w:tc>
        <w:tc>
          <w:tcPr>
            <w:tcW w:w="1233" w:type="dxa"/>
            <w:tcBorders>
              <w:top w:val="single" w:sz="8" w:space="0" w:color="auto"/>
              <w:left w:val="single" w:sz="8" w:space="0" w:color="auto"/>
              <w:bottom w:val="nil"/>
              <w:right w:val="single" w:sz="8" w:space="0" w:color="auto"/>
            </w:tcBorders>
            <w:shd w:val="clear" w:color="000000" w:fill="CAE8D4"/>
            <w:noWrap/>
            <w:vAlign w:val="bottom"/>
            <w:hideMark/>
          </w:tcPr>
          <w:p w14:paraId="130C58A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single" w:sz="8" w:space="0" w:color="auto"/>
              <w:left w:val="nil"/>
              <w:bottom w:val="nil"/>
              <w:right w:val="nil"/>
            </w:tcBorders>
            <w:shd w:val="clear" w:color="000000" w:fill="63BE7B"/>
            <w:noWrap/>
            <w:vAlign w:val="center"/>
            <w:hideMark/>
          </w:tcPr>
          <w:p w14:paraId="5BB0FF7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70%</w:t>
            </w:r>
          </w:p>
        </w:tc>
        <w:tc>
          <w:tcPr>
            <w:tcW w:w="1157" w:type="dxa"/>
            <w:tcBorders>
              <w:top w:val="single" w:sz="8" w:space="0" w:color="auto"/>
              <w:left w:val="single" w:sz="8" w:space="0" w:color="auto"/>
              <w:bottom w:val="nil"/>
              <w:right w:val="single" w:sz="8" w:space="0" w:color="auto"/>
            </w:tcBorders>
            <w:shd w:val="clear" w:color="000000" w:fill="B0DDBD"/>
            <w:noWrap/>
            <w:vAlign w:val="bottom"/>
            <w:hideMark/>
          </w:tcPr>
          <w:p w14:paraId="30445B8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44C60BE2"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4A5A6AB9"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9BD2ADB"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5</w:t>
            </w:r>
          </w:p>
        </w:tc>
        <w:tc>
          <w:tcPr>
            <w:tcW w:w="1321" w:type="dxa"/>
            <w:tcBorders>
              <w:top w:val="nil"/>
              <w:left w:val="single" w:sz="8" w:space="0" w:color="auto"/>
              <w:bottom w:val="nil"/>
              <w:right w:val="nil"/>
            </w:tcBorders>
            <w:shd w:val="clear" w:color="000000" w:fill="80CA94"/>
            <w:noWrap/>
            <w:vAlign w:val="center"/>
            <w:hideMark/>
          </w:tcPr>
          <w:p w14:paraId="3921B96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65%</w:t>
            </w:r>
          </w:p>
        </w:tc>
        <w:tc>
          <w:tcPr>
            <w:tcW w:w="1279" w:type="dxa"/>
            <w:tcBorders>
              <w:top w:val="nil"/>
              <w:left w:val="single" w:sz="8" w:space="0" w:color="auto"/>
              <w:bottom w:val="nil"/>
              <w:right w:val="single" w:sz="8" w:space="0" w:color="auto"/>
            </w:tcBorders>
            <w:shd w:val="clear" w:color="000000" w:fill="F8696B"/>
            <w:noWrap/>
            <w:vAlign w:val="bottom"/>
            <w:hideMark/>
          </w:tcPr>
          <w:p w14:paraId="5DD24D7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 pp</w:t>
            </w:r>
          </w:p>
        </w:tc>
        <w:tc>
          <w:tcPr>
            <w:tcW w:w="1287" w:type="dxa"/>
            <w:tcBorders>
              <w:top w:val="nil"/>
              <w:left w:val="nil"/>
              <w:bottom w:val="nil"/>
              <w:right w:val="nil"/>
            </w:tcBorders>
            <w:shd w:val="clear" w:color="000000" w:fill="9CD5AC"/>
            <w:noWrap/>
            <w:vAlign w:val="center"/>
            <w:hideMark/>
          </w:tcPr>
          <w:p w14:paraId="67F32FD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59%</w:t>
            </w:r>
          </w:p>
        </w:tc>
        <w:tc>
          <w:tcPr>
            <w:tcW w:w="1233" w:type="dxa"/>
            <w:tcBorders>
              <w:top w:val="nil"/>
              <w:left w:val="single" w:sz="8" w:space="0" w:color="auto"/>
              <w:bottom w:val="nil"/>
              <w:right w:val="single" w:sz="8" w:space="0" w:color="auto"/>
            </w:tcBorders>
            <w:shd w:val="clear" w:color="000000" w:fill="FBD7DA"/>
            <w:noWrap/>
            <w:vAlign w:val="bottom"/>
            <w:hideMark/>
          </w:tcPr>
          <w:p w14:paraId="777F21D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nil"/>
              <w:bottom w:val="nil"/>
              <w:right w:val="nil"/>
            </w:tcBorders>
            <w:shd w:val="clear" w:color="000000" w:fill="90D1A2"/>
            <w:noWrap/>
            <w:vAlign w:val="center"/>
            <w:hideMark/>
          </w:tcPr>
          <w:p w14:paraId="63434EE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62%</w:t>
            </w:r>
          </w:p>
        </w:tc>
        <w:tc>
          <w:tcPr>
            <w:tcW w:w="1157" w:type="dxa"/>
            <w:tcBorders>
              <w:top w:val="nil"/>
              <w:left w:val="single" w:sz="8" w:space="0" w:color="auto"/>
              <w:bottom w:val="nil"/>
              <w:right w:val="single" w:sz="8" w:space="0" w:color="auto"/>
            </w:tcBorders>
            <w:shd w:val="clear" w:color="000000" w:fill="CAE8D4"/>
            <w:noWrap/>
            <w:vAlign w:val="bottom"/>
            <w:hideMark/>
          </w:tcPr>
          <w:p w14:paraId="2836437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6D5106E5"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7CC2C207"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569A7A15"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7</w:t>
            </w:r>
          </w:p>
        </w:tc>
        <w:tc>
          <w:tcPr>
            <w:tcW w:w="1321" w:type="dxa"/>
            <w:tcBorders>
              <w:top w:val="nil"/>
              <w:left w:val="single" w:sz="8" w:space="0" w:color="auto"/>
              <w:bottom w:val="nil"/>
              <w:right w:val="nil"/>
            </w:tcBorders>
            <w:shd w:val="clear" w:color="000000" w:fill="7AC88F"/>
            <w:noWrap/>
            <w:vAlign w:val="center"/>
            <w:hideMark/>
          </w:tcPr>
          <w:p w14:paraId="7F4A551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66%</w:t>
            </w:r>
          </w:p>
        </w:tc>
        <w:tc>
          <w:tcPr>
            <w:tcW w:w="1279" w:type="dxa"/>
            <w:tcBorders>
              <w:top w:val="nil"/>
              <w:left w:val="single" w:sz="8" w:space="0" w:color="auto"/>
              <w:bottom w:val="nil"/>
              <w:right w:val="single" w:sz="8" w:space="0" w:color="auto"/>
            </w:tcBorders>
            <w:shd w:val="clear" w:color="000000" w:fill="E3F2E9"/>
            <w:noWrap/>
            <w:vAlign w:val="bottom"/>
            <w:hideMark/>
          </w:tcPr>
          <w:p w14:paraId="61AE340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nil"/>
              <w:bottom w:val="nil"/>
              <w:right w:val="nil"/>
            </w:tcBorders>
            <w:shd w:val="clear" w:color="000000" w:fill="8ACE9C"/>
            <w:noWrap/>
            <w:vAlign w:val="center"/>
            <w:hideMark/>
          </w:tcPr>
          <w:p w14:paraId="730FF6F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63%</w:t>
            </w:r>
          </w:p>
        </w:tc>
        <w:tc>
          <w:tcPr>
            <w:tcW w:w="1233" w:type="dxa"/>
            <w:tcBorders>
              <w:top w:val="nil"/>
              <w:left w:val="single" w:sz="8" w:space="0" w:color="auto"/>
              <w:bottom w:val="nil"/>
              <w:right w:val="single" w:sz="8" w:space="0" w:color="auto"/>
            </w:tcBorders>
            <w:shd w:val="clear" w:color="000000" w:fill="E3F2E9"/>
            <w:noWrap/>
            <w:vAlign w:val="bottom"/>
            <w:hideMark/>
          </w:tcPr>
          <w:p w14:paraId="46835C6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nil"/>
              <w:bottom w:val="nil"/>
              <w:right w:val="nil"/>
            </w:tcBorders>
            <w:shd w:val="clear" w:color="000000" w:fill="8CCF9E"/>
            <w:noWrap/>
            <w:vAlign w:val="center"/>
            <w:hideMark/>
          </w:tcPr>
          <w:p w14:paraId="387D4F4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62%</w:t>
            </w:r>
          </w:p>
        </w:tc>
        <w:tc>
          <w:tcPr>
            <w:tcW w:w="1157" w:type="dxa"/>
            <w:tcBorders>
              <w:top w:val="nil"/>
              <w:left w:val="single" w:sz="8" w:space="0" w:color="auto"/>
              <w:bottom w:val="nil"/>
              <w:right w:val="single" w:sz="8" w:space="0" w:color="auto"/>
            </w:tcBorders>
            <w:shd w:val="clear" w:color="000000" w:fill="63BE7B"/>
            <w:noWrap/>
            <w:vAlign w:val="bottom"/>
            <w:hideMark/>
          </w:tcPr>
          <w:p w14:paraId="3A586CC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 pp</w:t>
            </w:r>
          </w:p>
        </w:tc>
      </w:tr>
      <w:tr w:rsidR="00874936" w:rsidRPr="008041C7" w14:paraId="48B3AC68"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588276C7"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2013863D"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9</w:t>
            </w:r>
          </w:p>
        </w:tc>
        <w:tc>
          <w:tcPr>
            <w:tcW w:w="1321" w:type="dxa"/>
            <w:tcBorders>
              <w:top w:val="nil"/>
              <w:left w:val="single" w:sz="8" w:space="0" w:color="auto"/>
              <w:bottom w:val="nil"/>
              <w:right w:val="nil"/>
            </w:tcBorders>
            <w:shd w:val="clear" w:color="000000" w:fill="A2D8B2"/>
            <w:noWrap/>
            <w:vAlign w:val="center"/>
            <w:hideMark/>
          </w:tcPr>
          <w:p w14:paraId="281192C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58%</w:t>
            </w:r>
          </w:p>
        </w:tc>
        <w:tc>
          <w:tcPr>
            <w:tcW w:w="1279" w:type="dxa"/>
            <w:tcBorders>
              <w:top w:val="nil"/>
              <w:left w:val="single" w:sz="8" w:space="0" w:color="auto"/>
              <w:bottom w:val="nil"/>
              <w:right w:val="single" w:sz="8" w:space="0" w:color="auto"/>
            </w:tcBorders>
            <w:shd w:val="clear" w:color="000000" w:fill="FCFCFF"/>
            <w:noWrap/>
            <w:vAlign w:val="bottom"/>
            <w:hideMark/>
          </w:tcPr>
          <w:p w14:paraId="4537994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nil"/>
              <w:left w:val="nil"/>
              <w:bottom w:val="nil"/>
              <w:right w:val="nil"/>
            </w:tcBorders>
            <w:shd w:val="clear" w:color="000000" w:fill="A7DAB6"/>
            <w:noWrap/>
            <w:vAlign w:val="center"/>
            <w:hideMark/>
          </w:tcPr>
          <w:p w14:paraId="00FF33B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57%</w:t>
            </w:r>
          </w:p>
        </w:tc>
        <w:tc>
          <w:tcPr>
            <w:tcW w:w="1233" w:type="dxa"/>
            <w:tcBorders>
              <w:top w:val="nil"/>
              <w:left w:val="single" w:sz="8" w:space="0" w:color="auto"/>
              <w:bottom w:val="nil"/>
              <w:right w:val="single" w:sz="8" w:space="0" w:color="auto"/>
            </w:tcBorders>
            <w:shd w:val="clear" w:color="000000" w:fill="FBD7DA"/>
            <w:noWrap/>
            <w:vAlign w:val="bottom"/>
            <w:hideMark/>
          </w:tcPr>
          <w:p w14:paraId="5970034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nil"/>
              <w:bottom w:val="nil"/>
              <w:right w:val="nil"/>
            </w:tcBorders>
            <w:shd w:val="clear" w:color="000000" w:fill="ABDBB9"/>
            <w:noWrap/>
            <w:vAlign w:val="center"/>
            <w:hideMark/>
          </w:tcPr>
          <w:p w14:paraId="393A375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56%</w:t>
            </w:r>
          </w:p>
        </w:tc>
        <w:tc>
          <w:tcPr>
            <w:tcW w:w="1157" w:type="dxa"/>
            <w:tcBorders>
              <w:top w:val="nil"/>
              <w:left w:val="single" w:sz="8" w:space="0" w:color="auto"/>
              <w:bottom w:val="nil"/>
              <w:right w:val="single" w:sz="8" w:space="0" w:color="auto"/>
            </w:tcBorders>
            <w:shd w:val="clear" w:color="000000" w:fill="CAE8D4"/>
            <w:noWrap/>
            <w:vAlign w:val="bottom"/>
            <w:hideMark/>
          </w:tcPr>
          <w:p w14:paraId="096A290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2578AEB6" w14:textId="77777777" w:rsidTr="002C2CB4">
        <w:trPr>
          <w:trHeight w:val="315"/>
        </w:trPr>
        <w:tc>
          <w:tcPr>
            <w:tcW w:w="1383" w:type="dxa"/>
            <w:tcBorders>
              <w:top w:val="nil"/>
              <w:left w:val="single" w:sz="8" w:space="0" w:color="auto"/>
              <w:bottom w:val="single" w:sz="8" w:space="0" w:color="auto"/>
              <w:right w:val="single" w:sz="8" w:space="0" w:color="auto"/>
            </w:tcBorders>
            <w:shd w:val="clear" w:color="000000" w:fill="D9D9D9"/>
            <w:noWrap/>
            <w:vAlign w:val="center"/>
            <w:hideMark/>
          </w:tcPr>
          <w:p w14:paraId="2FE9EF98"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3C995D9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321" w:type="dxa"/>
            <w:tcBorders>
              <w:top w:val="nil"/>
              <w:left w:val="single" w:sz="8" w:space="0" w:color="auto"/>
              <w:bottom w:val="nil"/>
              <w:right w:val="nil"/>
            </w:tcBorders>
            <w:shd w:val="clear" w:color="000000" w:fill="8FD0A1"/>
            <w:noWrap/>
            <w:vAlign w:val="center"/>
            <w:hideMark/>
          </w:tcPr>
          <w:p w14:paraId="62A7DBE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62%</w:t>
            </w:r>
          </w:p>
        </w:tc>
        <w:tc>
          <w:tcPr>
            <w:tcW w:w="1279" w:type="dxa"/>
            <w:tcBorders>
              <w:top w:val="nil"/>
              <w:left w:val="single" w:sz="8" w:space="0" w:color="auto"/>
              <w:bottom w:val="single" w:sz="8" w:space="0" w:color="auto"/>
              <w:right w:val="single" w:sz="8" w:space="0" w:color="auto"/>
            </w:tcBorders>
            <w:shd w:val="clear" w:color="000000" w:fill="FBD7DA"/>
            <w:noWrap/>
            <w:vAlign w:val="bottom"/>
            <w:hideMark/>
          </w:tcPr>
          <w:p w14:paraId="5CACA87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nil"/>
              <w:bottom w:val="nil"/>
              <w:right w:val="nil"/>
            </w:tcBorders>
            <w:shd w:val="clear" w:color="000000" w:fill="9FD7AF"/>
            <w:noWrap/>
            <w:vAlign w:val="center"/>
            <w:hideMark/>
          </w:tcPr>
          <w:p w14:paraId="66C73B1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59%</w:t>
            </w:r>
          </w:p>
        </w:tc>
        <w:tc>
          <w:tcPr>
            <w:tcW w:w="1233" w:type="dxa"/>
            <w:tcBorders>
              <w:top w:val="nil"/>
              <w:left w:val="single" w:sz="8" w:space="0" w:color="auto"/>
              <w:bottom w:val="single" w:sz="8" w:space="0" w:color="auto"/>
              <w:right w:val="single" w:sz="8" w:space="0" w:color="auto"/>
            </w:tcBorders>
            <w:shd w:val="clear" w:color="000000" w:fill="FCFCFF"/>
            <w:noWrap/>
            <w:vAlign w:val="bottom"/>
            <w:hideMark/>
          </w:tcPr>
          <w:p w14:paraId="0431B54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195" w:type="dxa"/>
            <w:tcBorders>
              <w:top w:val="nil"/>
              <w:left w:val="nil"/>
              <w:bottom w:val="nil"/>
              <w:right w:val="nil"/>
            </w:tcBorders>
            <w:shd w:val="clear" w:color="000000" w:fill="89CE9C"/>
            <w:noWrap/>
            <w:vAlign w:val="center"/>
            <w:hideMark/>
          </w:tcPr>
          <w:p w14:paraId="020302F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63%</w:t>
            </w:r>
          </w:p>
        </w:tc>
        <w:tc>
          <w:tcPr>
            <w:tcW w:w="1157" w:type="dxa"/>
            <w:tcBorders>
              <w:top w:val="nil"/>
              <w:left w:val="single" w:sz="8" w:space="0" w:color="auto"/>
              <w:bottom w:val="single" w:sz="8" w:space="0" w:color="auto"/>
              <w:right w:val="single" w:sz="8" w:space="0" w:color="auto"/>
            </w:tcBorders>
            <w:shd w:val="clear" w:color="000000" w:fill="B0DDBD"/>
            <w:noWrap/>
            <w:vAlign w:val="bottom"/>
            <w:hideMark/>
          </w:tcPr>
          <w:p w14:paraId="48955F6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r w:rsidR="00874936" w:rsidRPr="008041C7" w14:paraId="5C86DD0C"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21D3358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Aboriginal</w:t>
            </w:r>
          </w:p>
        </w:tc>
        <w:tc>
          <w:tcPr>
            <w:tcW w:w="1200" w:type="dxa"/>
            <w:tcBorders>
              <w:top w:val="nil"/>
              <w:left w:val="nil"/>
              <w:bottom w:val="nil"/>
              <w:right w:val="single" w:sz="8" w:space="0" w:color="auto"/>
            </w:tcBorders>
            <w:shd w:val="clear" w:color="000000" w:fill="D9D9D9"/>
            <w:noWrap/>
            <w:vAlign w:val="center"/>
            <w:hideMark/>
          </w:tcPr>
          <w:p w14:paraId="3EB8C1AD"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3</w:t>
            </w:r>
          </w:p>
        </w:tc>
        <w:tc>
          <w:tcPr>
            <w:tcW w:w="1321" w:type="dxa"/>
            <w:tcBorders>
              <w:top w:val="single" w:sz="8" w:space="0" w:color="auto"/>
              <w:left w:val="single" w:sz="8" w:space="0" w:color="auto"/>
              <w:bottom w:val="nil"/>
              <w:right w:val="nil"/>
            </w:tcBorders>
            <w:shd w:val="clear" w:color="000000" w:fill="F87B7D"/>
            <w:noWrap/>
            <w:vAlign w:val="center"/>
            <w:hideMark/>
          </w:tcPr>
          <w:p w14:paraId="50EAD09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12%</w:t>
            </w:r>
          </w:p>
        </w:tc>
        <w:tc>
          <w:tcPr>
            <w:tcW w:w="1279" w:type="dxa"/>
            <w:tcBorders>
              <w:top w:val="single" w:sz="8" w:space="0" w:color="auto"/>
              <w:left w:val="single" w:sz="8" w:space="0" w:color="auto"/>
              <w:bottom w:val="nil"/>
              <w:right w:val="single" w:sz="8" w:space="0" w:color="auto"/>
            </w:tcBorders>
            <w:shd w:val="clear" w:color="000000" w:fill="FCFCFF"/>
            <w:noWrap/>
            <w:vAlign w:val="bottom"/>
            <w:hideMark/>
          </w:tcPr>
          <w:p w14:paraId="5B50A99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single" w:sz="8" w:space="0" w:color="auto"/>
              <w:left w:val="single" w:sz="8" w:space="0" w:color="auto"/>
              <w:bottom w:val="nil"/>
              <w:right w:val="nil"/>
            </w:tcBorders>
            <w:shd w:val="clear" w:color="000000" w:fill="F86E70"/>
            <w:noWrap/>
            <w:vAlign w:val="center"/>
            <w:hideMark/>
          </w:tcPr>
          <w:p w14:paraId="4086C7F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9%</w:t>
            </w:r>
          </w:p>
        </w:tc>
        <w:tc>
          <w:tcPr>
            <w:tcW w:w="1233" w:type="dxa"/>
            <w:tcBorders>
              <w:top w:val="single" w:sz="8" w:space="0" w:color="auto"/>
              <w:left w:val="single" w:sz="8" w:space="0" w:color="auto"/>
              <w:bottom w:val="nil"/>
              <w:right w:val="single" w:sz="8" w:space="0" w:color="auto"/>
            </w:tcBorders>
            <w:shd w:val="clear" w:color="000000" w:fill="FCFCFF"/>
            <w:noWrap/>
            <w:vAlign w:val="bottom"/>
            <w:hideMark/>
          </w:tcPr>
          <w:p w14:paraId="0DB14A5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195" w:type="dxa"/>
            <w:tcBorders>
              <w:top w:val="single" w:sz="8" w:space="0" w:color="auto"/>
              <w:left w:val="single" w:sz="8" w:space="0" w:color="auto"/>
              <w:bottom w:val="nil"/>
              <w:right w:val="nil"/>
            </w:tcBorders>
            <w:shd w:val="clear" w:color="000000" w:fill="F88A8C"/>
            <w:noWrap/>
            <w:vAlign w:val="center"/>
            <w:hideMark/>
          </w:tcPr>
          <w:p w14:paraId="657D7A4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15%</w:t>
            </w:r>
          </w:p>
        </w:tc>
        <w:tc>
          <w:tcPr>
            <w:tcW w:w="1157" w:type="dxa"/>
            <w:tcBorders>
              <w:top w:val="single" w:sz="8" w:space="0" w:color="auto"/>
              <w:left w:val="single" w:sz="8" w:space="0" w:color="auto"/>
              <w:bottom w:val="nil"/>
              <w:right w:val="single" w:sz="8" w:space="0" w:color="auto"/>
            </w:tcBorders>
            <w:shd w:val="clear" w:color="000000" w:fill="FCFCFF"/>
            <w:noWrap/>
            <w:vAlign w:val="bottom"/>
            <w:hideMark/>
          </w:tcPr>
          <w:p w14:paraId="19C959C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r>
      <w:tr w:rsidR="00874936" w:rsidRPr="008041C7" w14:paraId="0470A9D0"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3CDAEB7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35878FAB"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5</w:t>
            </w:r>
          </w:p>
        </w:tc>
        <w:tc>
          <w:tcPr>
            <w:tcW w:w="1321" w:type="dxa"/>
            <w:tcBorders>
              <w:top w:val="nil"/>
              <w:left w:val="single" w:sz="8" w:space="0" w:color="auto"/>
              <w:bottom w:val="nil"/>
              <w:right w:val="nil"/>
            </w:tcBorders>
            <w:shd w:val="clear" w:color="000000" w:fill="F88284"/>
            <w:noWrap/>
            <w:vAlign w:val="center"/>
            <w:hideMark/>
          </w:tcPr>
          <w:p w14:paraId="2C9F546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13%</w:t>
            </w:r>
          </w:p>
        </w:tc>
        <w:tc>
          <w:tcPr>
            <w:tcW w:w="1279" w:type="dxa"/>
            <w:tcBorders>
              <w:top w:val="nil"/>
              <w:left w:val="single" w:sz="8" w:space="0" w:color="auto"/>
              <w:bottom w:val="nil"/>
              <w:right w:val="single" w:sz="8" w:space="0" w:color="auto"/>
            </w:tcBorders>
            <w:shd w:val="clear" w:color="000000" w:fill="FCFCFF"/>
            <w:noWrap/>
            <w:vAlign w:val="bottom"/>
            <w:hideMark/>
          </w:tcPr>
          <w:p w14:paraId="7775157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nil"/>
              <w:left w:val="single" w:sz="8" w:space="0" w:color="auto"/>
              <w:bottom w:val="nil"/>
              <w:right w:val="nil"/>
            </w:tcBorders>
            <w:shd w:val="clear" w:color="000000" w:fill="F87375"/>
            <w:noWrap/>
            <w:vAlign w:val="center"/>
            <w:hideMark/>
          </w:tcPr>
          <w:p w14:paraId="61C50BE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10%</w:t>
            </w:r>
          </w:p>
        </w:tc>
        <w:tc>
          <w:tcPr>
            <w:tcW w:w="1233" w:type="dxa"/>
            <w:tcBorders>
              <w:top w:val="nil"/>
              <w:left w:val="single" w:sz="8" w:space="0" w:color="auto"/>
              <w:bottom w:val="nil"/>
              <w:right w:val="single" w:sz="8" w:space="0" w:color="auto"/>
            </w:tcBorders>
            <w:shd w:val="clear" w:color="000000" w:fill="CAE8D4"/>
            <w:noWrap/>
            <w:vAlign w:val="bottom"/>
            <w:hideMark/>
          </w:tcPr>
          <w:p w14:paraId="5F65C9F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195" w:type="dxa"/>
            <w:tcBorders>
              <w:top w:val="nil"/>
              <w:left w:val="single" w:sz="8" w:space="0" w:color="auto"/>
              <w:bottom w:val="nil"/>
              <w:right w:val="nil"/>
            </w:tcBorders>
            <w:shd w:val="clear" w:color="000000" w:fill="F88385"/>
            <w:noWrap/>
            <w:vAlign w:val="center"/>
            <w:hideMark/>
          </w:tcPr>
          <w:p w14:paraId="5F022C5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14%</w:t>
            </w:r>
          </w:p>
        </w:tc>
        <w:tc>
          <w:tcPr>
            <w:tcW w:w="1157" w:type="dxa"/>
            <w:tcBorders>
              <w:top w:val="nil"/>
              <w:left w:val="single" w:sz="8" w:space="0" w:color="auto"/>
              <w:bottom w:val="nil"/>
              <w:right w:val="single" w:sz="8" w:space="0" w:color="auto"/>
            </w:tcBorders>
            <w:shd w:val="clear" w:color="000000" w:fill="CAE8D4"/>
            <w:noWrap/>
            <w:vAlign w:val="bottom"/>
            <w:hideMark/>
          </w:tcPr>
          <w:p w14:paraId="716D2D5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6D53B5DD"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712F5053"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3F297018"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7</w:t>
            </w:r>
          </w:p>
        </w:tc>
        <w:tc>
          <w:tcPr>
            <w:tcW w:w="1321" w:type="dxa"/>
            <w:tcBorders>
              <w:top w:val="nil"/>
              <w:left w:val="single" w:sz="8" w:space="0" w:color="auto"/>
              <w:bottom w:val="nil"/>
              <w:right w:val="nil"/>
            </w:tcBorders>
            <w:shd w:val="clear" w:color="000000" w:fill="F8797B"/>
            <w:noWrap/>
            <w:vAlign w:val="center"/>
            <w:hideMark/>
          </w:tcPr>
          <w:p w14:paraId="33BE30F2"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12%</w:t>
            </w:r>
          </w:p>
        </w:tc>
        <w:tc>
          <w:tcPr>
            <w:tcW w:w="1279" w:type="dxa"/>
            <w:tcBorders>
              <w:top w:val="nil"/>
              <w:left w:val="single" w:sz="8" w:space="0" w:color="auto"/>
              <w:bottom w:val="nil"/>
              <w:right w:val="single" w:sz="8" w:space="0" w:color="auto"/>
            </w:tcBorders>
            <w:shd w:val="clear" w:color="000000" w:fill="E3F2E9"/>
            <w:noWrap/>
            <w:vAlign w:val="bottom"/>
            <w:hideMark/>
          </w:tcPr>
          <w:p w14:paraId="226880C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nil"/>
              <w:right w:val="nil"/>
            </w:tcBorders>
            <w:shd w:val="clear" w:color="000000" w:fill="F86E70"/>
            <w:noWrap/>
            <w:vAlign w:val="center"/>
            <w:hideMark/>
          </w:tcPr>
          <w:p w14:paraId="1E21AD2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9%</w:t>
            </w:r>
          </w:p>
        </w:tc>
        <w:tc>
          <w:tcPr>
            <w:tcW w:w="1233" w:type="dxa"/>
            <w:tcBorders>
              <w:top w:val="nil"/>
              <w:left w:val="single" w:sz="8" w:space="0" w:color="auto"/>
              <w:bottom w:val="nil"/>
              <w:right w:val="single" w:sz="8" w:space="0" w:color="auto"/>
            </w:tcBorders>
            <w:shd w:val="clear" w:color="000000" w:fill="E3F2E9"/>
            <w:noWrap/>
            <w:vAlign w:val="bottom"/>
            <w:hideMark/>
          </w:tcPr>
          <w:p w14:paraId="0CFCC75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nil"/>
              <w:right w:val="nil"/>
            </w:tcBorders>
            <w:shd w:val="clear" w:color="000000" w:fill="F8787A"/>
            <w:noWrap/>
            <w:vAlign w:val="center"/>
            <w:hideMark/>
          </w:tcPr>
          <w:p w14:paraId="5877954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11%</w:t>
            </w:r>
          </w:p>
        </w:tc>
        <w:tc>
          <w:tcPr>
            <w:tcW w:w="1157" w:type="dxa"/>
            <w:tcBorders>
              <w:top w:val="nil"/>
              <w:left w:val="single" w:sz="8" w:space="0" w:color="auto"/>
              <w:bottom w:val="nil"/>
              <w:right w:val="single" w:sz="8" w:space="0" w:color="auto"/>
            </w:tcBorders>
            <w:shd w:val="clear" w:color="000000" w:fill="CAE8D4"/>
            <w:noWrap/>
            <w:vAlign w:val="bottom"/>
            <w:hideMark/>
          </w:tcPr>
          <w:p w14:paraId="7EA7256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4BA2B4E6"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3F74D573"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02D617E"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9</w:t>
            </w:r>
          </w:p>
        </w:tc>
        <w:tc>
          <w:tcPr>
            <w:tcW w:w="1321" w:type="dxa"/>
            <w:tcBorders>
              <w:top w:val="nil"/>
              <w:left w:val="single" w:sz="8" w:space="0" w:color="auto"/>
              <w:bottom w:val="nil"/>
              <w:right w:val="nil"/>
            </w:tcBorders>
            <w:shd w:val="clear" w:color="000000" w:fill="F87173"/>
            <w:noWrap/>
            <w:vAlign w:val="center"/>
            <w:hideMark/>
          </w:tcPr>
          <w:p w14:paraId="6801C18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10%</w:t>
            </w:r>
          </w:p>
        </w:tc>
        <w:tc>
          <w:tcPr>
            <w:tcW w:w="1279" w:type="dxa"/>
            <w:tcBorders>
              <w:top w:val="nil"/>
              <w:left w:val="single" w:sz="8" w:space="0" w:color="auto"/>
              <w:bottom w:val="nil"/>
              <w:right w:val="single" w:sz="8" w:space="0" w:color="auto"/>
            </w:tcBorders>
            <w:shd w:val="clear" w:color="000000" w:fill="FAB2B5"/>
            <w:noWrap/>
            <w:vAlign w:val="bottom"/>
            <w:hideMark/>
          </w:tcPr>
          <w:p w14:paraId="266AAFC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287" w:type="dxa"/>
            <w:tcBorders>
              <w:top w:val="nil"/>
              <w:left w:val="single" w:sz="8" w:space="0" w:color="auto"/>
              <w:bottom w:val="nil"/>
              <w:right w:val="nil"/>
            </w:tcBorders>
            <w:shd w:val="clear" w:color="000000" w:fill="F8696B"/>
            <w:noWrap/>
            <w:vAlign w:val="center"/>
            <w:hideMark/>
          </w:tcPr>
          <w:p w14:paraId="65E5B1E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8%</w:t>
            </w:r>
          </w:p>
        </w:tc>
        <w:tc>
          <w:tcPr>
            <w:tcW w:w="1233" w:type="dxa"/>
            <w:tcBorders>
              <w:top w:val="nil"/>
              <w:left w:val="single" w:sz="8" w:space="0" w:color="auto"/>
              <w:bottom w:val="nil"/>
              <w:right w:val="single" w:sz="8" w:space="0" w:color="auto"/>
            </w:tcBorders>
            <w:shd w:val="clear" w:color="000000" w:fill="FBD7DA"/>
            <w:noWrap/>
            <w:vAlign w:val="bottom"/>
            <w:hideMark/>
          </w:tcPr>
          <w:p w14:paraId="37E660C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nil"/>
              <w:right w:val="nil"/>
            </w:tcBorders>
            <w:shd w:val="clear" w:color="000000" w:fill="F86D6F"/>
            <w:noWrap/>
            <w:vAlign w:val="center"/>
            <w:hideMark/>
          </w:tcPr>
          <w:p w14:paraId="1C1C84A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9%</w:t>
            </w:r>
          </w:p>
        </w:tc>
        <w:tc>
          <w:tcPr>
            <w:tcW w:w="1157" w:type="dxa"/>
            <w:tcBorders>
              <w:top w:val="nil"/>
              <w:left w:val="single" w:sz="8" w:space="0" w:color="auto"/>
              <w:bottom w:val="nil"/>
              <w:right w:val="single" w:sz="8" w:space="0" w:color="auto"/>
            </w:tcBorders>
            <w:shd w:val="clear" w:color="000000" w:fill="FCFCFF"/>
            <w:noWrap/>
            <w:vAlign w:val="bottom"/>
            <w:hideMark/>
          </w:tcPr>
          <w:p w14:paraId="0D1A790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r>
      <w:tr w:rsidR="00874936" w:rsidRPr="008041C7" w14:paraId="23E6ABD9" w14:textId="77777777" w:rsidTr="002C2CB4">
        <w:trPr>
          <w:trHeight w:val="315"/>
        </w:trPr>
        <w:tc>
          <w:tcPr>
            <w:tcW w:w="1383" w:type="dxa"/>
            <w:tcBorders>
              <w:top w:val="nil"/>
              <w:left w:val="single" w:sz="8" w:space="0" w:color="auto"/>
              <w:bottom w:val="single" w:sz="8" w:space="0" w:color="auto"/>
              <w:right w:val="single" w:sz="8" w:space="0" w:color="auto"/>
            </w:tcBorders>
            <w:shd w:val="clear" w:color="000000" w:fill="D9D9D9"/>
            <w:noWrap/>
            <w:vAlign w:val="center"/>
            <w:hideMark/>
          </w:tcPr>
          <w:p w14:paraId="3C02B8D7"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4F79EF6A"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321" w:type="dxa"/>
            <w:tcBorders>
              <w:top w:val="nil"/>
              <w:left w:val="single" w:sz="8" w:space="0" w:color="auto"/>
              <w:bottom w:val="single" w:sz="8" w:space="0" w:color="auto"/>
              <w:right w:val="nil"/>
            </w:tcBorders>
            <w:shd w:val="clear" w:color="000000" w:fill="F87A7C"/>
            <w:noWrap/>
            <w:vAlign w:val="center"/>
            <w:hideMark/>
          </w:tcPr>
          <w:p w14:paraId="13E2912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12%</w:t>
            </w:r>
          </w:p>
        </w:tc>
        <w:tc>
          <w:tcPr>
            <w:tcW w:w="1279" w:type="dxa"/>
            <w:tcBorders>
              <w:top w:val="nil"/>
              <w:left w:val="single" w:sz="8" w:space="0" w:color="auto"/>
              <w:bottom w:val="single" w:sz="8" w:space="0" w:color="auto"/>
              <w:right w:val="single" w:sz="8" w:space="0" w:color="auto"/>
            </w:tcBorders>
            <w:shd w:val="clear" w:color="000000" w:fill="FCFCFF"/>
            <w:noWrap/>
            <w:vAlign w:val="bottom"/>
            <w:hideMark/>
          </w:tcPr>
          <w:p w14:paraId="75E717E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nil"/>
              <w:left w:val="single" w:sz="8" w:space="0" w:color="auto"/>
              <w:bottom w:val="single" w:sz="8" w:space="0" w:color="auto"/>
              <w:right w:val="nil"/>
            </w:tcBorders>
            <w:shd w:val="clear" w:color="000000" w:fill="F86E70"/>
            <w:noWrap/>
            <w:vAlign w:val="center"/>
            <w:hideMark/>
          </w:tcPr>
          <w:p w14:paraId="3D8CBC21"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9%</w:t>
            </w:r>
          </w:p>
        </w:tc>
        <w:tc>
          <w:tcPr>
            <w:tcW w:w="1233" w:type="dxa"/>
            <w:tcBorders>
              <w:top w:val="nil"/>
              <w:left w:val="single" w:sz="8" w:space="0" w:color="auto"/>
              <w:bottom w:val="single" w:sz="8" w:space="0" w:color="auto"/>
              <w:right w:val="single" w:sz="8" w:space="0" w:color="auto"/>
            </w:tcBorders>
            <w:shd w:val="clear" w:color="000000" w:fill="FCFCFF"/>
            <w:noWrap/>
            <w:vAlign w:val="bottom"/>
            <w:hideMark/>
          </w:tcPr>
          <w:p w14:paraId="5B1A154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195" w:type="dxa"/>
            <w:tcBorders>
              <w:top w:val="nil"/>
              <w:left w:val="single" w:sz="8" w:space="0" w:color="auto"/>
              <w:bottom w:val="single" w:sz="8" w:space="0" w:color="auto"/>
              <w:right w:val="nil"/>
            </w:tcBorders>
            <w:shd w:val="clear" w:color="000000" w:fill="F87C7E"/>
            <w:noWrap/>
            <w:vAlign w:val="center"/>
            <w:hideMark/>
          </w:tcPr>
          <w:p w14:paraId="12AF361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12%</w:t>
            </w:r>
          </w:p>
        </w:tc>
        <w:tc>
          <w:tcPr>
            <w:tcW w:w="1157" w:type="dxa"/>
            <w:tcBorders>
              <w:top w:val="nil"/>
              <w:left w:val="single" w:sz="8" w:space="0" w:color="auto"/>
              <w:bottom w:val="single" w:sz="8" w:space="0" w:color="auto"/>
              <w:right w:val="single" w:sz="8" w:space="0" w:color="auto"/>
            </w:tcBorders>
            <w:shd w:val="clear" w:color="000000" w:fill="E3F2E9"/>
            <w:noWrap/>
            <w:vAlign w:val="bottom"/>
            <w:hideMark/>
          </w:tcPr>
          <w:p w14:paraId="66BAB60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r>
      <w:tr w:rsidR="00874936" w:rsidRPr="008041C7" w14:paraId="23B3B304"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635B743A"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200" w:type="dxa"/>
            <w:tcBorders>
              <w:top w:val="nil"/>
              <w:left w:val="nil"/>
              <w:bottom w:val="nil"/>
              <w:right w:val="single" w:sz="8" w:space="0" w:color="auto"/>
            </w:tcBorders>
            <w:shd w:val="clear" w:color="000000" w:fill="D9D9D9"/>
            <w:noWrap/>
            <w:vAlign w:val="center"/>
            <w:hideMark/>
          </w:tcPr>
          <w:p w14:paraId="4686D17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3</w:t>
            </w:r>
          </w:p>
        </w:tc>
        <w:tc>
          <w:tcPr>
            <w:tcW w:w="1321" w:type="dxa"/>
            <w:tcBorders>
              <w:top w:val="nil"/>
              <w:left w:val="single" w:sz="8" w:space="0" w:color="auto"/>
              <w:bottom w:val="nil"/>
              <w:right w:val="nil"/>
            </w:tcBorders>
            <w:shd w:val="clear" w:color="000000" w:fill="FBFAFD"/>
            <w:noWrap/>
            <w:vAlign w:val="center"/>
            <w:hideMark/>
          </w:tcPr>
          <w:p w14:paraId="3D1E16B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40%</w:t>
            </w:r>
          </w:p>
        </w:tc>
        <w:tc>
          <w:tcPr>
            <w:tcW w:w="1279" w:type="dxa"/>
            <w:tcBorders>
              <w:top w:val="single" w:sz="8" w:space="0" w:color="auto"/>
              <w:left w:val="single" w:sz="8" w:space="0" w:color="auto"/>
              <w:bottom w:val="nil"/>
              <w:right w:val="single" w:sz="8" w:space="0" w:color="auto"/>
            </w:tcBorders>
            <w:shd w:val="clear" w:color="000000" w:fill="E3F2E9"/>
            <w:noWrap/>
            <w:vAlign w:val="bottom"/>
            <w:hideMark/>
          </w:tcPr>
          <w:p w14:paraId="46599669"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nil"/>
              <w:right w:val="nil"/>
            </w:tcBorders>
            <w:shd w:val="clear" w:color="000000" w:fill="FBEDF0"/>
            <w:noWrap/>
            <w:vAlign w:val="center"/>
            <w:hideMark/>
          </w:tcPr>
          <w:p w14:paraId="75EC1BA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37%</w:t>
            </w:r>
          </w:p>
        </w:tc>
        <w:tc>
          <w:tcPr>
            <w:tcW w:w="1233" w:type="dxa"/>
            <w:tcBorders>
              <w:top w:val="single" w:sz="8" w:space="0" w:color="auto"/>
              <w:left w:val="single" w:sz="8" w:space="0" w:color="auto"/>
              <w:bottom w:val="nil"/>
              <w:right w:val="single" w:sz="8" w:space="0" w:color="auto"/>
            </w:tcBorders>
            <w:shd w:val="clear" w:color="000000" w:fill="E3F2E9"/>
            <w:noWrap/>
            <w:vAlign w:val="bottom"/>
            <w:hideMark/>
          </w:tcPr>
          <w:p w14:paraId="7DECAF0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nil"/>
              <w:right w:val="nil"/>
            </w:tcBorders>
            <w:shd w:val="clear" w:color="000000" w:fill="D4ECDC"/>
            <w:noWrap/>
            <w:vAlign w:val="center"/>
            <w:hideMark/>
          </w:tcPr>
          <w:p w14:paraId="7C037A9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48%</w:t>
            </w:r>
          </w:p>
        </w:tc>
        <w:tc>
          <w:tcPr>
            <w:tcW w:w="1157" w:type="dxa"/>
            <w:tcBorders>
              <w:top w:val="single" w:sz="8" w:space="0" w:color="auto"/>
              <w:left w:val="single" w:sz="8" w:space="0" w:color="auto"/>
              <w:bottom w:val="nil"/>
              <w:right w:val="single" w:sz="8" w:space="0" w:color="auto"/>
            </w:tcBorders>
            <w:shd w:val="clear" w:color="000000" w:fill="CAE8D4"/>
            <w:noWrap/>
            <w:vAlign w:val="bottom"/>
            <w:hideMark/>
          </w:tcPr>
          <w:p w14:paraId="2C827448"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6FBA28F6"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3FE77785"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2DE105B4"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5</w:t>
            </w:r>
          </w:p>
        </w:tc>
        <w:tc>
          <w:tcPr>
            <w:tcW w:w="1321" w:type="dxa"/>
            <w:tcBorders>
              <w:top w:val="nil"/>
              <w:left w:val="single" w:sz="8" w:space="0" w:color="auto"/>
              <w:bottom w:val="nil"/>
              <w:right w:val="nil"/>
            </w:tcBorders>
            <w:shd w:val="clear" w:color="000000" w:fill="E8F4EE"/>
            <w:noWrap/>
            <w:vAlign w:val="center"/>
            <w:hideMark/>
          </w:tcPr>
          <w:p w14:paraId="2CA4A2C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44%</w:t>
            </w:r>
          </w:p>
        </w:tc>
        <w:tc>
          <w:tcPr>
            <w:tcW w:w="1279" w:type="dxa"/>
            <w:tcBorders>
              <w:top w:val="nil"/>
              <w:left w:val="single" w:sz="8" w:space="0" w:color="auto"/>
              <w:bottom w:val="nil"/>
              <w:right w:val="single" w:sz="8" w:space="0" w:color="auto"/>
            </w:tcBorders>
            <w:shd w:val="clear" w:color="000000" w:fill="FAB2B5"/>
            <w:noWrap/>
            <w:vAlign w:val="bottom"/>
            <w:hideMark/>
          </w:tcPr>
          <w:p w14:paraId="43069F90"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c>
          <w:tcPr>
            <w:tcW w:w="1287" w:type="dxa"/>
            <w:tcBorders>
              <w:top w:val="nil"/>
              <w:left w:val="single" w:sz="8" w:space="0" w:color="auto"/>
              <w:bottom w:val="nil"/>
              <w:right w:val="nil"/>
            </w:tcBorders>
            <w:shd w:val="clear" w:color="000000" w:fill="FBF9FC"/>
            <w:noWrap/>
            <w:vAlign w:val="center"/>
            <w:hideMark/>
          </w:tcPr>
          <w:p w14:paraId="7024324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40%</w:t>
            </w:r>
          </w:p>
        </w:tc>
        <w:tc>
          <w:tcPr>
            <w:tcW w:w="1233" w:type="dxa"/>
            <w:tcBorders>
              <w:top w:val="nil"/>
              <w:left w:val="single" w:sz="8" w:space="0" w:color="auto"/>
              <w:bottom w:val="nil"/>
              <w:right w:val="single" w:sz="8" w:space="0" w:color="auto"/>
            </w:tcBorders>
            <w:shd w:val="clear" w:color="000000" w:fill="FCFCFF"/>
            <w:noWrap/>
            <w:vAlign w:val="bottom"/>
            <w:hideMark/>
          </w:tcPr>
          <w:p w14:paraId="37A994E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195" w:type="dxa"/>
            <w:tcBorders>
              <w:top w:val="nil"/>
              <w:left w:val="single" w:sz="8" w:space="0" w:color="auto"/>
              <w:bottom w:val="nil"/>
              <w:right w:val="nil"/>
            </w:tcBorders>
            <w:shd w:val="clear" w:color="000000" w:fill="F2F8F6"/>
            <w:noWrap/>
            <w:vAlign w:val="center"/>
            <w:hideMark/>
          </w:tcPr>
          <w:p w14:paraId="7FC223E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42%</w:t>
            </w:r>
          </w:p>
        </w:tc>
        <w:tc>
          <w:tcPr>
            <w:tcW w:w="1157" w:type="dxa"/>
            <w:tcBorders>
              <w:top w:val="nil"/>
              <w:left w:val="single" w:sz="8" w:space="0" w:color="auto"/>
              <w:bottom w:val="nil"/>
              <w:right w:val="single" w:sz="8" w:space="0" w:color="auto"/>
            </w:tcBorders>
            <w:shd w:val="clear" w:color="000000" w:fill="CAE8D4"/>
            <w:noWrap/>
            <w:vAlign w:val="bottom"/>
            <w:hideMark/>
          </w:tcPr>
          <w:p w14:paraId="55E93C4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52C15FB5"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53C255E9"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61669EE3"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7</w:t>
            </w:r>
          </w:p>
        </w:tc>
        <w:tc>
          <w:tcPr>
            <w:tcW w:w="1321" w:type="dxa"/>
            <w:tcBorders>
              <w:top w:val="nil"/>
              <w:left w:val="single" w:sz="8" w:space="0" w:color="auto"/>
              <w:bottom w:val="nil"/>
              <w:right w:val="nil"/>
            </w:tcBorders>
            <w:shd w:val="clear" w:color="000000" w:fill="EEF7F3"/>
            <w:noWrap/>
            <w:vAlign w:val="center"/>
            <w:hideMark/>
          </w:tcPr>
          <w:p w14:paraId="38EA631A"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43%</w:t>
            </w:r>
          </w:p>
        </w:tc>
        <w:tc>
          <w:tcPr>
            <w:tcW w:w="1279" w:type="dxa"/>
            <w:tcBorders>
              <w:top w:val="nil"/>
              <w:left w:val="single" w:sz="8" w:space="0" w:color="auto"/>
              <w:bottom w:val="nil"/>
              <w:right w:val="single" w:sz="8" w:space="0" w:color="auto"/>
            </w:tcBorders>
            <w:shd w:val="clear" w:color="000000" w:fill="E3F2E9"/>
            <w:noWrap/>
            <w:vAlign w:val="bottom"/>
            <w:hideMark/>
          </w:tcPr>
          <w:p w14:paraId="12E8A0DC"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287" w:type="dxa"/>
            <w:tcBorders>
              <w:top w:val="nil"/>
              <w:left w:val="single" w:sz="8" w:space="0" w:color="auto"/>
              <w:bottom w:val="nil"/>
              <w:right w:val="nil"/>
            </w:tcBorders>
            <w:shd w:val="clear" w:color="000000" w:fill="FCFCFF"/>
            <w:noWrap/>
            <w:vAlign w:val="center"/>
            <w:hideMark/>
          </w:tcPr>
          <w:p w14:paraId="016FC52F"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40%</w:t>
            </w:r>
          </w:p>
        </w:tc>
        <w:tc>
          <w:tcPr>
            <w:tcW w:w="1233" w:type="dxa"/>
            <w:tcBorders>
              <w:top w:val="nil"/>
              <w:left w:val="single" w:sz="8" w:space="0" w:color="auto"/>
              <w:bottom w:val="nil"/>
              <w:right w:val="single" w:sz="8" w:space="0" w:color="auto"/>
            </w:tcBorders>
            <w:shd w:val="clear" w:color="000000" w:fill="E3F2E9"/>
            <w:noWrap/>
            <w:vAlign w:val="bottom"/>
            <w:hideMark/>
          </w:tcPr>
          <w:p w14:paraId="37EC4476"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nil"/>
              <w:right w:val="nil"/>
            </w:tcBorders>
            <w:shd w:val="clear" w:color="000000" w:fill="F9FBFD"/>
            <w:noWrap/>
            <w:vAlign w:val="center"/>
            <w:hideMark/>
          </w:tcPr>
          <w:p w14:paraId="7E0B3908"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41%</w:t>
            </w:r>
          </w:p>
        </w:tc>
        <w:tc>
          <w:tcPr>
            <w:tcW w:w="1157" w:type="dxa"/>
            <w:tcBorders>
              <w:top w:val="nil"/>
              <w:left w:val="single" w:sz="8" w:space="0" w:color="auto"/>
              <w:bottom w:val="nil"/>
              <w:right w:val="single" w:sz="8" w:space="0" w:color="auto"/>
            </w:tcBorders>
            <w:shd w:val="clear" w:color="000000" w:fill="7DC991"/>
            <w:noWrap/>
            <w:vAlign w:val="bottom"/>
            <w:hideMark/>
          </w:tcPr>
          <w:p w14:paraId="0F97EF3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5 pp</w:t>
            </w:r>
          </w:p>
        </w:tc>
      </w:tr>
      <w:tr w:rsidR="00874936" w:rsidRPr="008041C7" w14:paraId="1BA9B2DC" w14:textId="77777777" w:rsidTr="002C2CB4">
        <w:trPr>
          <w:trHeight w:val="300"/>
        </w:trPr>
        <w:tc>
          <w:tcPr>
            <w:tcW w:w="1383" w:type="dxa"/>
            <w:tcBorders>
              <w:top w:val="nil"/>
              <w:left w:val="single" w:sz="8" w:space="0" w:color="auto"/>
              <w:bottom w:val="nil"/>
              <w:right w:val="single" w:sz="8" w:space="0" w:color="auto"/>
            </w:tcBorders>
            <w:shd w:val="clear" w:color="000000" w:fill="D9D9D9"/>
            <w:noWrap/>
            <w:vAlign w:val="center"/>
            <w:hideMark/>
          </w:tcPr>
          <w:p w14:paraId="5F818236"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nil"/>
              <w:right w:val="single" w:sz="8" w:space="0" w:color="auto"/>
            </w:tcBorders>
            <w:shd w:val="clear" w:color="000000" w:fill="D9D9D9"/>
            <w:noWrap/>
            <w:vAlign w:val="center"/>
            <w:hideMark/>
          </w:tcPr>
          <w:p w14:paraId="066D3B32"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Year 9</w:t>
            </w:r>
          </w:p>
        </w:tc>
        <w:tc>
          <w:tcPr>
            <w:tcW w:w="1321" w:type="dxa"/>
            <w:tcBorders>
              <w:top w:val="nil"/>
              <w:left w:val="single" w:sz="8" w:space="0" w:color="auto"/>
              <w:bottom w:val="nil"/>
              <w:right w:val="nil"/>
            </w:tcBorders>
            <w:shd w:val="clear" w:color="000000" w:fill="FBECEF"/>
            <w:noWrap/>
            <w:vAlign w:val="center"/>
            <w:hideMark/>
          </w:tcPr>
          <w:p w14:paraId="27849E05"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37%</w:t>
            </w:r>
          </w:p>
        </w:tc>
        <w:tc>
          <w:tcPr>
            <w:tcW w:w="1279" w:type="dxa"/>
            <w:tcBorders>
              <w:top w:val="nil"/>
              <w:left w:val="single" w:sz="8" w:space="0" w:color="auto"/>
              <w:bottom w:val="nil"/>
              <w:right w:val="single" w:sz="8" w:space="0" w:color="auto"/>
            </w:tcBorders>
            <w:shd w:val="clear" w:color="000000" w:fill="FCFCFF"/>
            <w:noWrap/>
            <w:vAlign w:val="bottom"/>
            <w:hideMark/>
          </w:tcPr>
          <w:p w14:paraId="25AEE9C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nil"/>
              <w:left w:val="single" w:sz="8" w:space="0" w:color="auto"/>
              <w:bottom w:val="nil"/>
              <w:right w:val="nil"/>
            </w:tcBorders>
            <w:shd w:val="clear" w:color="000000" w:fill="FBE5E8"/>
            <w:noWrap/>
            <w:vAlign w:val="center"/>
            <w:hideMark/>
          </w:tcPr>
          <w:p w14:paraId="424B477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233" w:type="dxa"/>
            <w:tcBorders>
              <w:top w:val="nil"/>
              <w:left w:val="single" w:sz="8" w:space="0" w:color="auto"/>
              <w:bottom w:val="nil"/>
              <w:right w:val="single" w:sz="8" w:space="0" w:color="auto"/>
            </w:tcBorders>
            <w:shd w:val="clear" w:color="000000" w:fill="FBD7DA"/>
            <w:noWrap/>
            <w:vAlign w:val="bottom"/>
            <w:hideMark/>
          </w:tcPr>
          <w:p w14:paraId="5D0187B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-1 pp</w:t>
            </w:r>
          </w:p>
        </w:tc>
        <w:tc>
          <w:tcPr>
            <w:tcW w:w="1195" w:type="dxa"/>
            <w:tcBorders>
              <w:top w:val="nil"/>
              <w:left w:val="single" w:sz="8" w:space="0" w:color="auto"/>
              <w:bottom w:val="nil"/>
              <w:right w:val="nil"/>
            </w:tcBorders>
            <w:shd w:val="clear" w:color="000000" w:fill="FBE5E8"/>
            <w:noWrap/>
            <w:vAlign w:val="center"/>
            <w:hideMark/>
          </w:tcPr>
          <w:p w14:paraId="1EBFFEA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35%</w:t>
            </w:r>
          </w:p>
        </w:tc>
        <w:tc>
          <w:tcPr>
            <w:tcW w:w="1157" w:type="dxa"/>
            <w:tcBorders>
              <w:top w:val="nil"/>
              <w:left w:val="single" w:sz="8" w:space="0" w:color="auto"/>
              <w:bottom w:val="nil"/>
              <w:right w:val="single" w:sz="8" w:space="0" w:color="auto"/>
            </w:tcBorders>
            <w:shd w:val="clear" w:color="000000" w:fill="CAE8D4"/>
            <w:noWrap/>
            <w:vAlign w:val="bottom"/>
            <w:hideMark/>
          </w:tcPr>
          <w:p w14:paraId="4699F71B"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2 pp</w:t>
            </w:r>
          </w:p>
        </w:tc>
      </w:tr>
      <w:tr w:rsidR="00874936" w:rsidRPr="008041C7" w14:paraId="4A996D41" w14:textId="77777777" w:rsidTr="002C2CB4">
        <w:trPr>
          <w:trHeight w:val="315"/>
        </w:trPr>
        <w:tc>
          <w:tcPr>
            <w:tcW w:w="1383" w:type="dxa"/>
            <w:tcBorders>
              <w:top w:val="nil"/>
              <w:left w:val="single" w:sz="8" w:space="0" w:color="auto"/>
              <w:bottom w:val="single" w:sz="8" w:space="0" w:color="auto"/>
              <w:right w:val="single" w:sz="8" w:space="0" w:color="auto"/>
            </w:tcBorders>
            <w:shd w:val="clear" w:color="000000" w:fill="D9D9D9"/>
            <w:noWrap/>
            <w:vAlign w:val="center"/>
            <w:hideMark/>
          </w:tcPr>
          <w:p w14:paraId="583F528D"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 </w:t>
            </w:r>
          </w:p>
        </w:tc>
        <w:tc>
          <w:tcPr>
            <w:tcW w:w="1200" w:type="dxa"/>
            <w:tcBorders>
              <w:top w:val="nil"/>
              <w:left w:val="nil"/>
              <w:bottom w:val="single" w:sz="8" w:space="0" w:color="auto"/>
              <w:right w:val="single" w:sz="8" w:space="0" w:color="auto"/>
            </w:tcBorders>
            <w:shd w:val="clear" w:color="000000" w:fill="D9D9D9"/>
            <w:noWrap/>
            <w:vAlign w:val="center"/>
            <w:hideMark/>
          </w:tcPr>
          <w:p w14:paraId="104EC0A5" w14:textId="77777777" w:rsidR="00874936" w:rsidRPr="008041C7" w:rsidRDefault="00874936" w:rsidP="002C2CB4">
            <w:pPr>
              <w:spacing w:after="0"/>
              <w:rPr>
                <w:rFonts w:ascii="Aptos Narrow" w:eastAsia="Times New Roman" w:hAnsi="Aptos Narrow"/>
                <w:color w:val="000000"/>
                <w:lang w:eastAsia="en-AU"/>
              </w:rPr>
            </w:pPr>
            <w:r w:rsidRPr="008041C7">
              <w:rPr>
                <w:rFonts w:ascii="Aptos Narrow" w:eastAsia="Times New Roman" w:hAnsi="Aptos Narrow"/>
                <w:color w:val="000000"/>
                <w:lang w:eastAsia="en-AU"/>
              </w:rPr>
              <w:t>All</w:t>
            </w:r>
          </w:p>
        </w:tc>
        <w:tc>
          <w:tcPr>
            <w:tcW w:w="1321" w:type="dxa"/>
            <w:tcBorders>
              <w:top w:val="nil"/>
              <w:left w:val="single" w:sz="8" w:space="0" w:color="auto"/>
              <w:bottom w:val="single" w:sz="8" w:space="0" w:color="auto"/>
              <w:right w:val="nil"/>
            </w:tcBorders>
            <w:shd w:val="clear" w:color="000000" w:fill="F8FBFC"/>
            <w:noWrap/>
            <w:vAlign w:val="center"/>
            <w:hideMark/>
          </w:tcPr>
          <w:p w14:paraId="3841301E"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41%</w:t>
            </w:r>
          </w:p>
        </w:tc>
        <w:tc>
          <w:tcPr>
            <w:tcW w:w="1279" w:type="dxa"/>
            <w:tcBorders>
              <w:top w:val="nil"/>
              <w:left w:val="single" w:sz="8" w:space="0" w:color="auto"/>
              <w:bottom w:val="single" w:sz="8" w:space="0" w:color="auto"/>
              <w:right w:val="single" w:sz="8" w:space="0" w:color="auto"/>
            </w:tcBorders>
            <w:shd w:val="clear" w:color="000000" w:fill="FCFCFF"/>
            <w:noWrap/>
            <w:vAlign w:val="bottom"/>
            <w:hideMark/>
          </w:tcPr>
          <w:p w14:paraId="37DFAEE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287" w:type="dxa"/>
            <w:tcBorders>
              <w:top w:val="nil"/>
              <w:left w:val="single" w:sz="8" w:space="0" w:color="auto"/>
              <w:bottom w:val="single" w:sz="8" w:space="0" w:color="auto"/>
              <w:right w:val="nil"/>
            </w:tcBorders>
            <w:shd w:val="clear" w:color="000000" w:fill="FBF2F5"/>
            <w:noWrap/>
            <w:vAlign w:val="center"/>
            <w:hideMark/>
          </w:tcPr>
          <w:p w14:paraId="1B4518F4"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38%</w:t>
            </w:r>
          </w:p>
        </w:tc>
        <w:tc>
          <w:tcPr>
            <w:tcW w:w="1233" w:type="dxa"/>
            <w:tcBorders>
              <w:top w:val="nil"/>
              <w:left w:val="single" w:sz="8" w:space="0" w:color="auto"/>
              <w:bottom w:val="single" w:sz="8" w:space="0" w:color="auto"/>
              <w:right w:val="single" w:sz="8" w:space="0" w:color="auto"/>
            </w:tcBorders>
            <w:shd w:val="clear" w:color="000000" w:fill="FCFCFF"/>
            <w:noWrap/>
            <w:vAlign w:val="bottom"/>
            <w:hideMark/>
          </w:tcPr>
          <w:p w14:paraId="44DAFDFD"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0 pp</w:t>
            </w:r>
          </w:p>
        </w:tc>
        <w:tc>
          <w:tcPr>
            <w:tcW w:w="1195" w:type="dxa"/>
            <w:tcBorders>
              <w:top w:val="nil"/>
              <w:left w:val="single" w:sz="8" w:space="0" w:color="auto"/>
              <w:bottom w:val="single" w:sz="8" w:space="0" w:color="auto"/>
              <w:right w:val="nil"/>
            </w:tcBorders>
            <w:shd w:val="clear" w:color="000000" w:fill="F4F9F8"/>
            <w:noWrap/>
            <w:vAlign w:val="center"/>
            <w:hideMark/>
          </w:tcPr>
          <w:p w14:paraId="204EB957"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42%</w:t>
            </w:r>
          </w:p>
        </w:tc>
        <w:tc>
          <w:tcPr>
            <w:tcW w:w="1157" w:type="dxa"/>
            <w:tcBorders>
              <w:top w:val="nil"/>
              <w:left w:val="single" w:sz="8" w:space="0" w:color="auto"/>
              <w:bottom w:val="single" w:sz="8" w:space="0" w:color="auto"/>
              <w:right w:val="single" w:sz="8" w:space="0" w:color="auto"/>
            </w:tcBorders>
            <w:shd w:val="clear" w:color="000000" w:fill="B0DDBD"/>
            <w:noWrap/>
            <w:vAlign w:val="bottom"/>
            <w:hideMark/>
          </w:tcPr>
          <w:p w14:paraId="0728FDB3" w14:textId="77777777" w:rsidR="00874936" w:rsidRPr="008041C7" w:rsidRDefault="00874936" w:rsidP="002C2CB4">
            <w:pPr>
              <w:spacing w:after="0"/>
              <w:jc w:val="center"/>
              <w:rPr>
                <w:rFonts w:ascii="Aptos Narrow" w:eastAsia="Times New Roman" w:hAnsi="Aptos Narrow"/>
                <w:color w:val="000000"/>
                <w:lang w:eastAsia="en-AU"/>
              </w:rPr>
            </w:pPr>
            <w:r w:rsidRPr="008041C7">
              <w:rPr>
                <w:rFonts w:ascii="Aptos Narrow" w:eastAsia="Times New Roman" w:hAnsi="Aptos Narrow"/>
                <w:color w:val="000000"/>
                <w:lang w:eastAsia="en-AU"/>
              </w:rPr>
              <w:t>3 pp</w:t>
            </w:r>
          </w:p>
        </w:tc>
      </w:tr>
    </w:tbl>
    <w:p w14:paraId="7B013D69" w14:textId="51D0F76A" w:rsidR="00874936" w:rsidRPr="0067420C" w:rsidRDefault="00874936" w:rsidP="00874936">
      <w:pPr>
        <w:rPr>
          <w:lang w:eastAsia="en-AU"/>
        </w:rPr>
      </w:pPr>
      <w:r>
        <w:rPr>
          <w:sz w:val="18"/>
          <w:szCs w:val="18"/>
          <w:lang w:eastAsia="en-AU"/>
        </w:rPr>
        <w:br/>
      </w:r>
      <w:r w:rsidRPr="006014F1">
        <w:rPr>
          <w:sz w:val="18"/>
          <w:szCs w:val="18"/>
          <w:lang w:eastAsia="en-AU"/>
        </w:rPr>
        <w:t>Source: ACARA</w:t>
      </w:r>
      <w:r>
        <w:rPr>
          <w:sz w:val="18"/>
          <w:szCs w:val="18"/>
          <w:lang w:eastAsia="en-AU"/>
        </w:rPr>
        <w:br/>
        <w:t>Note: Change = the change in proportion from 2023 to 2024 in percentage points and a</w:t>
      </w:r>
      <w:r w:rsidR="00C17332">
        <w:rPr>
          <w:sz w:val="18"/>
          <w:szCs w:val="18"/>
          <w:lang w:eastAsia="en-AU"/>
        </w:rPr>
        <w:t xml:space="preserve">n </w:t>
      </w:r>
      <w:r w:rsidR="00C17332" w:rsidRPr="00E124B9">
        <w:rPr>
          <w:b/>
          <w:bCs/>
          <w:sz w:val="18"/>
          <w:szCs w:val="18"/>
          <w:lang w:eastAsia="en-AU"/>
        </w:rPr>
        <w:t>in</w:t>
      </w:r>
      <w:r w:rsidRPr="00E124B9">
        <w:rPr>
          <w:b/>
          <w:bCs/>
          <w:sz w:val="18"/>
          <w:szCs w:val="18"/>
          <w:lang w:eastAsia="en-AU"/>
        </w:rPr>
        <w:t>creasing proportion is desired</w:t>
      </w:r>
      <w:r>
        <w:rPr>
          <w:sz w:val="18"/>
          <w:szCs w:val="18"/>
          <w:lang w:eastAsia="en-AU"/>
        </w:rPr>
        <w:t>.</w:t>
      </w:r>
    </w:p>
    <w:p w14:paraId="799DED70" w14:textId="77777777" w:rsidR="00874936" w:rsidRDefault="00874936" w:rsidP="00874936">
      <w:pPr>
        <w:rPr>
          <w:b/>
          <w:bCs/>
          <w:sz w:val="20"/>
          <w:szCs w:val="20"/>
          <w:lang w:eastAsia="en-AU"/>
        </w:rPr>
      </w:pPr>
      <w:r>
        <w:rPr>
          <w:b/>
          <w:bCs/>
          <w:sz w:val="20"/>
          <w:szCs w:val="20"/>
          <w:lang w:eastAsia="en-AU"/>
        </w:rPr>
        <w:br/>
      </w:r>
    </w:p>
    <w:p w14:paraId="3AAACB1D" w14:textId="77777777" w:rsidR="00874936" w:rsidRPr="0067420C" w:rsidRDefault="00874936" w:rsidP="00874936">
      <w:pPr>
        <w:rPr>
          <w:b/>
          <w:bCs/>
          <w:sz w:val="20"/>
          <w:szCs w:val="20"/>
          <w:lang w:eastAsia="en-AU"/>
        </w:rPr>
      </w:pPr>
      <w:r w:rsidRPr="0067420C">
        <w:rPr>
          <w:b/>
          <w:bCs/>
          <w:sz w:val="20"/>
          <w:szCs w:val="20"/>
          <w:lang w:eastAsia="en-AU"/>
        </w:rPr>
        <w:t>Notes and caveats about changes in NAPLAN 2023</w:t>
      </w:r>
    </w:p>
    <w:p w14:paraId="453EE0E4" w14:textId="77777777" w:rsidR="00874936" w:rsidRPr="006014F1" w:rsidRDefault="00874936" w:rsidP="00874936">
      <w:pPr>
        <w:rPr>
          <w:sz w:val="20"/>
          <w:szCs w:val="20"/>
          <w:lang w:eastAsia="en-AU"/>
        </w:rPr>
      </w:pPr>
      <w:r w:rsidRPr="006014F1">
        <w:rPr>
          <w:sz w:val="20"/>
          <w:szCs w:val="20"/>
          <w:lang w:eastAsia="en-AU"/>
        </w:rPr>
        <w:t>Changes to the test in 2023 make results not comparable to 2022 and prior. Changes include:</w:t>
      </w:r>
    </w:p>
    <w:p w14:paraId="18465E00" w14:textId="77777777" w:rsidR="00874936" w:rsidRPr="00231CD3" w:rsidRDefault="00874936" w:rsidP="00874936">
      <w:pPr>
        <w:pStyle w:val="ListParagraph"/>
        <w:numPr>
          <w:ilvl w:val="0"/>
          <w:numId w:val="37"/>
        </w:numPr>
        <w:spacing w:after="0"/>
        <w:rPr>
          <w:sz w:val="20"/>
          <w:szCs w:val="20"/>
          <w:lang w:eastAsia="en-AU"/>
        </w:rPr>
      </w:pPr>
      <w:r>
        <w:rPr>
          <w:sz w:val="20"/>
          <w:szCs w:val="20"/>
          <w:lang w:eastAsia="en-AU"/>
        </w:rPr>
        <w:t>t</w:t>
      </w:r>
      <w:r w:rsidRPr="00231CD3">
        <w:rPr>
          <w:sz w:val="20"/>
          <w:szCs w:val="20"/>
          <w:lang w:eastAsia="en-AU"/>
        </w:rPr>
        <w:t>est timing change from May to March</w:t>
      </w:r>
    </w:p>
    <w:p w14:paraId="5E90F14D" w14:textId="77777777" w:rsidR="00874936" w:rsidRPr="00231CD3" w:rsidRDefault="00874936" w:rsidP="00874936">
      <w:pPr>
        <w:pStyle w:val="ListParagraph"/>
        <w:numPr>
          <w:ilvl w:val="0"/>
          <w:numId w:val="37"/>
        </w:numPr>
        <w:spacing w:after="0"/>
        <w:rPr>
          <w:sz w:val="20"/>
          <w:szCs w:val="20"/>
          <w:lang w:eastAsia="en-AU"/>
        </w:rPr>
      </w:pPr>
      <w:r>
        <w:rPr>
          <w:sz w:val="20"/>
          <w:szCs w:val="20"/>
          <w:lang w:eastAsia="en-AU"/>
        </w:rPr>
        <w:t>n</w:t>
      </w:r>
      <w:r w:rsidRPr="00231CD3">
        <w:rPr>
          <w:sz w:val="20"/>
          <w:szCs w:val="20"/>
          <w:lang w:eastAsia="en-AU"/>
        </w:rPr>
        <w:t>ew scale developed</w:t>
      </w:r>
    </w:p>
    <w:p w14:paraId="798605DD" w14:textId="77777777" w:rsidR="00874936" w:rsidRPr="00231CD3" w:rsidRDefault="00874936" w:rsidP="00874936">
      <w:pPr>
        <w:pStyle w:val="ListParagraph"/>
        <w:numPr>
          <w:ilvl w:val="0"/>
          <w:numId w:val="37"/>
        </w:numPr>
        <w:spacing w:after="0"/>
        <w:rPr>
          <w:sz w:val="20"/>
          <w:szCs w:val="20"/>
          <w:lang w:eastAsia="en-AU"/>
        </w:rPr>
      </w:pPr>
      <w:r>
        <w:rPr>
          <w:sz w:val="20"/>
          <w:szCs w:val="20"/>
          <w:lang w:eastAsia="en-AU"/>
        </w:rPr>
        <w:t>p</w:t>
      </w:r>
      <w:r w:rsidRPr="00231CD3">
        <w:rPr>
          <w:sz w:val="20"/>
          <w:szCs w:val="20"/>
          <w:lang w:eastAsia="en-AU"/>
        </w:rPr>
        <w:t>roficiency levels replace previous NAPLAN band structure</w:t>
      </w:r>
      <w:r>
        <w:rPr>
          <w:sz w:val="20"/>
          <w:szCs w:val="20"/>
          <w:lang w:eastAsia="en-AU"/>
        </w:rPr>
        <w:t>.</w:t>
      </w:r>
      <w:r w:rsidRPr="00231CD3">
        <w:rPr>
          <w:sz w:val="20"/>
          <w:szCs w:val="20"/>
          <w:lang w:eastAsia="en-AU"/>
        </w:rPr>
        <w:br/>
      </w:r>
    </w:p>
    <w:p w14:paraId="259BE8E5" w14:textId="77777777" w:rsidR="00874936" w:rsidRPr="006014F1" w:rsidRDefault="00874936" w:rsidP="00874936">
      <w:pPr>
        <w:rPr>
          <w:sz w:val="20"/>
          <w:szCs w:val="20"/>
          <w:lang w:eastAsia="en-AU"/>
        </w:rPr>
      </w:pPr>
      <w:r w:rsidRPr="006014F1">
        <w:rPr>
          <w:sz w:val="20"/>
          <w:szCs w:val="20"/>
          <w:lang w:eastAsia="en-AU"/>
        </w:rPr>
        <w:t>The participation measure remains consistent</w:t>
      </w:r>
      <w:r>
        <w:rPr>
          <w:sz w:val="20"/>
          <w:szCs w:val="20"/>
          <w:lang w:eastAsia="en-AU"/>
        </w:rPr>
        <w:t xml:space="preserve"> </w:t>
      </w:r>
      <w:r w:rsidRPr="006014F1">
        <w:rPr>
          <w:sz w:val="20"/>
          <w:szCs w:val="20"/>
          <w:lang w:eastAsia="en-AU"/>
        </w:rPr>
        <w:t>but may be influenced by the change in testing dates.</w:t>
      </w:r>
    </w:p>
    <w:p w14:paraId="69426B89" w14:textId="77777777" w:rsidR="00874936" w:rsidRPr="006014F1" w:rsidRDefault="00874936" w:rsidP="00874936">
      <w:pPr>
        <w:rPr>
          <w:sz w:val="20"/>
          <w:szCs w:val="20"/>
          <w:lang w:eastAsia="en-AU"/>
        </w:rPr>
      </w:pPr>
      <w:r w:rsidRPr="006014F1">
        <w:rPr>
          <w:sz w:val="20"/>
          <w:szCs w:val="20"/>
          <w:lang w:eastAsia="en-AU"/>
        </w:rPr>
        <w:t xml:space="preserve">Students sitting the test, students present but not attempting the test and students who are exempt from testing are all included as participants. </w:t>
      </w:r>
    </w:p>
    <w:p w14:paraId="34245883" w14:textId="77777777" w:rsidR="00874936" w:rsidRPr="006014F1" w:rsidRDefault="00874936" w:rsidP="00874936">
      <w:pPr>
        <w:rPr>
          <w:sz w:val="20"/>
          <w:szCs w:val="20"/>
          <w:lang w:eastAsia="en-AU"/>
        </w:rPr>
      </w:pPr>
      <w:r w:rsidRPr="006014F1">
        <w:rPr>
          <w:sz w:val="20"/>
          <w:szCs w:val="20"/>
          <w:lang w:eastAsia="en-AU"/>
        </w:rPr>
        <w:t>The percentage of students in the 'needs additional support' or 'strong or exceeding' proficiency levels is derived by dividing the number of students in the respective proficiency level by the test population. While students exempt from testing are considered to need add</w:t>
      </w:r>
      <w:r>
        <w:rPr>
          <w:sz w:val="20"/>
          <w:szCs w:val="20"/>
          <w:lang w:eastAsia="en-AU"/>
        </w:rPr>
        <w:t>i</w:t>
      </w:r>
      <w:r w:rsidRPr="006014F1">
        <w:rPr>
          <w:sz w:val="20"/>
          <w:szCs w:val="20"/>
          <w:lang w:eastAsia="en-AU"/>
        </w:rPr>
        <w:t>tional support, they are not included in the 'needs add</w:t>
      </w:r>
      <w:r>
        <w:rPr>
          <w:sz w:val="20"/>
          <w:szCs w:val="20"/>
          <w:lang w:eastAsia="en-AU"/>
        </w:rPr>
        <w:t>i</w:t>
      </w:r>
      <w:r w:rsidRPr="006014F1">
        <w:rPr>
          <w:sz w:val="20"/>
          <w:szCs w:val="20"/>
          <w:lang w:eastAsia="en-AU"/>
        </w:rPr>
        <w:t xml:space="preserve">tional support' proportions. </w:t>
      </w:r>
    </w:p>
    <w:p w14:paraId="71646916" w14:textId="77777777" w:rsidR="00874936" w:rsidRPr="006014F1" w:rsidRDefault="00874936" w:rsidP="00874936">
      <w:pPr>
        <w:rPr>
          <w:sz w:val="20"/>
          <w:szCs w:val="20"/>
          <w:lang w:eastAsia="en-AU"/>
        </w:rPr>
      </w:pPr>
      <w:r w:rsidRPr="006014F1">
        <w:rPr>
          <w:sz w:val="20"/>
          <w:szCs w:val="20"/>
          <w:lang w:eastAsia="en-AU"/>
        </w:rPr>
        <w:t>Caution is required when interpreting differences in results between groups as differences may be driven by testing, participation rate and cohort variation.</w:t>
      </w:r>
    </w:p>
    <w:p w14:paraId="32197E9F" w14:textId="77777777" w:rsidR="00874936" w:rsidRPr="0067420C" w:rsidRDefault="00874936" w:rsidP="0067420C">
      <w:pPr>
        <w:ind w:firstLine="284"/>
        <w:rPr>
          <w:lang w:val="en-US" w:eastAsia="en-AU"/>
        </w:rPr>
      </w:pPr>
    </w:p>
    <w:sectPr w:rsidR="00874936" w:rsidRPr="0067420C" w:rsidSect="008B7C3D">
      <w:footerReference w:type="default" r:id="rId25"/>
      <w:headerReference w:type="first" r:id="rId2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B44A3" w14:textId="77777777" w:rsidR="005C1688" w:rsidRDefault="005C1688">
      <w:r>
        <w:separator/>
      </w:r>
    </w:p>
  </w:endnote>
  <w:endnote w:type="continuationSeparator" w:id="0">
    <w:p w14:paraId="332737EF" w14:textId="77777777" w:rsidR="005C1688" w:rsidRDefault="005C1688">
      <w:r>
        <w:continuationSeparator/>
      </w:r>
    </w:p>
  </w:endnote>
  <w:endnote w:type="continuationNotice" w:id="1">
    <w:p w14:paraId="577E8A15" w14:textId="77777777" w:rsidR="005C1688" w:rsidRDefault="005C16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altName w:val="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42C2" w14:textId="77777777" w:rsidR="00125355" w:rsidRPr="00F538BD" w:rsidRDefault="00125355" w:rsidP="000A385C">
    <w:pPr>
      <w:pStyle w:val="Hidden"/>
      <w:ind w:firstLine="0"/>
      <w:jc w:val="right"/>
    </w:pPr>
    <w:r w:rsidRPr="001F29EB">
      <w:rPr>
        <w:noProof/>
        <w:lang w:eastAsia="en-AU"/>
      </w:rPr>
      <w:drawing>
        <wp:anchor distT="0" distB="0" distL="114300" distR="114300" simplePos="0" relativeHeight="251660288" behindDoc="1" locked="0" layoutInCell="1" allowOverlap="1" wp14:anchorId="25FEC3C0" wp14:editId="39A8558C">
          <wp:simplePos x="0" y="0"/>
          <wp:positionH relativeFrom="column">
            <wp:posOffset>2724785</wp:posOffset>
          </wp:positionH>
          <wp:positionV relativeFrom="paragraph">
            <wp:posOffset>-452120</wp:posOffset>
          </wp:positionV>
          <wp:extent cx="3987800" cy="638810"/>
          <wp:effectExtent l="0" t="0" r="0" b="8890"/>
          <wp:wrapTight wrapText="bothSides">
            <wp:wrapPolygon edited="0">
              <wp:start x="0" y="0"/>
              <wp:lineTo x="0" y="21256"/>
              <wp:lineTo x="21462" y="21256"/>
              <wp:lineTo x="21462" y="0"/>
              <wp:lineTo x="0" y="0"/>
            </wp:wrapPolygon>
          </wp:wrapTight>
          <wp:docPr id="10" name="Picture 10" descr="Z:\Quality Standards and Regulation\School Review and Ops Policy\Projects and Programs\NT BOS\NTB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Quality Standards and Regulation\School Review and Ops Policy\Projects and Programs\NT BOS\NTBO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87800" cy="6388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1C3C" w14:textId="77777777" w:rsidR="00125355" w:rsidRPr="00F538BD" w:rsidRDefault="00125355"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D658" w14:textId="77777777" w:rsidR="00125355" w:rsidRPr="00A50829" w:rsidRDefault="00125355" w:rsidP="00125355">
    <w:pPr>
      <w:pStyle w:val="Hidden"/>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125355" w:rsidRPr="00132658" w14:paraId="4B33BDAB" w14:textId="77777777" w:rsidTr="00125355">
      <w:trPr>
        <w:cantSplit/>
        <w:trHeight w:hRule="exact" w:val="850"/>
        <w:tblHeader/>
      </w:trPr>
      <w:tc>
        <w:tcPr>
          <w:tcW w:w="10318" w:type="dxa"/>
          <w:vAlign w:val="bottom"/>
        </w:tcPr>
        <w:p w14:paraId="23F7EC60" w14:textId="1574D29E" w:rsidR="00125355" w:rsidRDefault="00125355" w:rsidP="00125355">
          <w:pPr>
            <w:spacing w:after="0"/>
            <w:rPr>
              <w:rStyle w:val="PageNumber"/>
              <w:b/>
            </w:rPr>
          </w:pPr>
          <w:r>
            <w:rPr>
              <w:rStyle w:val="PageNumber"/>
            </w:rPr>
            <w:t xml:space="preserve">Department of </w:t>
          </w:r>
          <w:sdt>
            <w:sdtPr>
              <w:rPr>
                <w:rStyle w:val="PageNumber"/>
                <w:b/>
              </w:rPr>
              <w:alias w:val="Company"/>
              <w:tag w:val=""/>
              <w:id w:val="-616834629"/>
              <w:placeholder>
                <w:docPart w:val="28A3541831064D9691FF42C14C03BFBE"/>
              </w:placeholder>
              <w:dataBinding w:prefixMappings="xmlns:ns0='http://schemas.openxmlformats.org/officeDocument/2006/extended-properties' " w:xpath="/ns0:Properties[1]/ns0:Company[1]" w:storeItemID="{6668398D-A668-4E3E-A5EB-62B293D839F1}"/>
              <w:text w:multiLine="1"/>
            </w:sdtPr>
            <w:sdtContent>
              <w:r w:rsidR="00C72CC7">
                <w:rPr>
                  <w:rStyle w:val="PageNumber"/>
                  <w:b/>
                </w:rPr>
                <w:t>EDUCATION AND TRAINING</w:t>
              </w:r>
            </w:sdtContent>
          </w:sdt>
          <w:r w:rsidRPr="00CE6614">
            <w:rPr>
              <w:rStyle w:val="PageNumber"/>
            </w:rPr>
            <w:t xml:space="preserve"> </w:t>
          </w:r>
          <w:r>
            <w:rPr>
              <w:rStyle w:val="PageNumber"/>
            </w:rPr>
            <w:t>–</w:t>
          </w:r>
          <w:r w:rsidRPr="00CE6614">
            <w:rPr>
              <w:rStyle w:val="PageNumber"/>
            </w:rPr>
            <w:t xml:space="preserve"> </w:t>
          </w:r>
          <w:r>
            <w:rPr>
              <w:rStyle w:val="PageNumber"/>
            </w:rPr>
            <w:t>Northern Territory Board of Studies</w:t>
          </w:r>
        </w:p>
        <w:p w14:paraId="7933E2C2" w14:textId="29C0E7D8" w:rsidR="00125355" w:rsidRPr="00CE6614" w:rsidRDefault="00874936" w:rsidP="00125355">
          <w:pPr>
            <w:spacing w:after="0"/>
            <w:rPr>
              <w:rStyle w:val="PageNumber"/>
            </w:rPr>
          </w:pPr>
          <w:r>
            <w:rPr>
              <w:rStyle w:val="PageNumber"/>
            </w:rPr>
            <w:t>8</w:t>
          </w:r>
          <w:r w:rsidR="00A523AF">
            <w:rPr>
              <w:rStyle w:val="PageNumber"/>
            </w:rPr>
            <w:t xml:space="preserve"> </w:t>
          </w:r>
          <w:r w:rsidR="00AF31A2">
            <w:rPr>
              <w:rStyle w:val="PageNumber"/>
            </w:rPr>
            <w:t>April</w:t>
          </w:r>
          <w:r w:rsidR="00125355">
            <w:rPr>
              <w:rStyle w:val="PageNumber"/>
            </w:rPr>
            <w:t xml:space="preserve"> 202</w:t>
          </w:r>
          <w:r w:rsidR="00A523AF">
            <w:rPr>
              <w:rStyle w:val="PageNumber"/>
            </w:rPr>
            <w:t>5</w:t>
          </w:r>
        </w:p>
        <w:p w14:paraId="568F1C0B" w14:textId="77777777" w:rsidR="00125355" w:rsidRPr="00AC4488" w:rsidRDefault="00125355" w:rsidP="00125355">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5561D7">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5561D7">
            <w:rPr>
              <w:rStyle w:val="PageNumber"/>
              <w:noProof/>
            </w:rPr>
            <w:t>17</w:t>
          </w:r>
          <w:r w:rsidRPr="00AC4488">
            <w:rPr>
              <w:rStyle w:val="PageNumber"/>
            </w:rPr>
            <w:fldChar w:fldCharType="end"/>
          </w:r>
        </w:p>
      </w:tc>
    </w:tr>
  </w:tbl>
  <w:p w14:paraId="1B0023A3" w14:textId="77777777" w:rsidR="00125355" w:rsidRDefault="00125355" w:rsidP="00125355">
    <w:pPr>
      <w:pStyle w:val="Hidden"/>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598" w14:textId="77777777" w:rsidR="00125355" w:rsidRDefault="00125355"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125355" w:rsidRPr="00132658" w14:paraId="6ACF8B9B" w14:textId="77777777" w:rsidTr="0075621B">
      <w:trPr>
        <w:cantSplit/>
        <w:trHeight w:hRule="exact" w:val="850"/>
        <w:tblHeader/>
      </w:trPr>
      <w:tc>
        <w:tcPr>
          <w:tcW w:w="10318" w:type="dxa"/>
          <w:vAlign w:val="bottom"/>
        </w:tcPr>
        <w:p w14:paraId="178228D7" w14:textId="055F4199" w:rsidR="00125355" w:rsidRDefault="00125355" w:rsidP="00CB6A67">
          <w:pPr>
            <w:spacing w:after="0"/>
            <w:rPr>
              <w:rStyle w:val="PageNumber"/>
              <w:b/>
            </w:rPr>
          </w:pPr>
          <w:r>
            <w:rPr>
              <w:rStyle w:val="PageNumber"/>
            </w:rPr>
            <w:t>Depar</w:t>
          </w:r>
          <w:r w:rsidR="000F7993">
            <w:rPr>
              <w:rStyle w:val="PageNumber"/>
            </w:rPr>
            <w:t>t</w:t>
          </w:r>
          <w:r>
            <w:rPr>
              <w:rStyle w:val="PageNumber"/>
            </w:rPr>
            <w:t xml:space="preserve">ment of </w:t>
          </w:r>
          <w:sdt>
            <w:sdtPr>
              <w:rPr>
                <w:rStyle w:val="PageNumber"/>
                <w:b/>
              </w:rPr>
              <w:alias w:val="Company"/>
              <w:tag w:val=""/>
              <w:id w:val="-1550452142"/>
              <w:placeholder>
                <w:docPart w:val="28A3541831064D9691FF42C14C03BFBE"/>
              </w:placeholder>
              <w:dataBinding w:prefixMappings="xmlns:ns0='http://schemas.openxmlformats.org/officeDocument/2006/extended-properties' " w:xpath="/ns0:Properties[1]/ns0:Company[1]" w:storeItemID="{6668398D-A668-4E3E-A5EB-62B293D839F1}"/>
              <w:text w:multiLine="1"/>
            </w:sdtPr>
            <w:sdtContent>
              <w:r>
                <w:rPr>
                  <w:rStyle w:val="PageNumber"/>
                  <w:b/>
                </w:rPr>
                <w:t>EDUCATION</w:t>
              </w:r>
              <w:r w:rsidR="00C72CC7">
                <w:rPr>
                  <w:rStyle w:val="PageNumber"/>
                  <w:b/>
                </w:rPr>
                <w:t xml:space="preserve"> AND TRAINING</w:t>
              </w:r>
            </w:sdtContent>
          </w:sdt>
          <w:r>
            <w:rPr>
              <w:rStyle w:val="PageNumber"/>
            </w:rPr>
            <w:t xml:space="preserve"> – Northern Territory Board of Studies</w:t>
          </w:r>
        </w:p>
        <w:p w14:paraId="776573CE" w14:textId="2D88DA52" w:rsidR="00125355" w:rsidRPr="00CE6614" w:rsidRDefault="00000000" w:rsidP="00CB6A67">
          <w:pPr>
            <w:spacing w:after="0"/>
            <w:rPr>
              <w:rStyle w:val="PageNumber"/>
            </w:rPr>
          </w:pPr>
          <w:sdt>
            <w:sdtPr>
              <w:rPr>
                <w:rStyle w:val="PageNumber"/>
              </w:rPr>
              <w:alias w:val="Date"/>
              <w:tag w:val=""/>
              <w:id w:val="1578473972"/>
              <w:placeholder>
                <w:docPart w:val="8E94E13AB1B64C9595C108514DA2EC7A"/>
              </w:placeholder>
              <w:dataBinding w:prefixMappings="xmlns:ns0='http://schemas.microsoft.com/office/2006/coverPageProps' " w:xpath="/ns0:CoverPageProperties[1]/ns0:PublishDate[1]" w:storeItemID="{55AF091B-3C7A-41E3-B477-F2FDAA23CFDA}"/>
              <w15:color w:val="000000"/>
              <w:date w:fullDate="2025-04-08T00:00:00Z">
                <w:dateFormat w:val="d MMMM yyyy"/>
                <w:lid w:val="en-AU"/>
                <w:storeMappedDataAs w:val="dateTime"/>
                <w:calendar w:val="gregorian"/>
              </w:date>
            </w:sdtPr>
            <w:sdtContent>
              <w:r w:rsidR="00874936">
                <w:rPr>
                  <w:rStyle w:val="PageNumber"/>
                </w:rPr>
                <w:t>8 April 2025</w:t>
              </w:r>
            </w:sdtContent>
          </w:sdt>
          <w:r w:rsidR="00125355">
            <w:rPr>
              <w:rStyle w:val="PageNumber"/>
            </w:rPr>
            <w:t xml:space="preserve"> </w:t>
          </w:r>
        </w:p>
        <w:p w14:paraId="0A188C6B" w14:textId="77777777" w:rsidR="00125355" w:rsidRPr="00AC4488" w:rsidRDefault="00125355"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5561D7">
            <w:rPr>
              <w:rStyle w:val="PageNumber"/>
              <w:noProof/>
            </w:rPr>
            <w:t>17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5561D7">
            <w:rPr>
              <w:rStyle w:val="PageNumber"/>
              <w:noProof/>
            </w:rPr>
            <w:t>17</w:t>
          </w:r>
          <w:r w:rsidRPr="00AC4488">
            <w:rPr>
              <w:rStyle w:val="PageNumber"/>
            </w:rPr>
            <w:fldChar w:fldCharType="end"/>
          </w:r>
        </w:p>
      </w:tc>
    </w:tr>
  </w:tbl>
  <w:p w14:paraId="372BB5FD" w14:textId="77777777" w:rsidR="00125355" w:rsidRDefault="00125355" w:rsidP="001852AF">
    <w:pPr>
      <w:pStyle w:val="Hidden"/>
      <w:ind w:firstLine="0"/>
    </w:pPr>
  </w:p>
  <w:p w14:paraId="22F18E58" w14:textId="77777777" w:rsidR="00125355" w:rsidRPr="001852AF" w:rsidRDefault="00125355"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D96A2" w14:textId="77777777" w:rsidR="005C1688" w:rsidRDefault="005C1688">
      <w:r>
        <w:separator/>
      </w:r>
    </w:p>
  </w:footnote>
  <w:footnote w:type="continuationSeparator" w:id="0">
    <w:p w14:paraId="4EF3D3A4" w14:textId="77777777" w:rsidR="005C1688" w:rsidRDefault="005C1688">
      <w:r>
        <w:continuationSeparator/>
      </w:r>
    </w:p>
  </w:footnote>
  <w:footnote w:type="continuationNotice" w:id="1">
    <w:p w14:paraId="765F98E8" w14:textId="77777777" w:rsidR="005C1688" w:rsidRDefault="005C16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E73B" w14:textId="77777777" w:rsidR="00125355" w:rsidRPr="008E0345" w:rsidRDefault="00000000"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rsidR="00125355">
          <w:t>Northern Territory Board of Studies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363E" w14:textId="77777777" w:rsidR="00125355" w:rsidRDefault="00125355"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421265C8" wp14:editId="56D78B10">
              <wp:simplePos x="0" y="0"/>
              <wp:positionH relativeFrom="column">
                <wp:posOffset>-688769</wp:posOffset>
              </wp:positionH>
              <wp:positionV relativeFrom="paragraph">
                <wp:posOffset>296248</wp:posOffset>
              </wp:positionV>
              <wp:extent cx="15480000" cy="15480000"/>
              <wp:effectExtent l="0" t="0" r="0" b="0"/>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6A990" w14:textId="77777777" w:rsidR="00125355" w:rsidRDefault="00125355" w:rsidP="001F2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65C8"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" stroked="f" strokeweight="1pt">
              <v:fill r:id="rId2" o:title="Decorative" opacity="52429f" recolor="t" rotate="t" type="frame"/>
              <o:lock v:ext="edit" aspectratio="t"/>
              <v:textbox>
                <w:txbxContent>
                  <w:p w14:paraId="09E6A990" w14:textId="77777777" w:rsidR="00125355" w:rsidRDefault="00125355" w:rsidP="001F29EB">
                    <w:pPr>
                      <w:jc w:val="cent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8625" w14:textId="77777777" w:rsidR="00125355" w:rsidRPr="00274F1C" w:rsidRDefault="00125355"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5709" w14:textId="77777777" w:rsidR="00125355" w:rsidRPr="00964B22" w:rsidRDefault="00125355" w:rsidP="008E0345">
    <w:pPr>
      <w:pStyle w:val="Header"/>
      <w:rPr>
        <w:b/>
      </w:rPr>
    </w:pPr>
    <w:r>
      <w:t>Northern Territory Board of Studies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Content>
      <w:p w14:paraId="02EC79A2" w14:textId="77777777" w:rsidR="00125355" w:rsidRPr="00964B22" w:rsidRDefault="00125355" w:rsidP="008E0345">
        <w:pPr>
          <w:pStyle w:val="Header"/>
          <w:rPr>
            <w:b/>
          </w:rPr>
        </w:pPr>
        <w:r>
          <w:t>Northern Territory Board of Studies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CF9"/>
    <w:multiLevelType w:val="multilevel"/>
    <w:tmpl w:val="98A4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CF43D8"/>
    <w:multiLevelType w:val="hybridMultilevel"/>
    <w:tmpl w:val="6450CC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84E4271"/>
    <w:multiLevelType w:val="hybridMultilevel"/>
    <w:tmpl w:val="1A1E5CFC"/>
    <w:lvl w:ilvl="0" w:tplc="A87643FA">
      <w:start w:val="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841E0A"/>
    <w:multiLevelType w:val="hybridMultilevel"/>
    <w:tmpl w:val="90CAF9FA"/>
    <w:lvl w:ilvl="0" w:tplc="E026D63E">
      <w:start w:val="1"/>
      <w:numFmt w:val="decimal"/>
      <w:lvlText w:val="%1."/>
      <w:lvlJc w:val="left"/>
      <w:pPr>
        <w:ind w:left="720" w:hanging="360"/>
      </w:pPr>
      <w:rPr>
        <w:rFonts w:ascii="Lato Semibold" w:eastAsia="Calibri" w:hAnsi="Lato Semibold" w:cs="Times New Roman" w:hint="default"/>
        <w:color w:val="0563C1" w:themeColor="hyperlink"/>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CBD5087"/>
    <w:multiLevelType w:val="hybridMultilevel"/>
    <w:tmpl w:val="3AEC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42EC7"/>
    <w:multiLevelType w:val="hybridMultilevel"/>
    <w:tmpl w:val="5D480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95B3C"/>
    <w:multiLevelType w:val="multilevel"/>
    <w:tmpl w:val="3928FD02"/>
    <w:name w:val="NTG Table Bullet List3322222"/>
    <w:numStyleLink w:val="Bulletlist"/>
  </w:abstractNum>
  <w:abstractNum w:abstractNumId="9" w15:restartNumberingAfterBreak="0">
    <w:nsid w:val="100244A1"/>
    <w:multiLevelType w:val="multilevel"/>
    <w:tmpl w:val="0C78A7AC"/>
    <w:name w:val="NTG Table Bullet List332"/>
    <w:numStyleLink w:val="Tablebulletlist"/>
  </w:abstractNum>
  <w:abstractNum w:abstractNumId="10" w15:restartNumberingAfterBreak="0">
    <w:nsid w:val="1012237B"/>
    <w:multiLevelType w:val="multilevel"/>
    <w:tmpl w:val="0C78A7AC"/>
    <w:name w:val="NTG Table Bullet List32"/>
    <w:numStyleLink w:val="Tablebulletlist"/>
  </w:abstractNum>
  <w:abstractNum w:abstractNumId="11" w15:restartNumberingAfterBreak="0">
    <w:nsid w:val="10617A41"/>
    <w:multiLevelType w:val="hybridMultilevel"/>
    <w:tmpl w:val="295C18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6740F00"/>
    <w:multiLevelType w:val="hybridMultilevel"/>
    <w:tmpl w:val="3E883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D0744AE"/>
    <w:multiLevelType w:val="multilevel"/>
    <w:tmpl w:val="3E5E177A"/>
    <w:name w:val="NTG Table Bullet List3222322"/>
    <w:numStyleLink w:val="Tablenumberlist"/>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38A30E1"/>
    <w:multiLevelType w:val="hybridMultilevel"/>
    <w:tmpl w:val="616C093E"/>
    <w:lvl w:ilvl="0" w:tplc="A76454FA">
      <w:start w:val="1"/>
      <w:numFmt w:val="decimal"/>
      <w:lvlText w:val="%1."/>
      <w:lvlJc w:val="left"/>
      <w:pPr>
        <w:ind w:left="720" w:hanging="360"/>
      </w:pPr>
      <w:rPr>
        <w:rFonts w:ascii="Lato" w:hAnsi="Lato"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7B4922"/>
    <w:multiLevelType w:val="hybridMultilevel"/>
    <w:tmpl w:val="60EC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CE4608"/>
    <w:multiLevelType w:val="multilevel"/>
    <w:tmpl w:val="3E5E177A"/>
    <w:name w:val="NTG Table Bullet List33222"/>
    <w:numStyleLink w:val="Tablenumberlist"/>
  </w:abstractNum>
  <w:abstractNum w:abstractNumId="25" w15:restartNumberingAfterBreak="0">
    <w:nsid w:val="27D83E4D"/>
    <w:multiLevelType w:val="multilevel"/>
    <w:tmpl w:val="3928FD02"/>
    <w:numStyleLink w:val="Bulletlist"/>
  </w:abstractNum>
  <w:abstractNum w:abstractNumId="26" w15:restartNumberingAfterBreak="0">
    <w:nsid w:val="2C4F1194"/>
    <w:multiLevelType w:val="hybridMultilevel"/>
    <w:tmpl w:val="360E2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FE4B32"/>
    <w:multiLevelType w:val="hybridMultilevel"/>
    <w:tmpl w:val="B4046A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E693641"/>
    <w:multiLevelType w:val="multilevel"/>
    <w:tmpl w:val="3E5E177A"/>
    <w:name w:val="NTG Table Bullet List33"/>
    <w:numStyleLink w:val="Tablenumberlist"/>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319B3AC4"/>
    <w:multiLevelType w:val="hybridMultilevel"/>
    <w:tmpl w:val="742AE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E61945"/>
    <w:multiLevelType w:val="multilevel"/>
    <w:tmpl w:val="3928FD02"/>
    <w:name w:val="NTG Table Bullet List332222222222222222"/>
    <w:numStyleLink w:val="Bulletlist"/>
  </w:abstractNum>
  <w:abstractNum w:abstractNumId="36" w15:restartNumberingAfterBreak="0">
    <w:nsid w:val="3EB56D24"/>
    <w:multiLevelType w:val="hybridMultilevel"/>
    <w:tmpl w:val="7CA44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7B64B5"/>
    <w:multiLevelType w:val="multilevel"/>
    <w:tmpl w:val="6318E694"/>
    <w:lvl w:ilvl="0">
      <w:start w:val="2"/>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422F3B99"/>
    <w:multiLevelType w:val="hybridMultilevel"/>
    <w:tmpl w:val="3B0A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842A0C"/>
    <w:multiLevelType w:val="hybridMultilevel"/>
    <w:tmpl w:val="23EA4F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4B4556"/>
    <w:multiLevelType w:val="hybridMultilevel"/>
    <w:tmpl w:val="C6A6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FD3A20"/>
    <w:multiLevelType w:val="multilevel"/>
    <w:tmpl w:val="3E5E177A"/>
    <w:name w:val="NTG Table Bullet List3322222222222"/>
    <w:numStyleLink w:val="Tablenumberlist"/>
  </w:abstractNum>
  <w:abstractNum w:abstractNumId="4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513941FC"/>
    <w:multiLevelType w:val="hybridMultilevel"/>
    <w:tmpl w:val="23EA4F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842BC6"/>
    <w:multiLevelType w:val="multilevel"/>
    <w:tmpl w:val="0C78A7AC"/>
    <w:numStyleLink w:val="Tablebulletlist"/>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78D7EED"/>
    <w:multiLevelType w:val="hybridMultilevel"/>
    <w:tmpl w:val="49AE0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3359D9"/>
    <w:multiLevelType w:val="multilevel"/>
    <w:tmpl w:val="3E5E177A"/>
    <w:name w:val="NTG Table Bullet List332222222"/>
    <w:numStyleLink w:val="Tablenumberlist"/>
  </w:abstractNum>
  <w:abstractNum w:abstractNumId="50" w15:restartNumberingAfterBreak="0">
    <w:nsid w:val="5B9A5FFE"/>
    <w:multiLevelType w:val="multilevel"/>
    <w:tmpl w:val="0C78A7AC"/>
    <w:name w:val="NTG Table Bullet List33222222222222"/>
    <w:numStyleLink w:val="Tablebulletlist"/>
  </w:abstractNum>
  <w:abstractNum w:abstractNumId="51" w15:restartNumberingAfterBreak="0">
    <w:nsid w:val="5C3821CE"/>
    <w:multiLevelType w:val="multilevel"/>
    <w:tmpl w:val="8410C274"/>
    <w:lvl w:ilvl="0">
      <w:start w:val="1"/>
      <w:numFmt w:val="decimal"/>
      <w:lvlText w:val="%1."/>
      <w:lvlJc w:val="left"/>
      <w:pPr>
        <w:ind w:left="360" w:hanging="360"/>
      </w:pPr>
      <w:rPr>
        <w:rFonts w:hint="default"/>
      </w:rPr>
    </w:lvl>
    <w:lvl w:ilvl="1">
      <w:start w:val="1"/>
      <w:numFmt w:val="decimal"/>
      <w:isLgl/>
      <w:lvlText w:val="%1.%2."/>
      <w:lvlJc w:val="left"/>
      <w:pPr>
        <w:ind w:left="450" w:hanging="39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52" w15:restartNumberingAfterBreak="0">
    <w:nsid w:val="5D444259"/>
    <w:multiLevelType w:val="multilevel"/>
    <w:tmpl w:val="0C78A7AC"/>
    <w:name w:val="NTG Table Bullet List332222"/>
    <w:numStyleLink w:val="Tablebulletlist"/>
  </w:abstractNum>
  <w:abstractNum w:abstractNumId="53" w15:restartNumberingAfterBreak="0">
    <w:nsid w:val="62B45088"/>
    <w:multiLevelType w:val="hybridMultilevel"/>
    <w:tmpl w:val="CEBA3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9262556"/>
    <w:multiLevelType w:val="multilevel"/>
    <w:tmpl w:val="3E5E177A"/>
    <w:name w:val="NTG Table Bullet List3322222222222222"/>
    <w:numStyleLink w:val="Tablenumberlist"/>
  </w:abstractNum>
  <w:abstractNum w:abstractNumId="55" w15:restartNumberingAfterBreak="0">
    <w:nsid w:val="6C0C45F9"/>
    <w:multiLevelType w:val="hybridMultilevel"/>
    <w:tmpl w:val="2E805228"/>
    <w:lvl w:ilvl="0" w:tplc="AB126CCC">
      <w:start w:val="894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C7E6B10"/>
    <w:multiLevelType w:val="hybridMultilevel"/>
    <w:tmpl w:val="19DA4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1396A7D"/>
    <w:multiLevelType w:val="multilevel"/>
    <w:tmpl w:val="28385E40"/>
    <w:lvl w:ilvl="0">
      <w:start w:val="2"/>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2D355D2"/>
    <w:multiLevelType w:val="hybridMultilevel"/>
    <w:tmpl w:val="1D188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43B409D"/>
    <w:multiLevelType w:val="hybridMultilevel"/>
    <w:tmpl w:val="0728DC2C"/>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60" w15:restartNumberingAfterBreak="0">
    <w:nsid w:val="7453664D"/>
    <w:multiLevelType w:val="multilevel"/>
    <w:tmpl w:val="0C78A7AC"/>
    <w:name w:val="NTG Table Bullet List3322222222222222222"/>
    <w:numStyleLink w:val="Tablebulletlist"/>
  </w:abstractNum>
  <w:abstractNum w:abstractNumId="61" w15:restartNumberingAfterBreak="0">
    <w:nsid w:val="76141D1E"/>
    <w:multiLevelType w:val="multilevel"/>
    <w:tmpl w:val="0C78A7AC"/>
    <w:name w:val="NTG Table Bullet List332222222222"/>
    <w:numStyleLink w:val="Tablebulletlist"/>
  </w:abstractNum>
  <w:abstractNum w:abstractNumId="6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3" w15:restartNumberingAfterBreak="0">
    <w:nsid w:val="7B595105"/>
    <w:multiLevelType w:val="hybridMultilevel"/>
    <w:tmpl w:val="70B2CA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091270321">
    <w:abstractNumId w:val="33"/>
  </w:num>
  <w:num w:numId="2" w16cid:durableId="819077646">
    <w:abstractNumId w:val="20"/>
  </w:num>
  <w:num w:numId="3" w16cid:durableId="29499251">
    <w:abstractNumId w:val="62"/>
  </w:num>
  <w:num w:numId="4" w16cid:durableId="1211578429">
    <w:abstractNumId w:val="42"/>
  </w:num>
  <w:num w:numId="5" w16cid:durableId="1842431944">
    <w:abstractNumId w:val="28"/>
  </w:num>
  <w:num w:numId="6" w16cid:durableId="921644494">
    <w:abstractNumId w:val="16"/>
  </w:num>
  <w:num w:numId="7" w16cid:durableId="85926841">
    <w:abstractNumId w:val="45"/>
  </w:num>
  <w:num w:numId="8" w16cid:durableId="1672752621">
    <w:abstractNumId w:val="25"/>
  </w:num>
  <w:num w:numId="9" w16cid:durableId="359012196">
    <w:abstractNumId w:val="34"/>
  </w:num>
  <w:num w:numId="10" w16cid:durableId="1215122695">
    <w:abstractNumId w:val="1"/>
  </w:num>
  <w:num w:numId="11" w16cid:durableId="456408481">
    <w:abstractNumId w:val="51"/>
  </w:num>
  <w:num w:numId="12" w16cid:durableId="227810781">
    <w:abstractNumId w:val="0"/>
  </w:num>
  <w:num w:numId="13" w16cid:durableId="624116777">
    <w:abstractNumId w:val="23"/>
  </w:num>
  <w:num w:numId="14" w16cid:durableId="1407915147">
    <w:abstractNumId w:val="6"/>
  </w:num>
  <w:num w:numId="15" w16cid:durableId="1312490337">
    <w:abstractNumId w:val="36"/>
  </w:num>
  <w:num w:numId="16" w16cid:durableId="519245602">
    <w:abstractNumId w:val="26"/>
  </w:num>
  <w:num w:numId="17" w16cid:durableId="1811824896">
    <w:abstractNumId w:val="38"/>
  </w:num>
  <w:num w:numId="18" w16cid:durableId="818377931">
    <w:abstractNumId w:val="58"/>
  </w:num>
  <w:num w:numId="19" w16cid:durableId="552621448">
    <w:abstractNumId w:val="55"/>
  </w:num>
  <w:num w:numId="20" w16cid:durableId="954097647">
    <w:abstractNumId w:val="48"/>
  </w:num>
  <w:num w:numId="21" w16cid:durableId="765350433">
    <w:abstractNumId w:val="37"/>
  </w:num>
  <w:num w:numId="22" w16cid:durableId="420954689">
    <w:abstractNumId w:val="57"/>
  </w:num>
  <w:num w:numId="23" w16cid:durableId="282006408">
    <w:abstractNumId w:val="4"/>
  </w:num>
  <w:num w:numId="24" w16cid:durableId="867990951">
    <w:abstractNumId w:val="39"/>
  </w:num>
  <w:num w:numId="25" w16cid:durableId="831723215">
    <w:abstractNumId w:val="44"/>
  </w:num>
  <w:num w:numId="26" w16cid:durableId="904101551">
    <w:abstractNumId w:val="21"/>
  </w:num>
  <w:num w:numId="27" w16cid:durableId="105662082">
    <w:abstractNumId w:val="7"/>
  </w:num>
  <w:num w:numId="28" w16cid:durableId="1486094712">
    <w:abstractNumId w:val="11"/>
  </w:num>
  <w:num w:numId="29" w16cid:durableId="2051299806">
    <w:abstractNumId w:val="27"/>
  </w:num>
  <w:num w:numId="30" w16cid:durableId="344524898">
    <w:abstractNumId w:val="63"/>
  </w:num>
  <w:num w:numId="31" w16cid:durableId="1228028210">
    <w:abstractNumId w:val="53"/>
  </w:num>
  <w:num w:numId="32" w16cid:durableId="461969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13340320">
    <w:abstractNumId w:val="3"/>
  </w:num>
  <w:num w:numId="34" w16cid:durableId="369694244">
    <w:abstractNumId w:val="13"/>
  </w:num>
  <w:num w:numId="35" w16cid:durableId="1169831513">
    <w:abstractNumId w:val="31"/>
  </w:num>
  <w:num w:numId="36" w16cid:durableId="803740829">
    <w:abstractNumId w:val="59"/>
  </w:num>
  <w:num w:numId="37" w16cid:durableId="543325610">
    <w:abstractNumId w:val="40"/>
  </w:num>
  <w:num w:numId="38" w16cid:durableId="34501221">
    <w:abstractNumId w:val="5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2D7"/>
    <w:rsid w:val="00001DDF"/>
    <w:rsid w:val="0000322D"/>
    <w:rsid w:val="000036CF"/>
    <w:rsid w:val="00007670"/>
    <w:rsid w:val="00010036"/>
    <w:rsid w:val="00010665"/>
    <w:rsid w:val="00017045"/>
    <w:rsid w:val="0002393A"/>
    <w:rsid w:val="00027DB8"/>
    <w:rsid w:val="000307A7"/>
    <w:rsid w:val="000311D6"/>
    <w:rsid w:val="00031A96"/>
    <w:rsid w:val="00032C89"/>
    <w:rsid w:val="00033592"/>
    <w:rsid w:val="00033D81"/>
    <w:rsid w:val="000340B6"/>
    <w:rsid w:val="00040BF3"/>
    <w:rsid w:val="00042266"/>
    <w:rsid w:val="000436B3"/>
    <w:rsid w:val="0004577F"/>
    <w:rsid w:val="0004605F"/>
    <w:rsid w:val="00046C59"/>
    <w:rsid w:val="000501D1"/>
    <w:rsid w:val="00050C80"/>
    <w:rsid w:val="00051362"/>
    <w:rsid w:val="00051F45"/>
    <w:rsid w:val="00052953"/>
    <w:rsid w:val="0005341A"/>
    <w:rsid w:val="00053D59"/>
    <w:rsid w:val="000561F0"/>
    <w:rsid w:val="00056DEF"/>
    <w:rsid w:val="000613A9"/>
    <w:rsid w:val="00064132"/>
    <w:rsid w:val="000720BE"/>
    <w:rsid w:val="0007259C"/>
    <w:rsid w:val="00074573"/>
    <w:rsid w:val="00074C85"/>
    <w:rsid w:val="00080202"/>
    <w:rsid w:val="00080DCD"/>
    <w:rsid w:val="00080E22"/>
    <w:rsid w:val="000817CD"/>
    <w:rsid w:val="00082573"/>
    <w:rsid w:val="00082648"/>
    <w:rsid w:val="000840A3"/>
    <w:rsid w:val="00085062"/>
    <w:rsid w:val="0008578F"/>
    <w:rsid w:val="00086A5F"/>
    <w:rsid w:val="000911EF"/>
    <w:rsid w:val="0009158C"/>
    <w:rsid w:val="000962C5"/>
    <w:rsid w:val="000A385C"/>
    <w:rsid w:val="000A4084"/>
    <w:rsid w:val="000A4317"/>
    <w:rsid w:val="000A559C"/>
    <w:rsid w:val="000A7257"/>
    <w:rsid w:val="000B0415"/>
    <w:rsid w:val="000B08AD"/>
    <w:rsid w:val="000B2CA1"/>
    <w:rsid w:val="000B49BF"/>
    <w:rsid w:val="000B4B84"/>
    <w:rsid w:val="000B58BA"/>
    <w:rsid w:val="000C261D"/>
    <w:rsid w:val="000C6A10"/>
    <w:rsid w:val="000D1F29"/>
    <w:rsid w:val="000D5CF6"/>
    <w:rsid w:val="000D633D"/>
    <w:rsid w:val="000D6A65"/>
    <w:rsid w:val="000D6AAA"/>
    <w:rsid w:val="000E0962"/>
    <w:rsid w:val="000E342B"/>
    <w:rsid w:val="000E38EF"/>
    <w:rsid w:val="000E38FB"/>
    <w:rsid w:val="000E3B45"/>
    <w:rsid w:val="000E483C"/>
    <w:rsid w:val="000E548C"/>
    <w:rsid w:val="000E5DD2"/>
    <w:rsid w:val="000F0100"/>
    <w:rsid w:val="000F2958"/>
    <w:rsid w:val="000F46D4"/>
    <w:rsid w:val="000F4805"/>
    <w:rsid w:val="000F50A5"/>
    <w:rsid w:val="000F7993"/>
    <w:rsid w:val="00102AEE"/>
    <w:rsid w:val="00104E7F"/>
    <w:rsid w:val="00104FCD"/>
    <w:rsid w:val="001117D8"/>
    <w:rsid w:val="001137EC"/>
    <w:rsid w:val="001152F5"/>
    <w:rsid w:val="0011554F"/>
    <w:rsid w:val="00117743"/>
    <w:rsid w:val="00117826"/>
    <w:rsid w:val="00117F5B"/>
    <w:rsid w:val="00125355"/>
    <w:rsid w:val="00126F77"/>
    <w:rsid w:val="00127E10"/>
    <w:rsid w:val="0013052D"/>
    <w:rsid w:val="00132658"/>
    <w:rsid w:val="0013565F"/>
    <w:rsid w:val="00135F51"/>
    <w:rsid w:val="00146203"/>
    <w:rsid w:val="00147DED"/>
    <w:rsid w:val="00150DC0"/>
    <w:rsid w:val="00151751"/>
    <w:rsid w:val="00156CD4"/>
    <w:rsid w:val="00161CC6"/>
    <w:rsid w:val="00162822"/>
    <w:rsid w:val="00164A3E"/>
    <w:rsid w:val="00166B14"/>
    <w:rsid w:val="00166FF6"/>
    <w:rsid w:val="00171AE7"/>
    <w:rsid w:val="00172C77"/>
    <w:rsid w:val="00175976"/>
    <w:rsid w:val="00176123"/>
    <w:rsid w:val="00180DB6"/>
    <w:rsid w:val="00181620"/>
    <w:rsid w:val="001829DA"/>
    <w:rsid w:val="001852AF"/>
    <w:rsid w:val="001870F2"/>
    <w:rsid w:val="00190220"/>
    <w:rsid w:val="00192142"/>
    <w:rsid w:val="001957AD"/>
    <w:rsid w:val="001A0FF1"/>
    <w:rsid w:val="001A21F0"/>
    <w:rsid w:val="001A258D"/>
    <w:rsid w:val="001A2B7F"/>
    <w:rsid w:val="001A3AFD"/>
    <w:rsid w:val="001A496C"/>
    <w:rsid w:val="001A6304"/>
    <w:rsid w:val="001A6F17"/>
    <w:rsid w:val="001B21D7"/>
    <w:rsid w:val="001B2B6C"/>
    <w:rsid w:val="001B3294"/>
    <w:rsid w:val="001B49AD"/>
    <w:rsid w:val="001C0075"/>
    <w:rsid w:val="001C466B"/>
    <w:rsid w:val="001C4B0B"/>
    <w:rsid w:val="001D01C4"/>
    <w:rsid w:val="001D52B0"/>
    <w:rsid w:val="001D5A18"/>
    <w:rsid w:val="001D5A49"/>
    <w:rsid w:val="001D7CA4"/>
    <w:rsid w:val="001E057F"/>
    <w:rsid w:val="001E14EB"/>
    <w:rsid w:val="001E1982"/>
    <w:rsid w:val="001E2F58"/>
    <w:rsid w:val="001F2879"/>
    <w:rsid w:val="001F29EB"/>
    <w:rsid w:val="001F55A4"/>
    <w:rsid w:val="001F59E6"/>
    <w:rsid w:val="001F5C6E"/>
    <w:rsid w:val="001F66CC"/>
    <w:rsid w:val="00202014"/>
    <w:rsid w:val="00206936"/>
    <w:rsid w:val="00206C6F"/>
    <w:rsid w:val="00206FBD"/>
    <w:rsid w:val="00207746"/>
    <w:rsid w:val="002134CA"/>
    <w:rsid w:val="00213FF2"/>
    <w:rsid w:val="00214EDC"/>
    <w:rsid w:val="00221220"/>
    <w:rsid w:val="002241BB"/>
    <w:rsid w:val="00230031"/>
    <w:rsid w:val="00231CD3"/>
    <w:rsid w:val="002355B8"/>
    <w:rsid w:val="00235C01"/>
    <w:rsid w:val="00236878"/>
    <w:rsid w:val="00243BDD"/>
    <w:rsid w:val="00247300"/>
    <w:rsid w:val="00247343"/>
    <w:rsid w:val="00247E57"/>
    <w:rsid w:val="0025055B"/>
    <w:rsid w:val="00256323"/>
    <w:rsid w:val="00263D4E"/>
    <w:rsid w:val="00265C56"/>
    <w:rsid w:val="002716CD"/>
    <w:rsid w:val="00273111"/>
    <w:rsid w:val="00274D4B"/>
    <w:rsid w:val="002768BB"/>
    <w:rsid w:val="00276BAC"/>
    <w:rsid w:val="00276C39"/>
    <w:rsid w:val="00277FA3"/>
    <w:rsid w:val="002806F5"/>
    <w:rsid w:val="00281577"/>
    <w:rsid w:val="0028237E"/>
    <w:rsid w:val="0028621A"/>
    <w:rsid w:val="002926BC"/>
    <w:rsid w:val="00293A72"/>
    <w:rsid w:val="00294881"/>
    <w:rsid w:val="0029572F"/>
    <w:rsid w:val="00295BB0"/>
    <w:rsid w:val="00295D7C"/>
    <w:rsid w:val="00296D82"/>
    <w:rsid w:val="002A0160"/>
    <w:rsid w:val="002A2DD6"/>
    <w:rsid w:val="002A30C3"/>
    <w:rsid w:val="002A6F6A"/>
    <w:rsid w:val="002A7712"/>
    <w:rsid w:val="002B38F7"/>
    <w:rsid w:val="002B4031"/>
    <w:rsid w:val="002B4D86"/>
    <w:rsid w:val="002B5591"/>
    <w:rsid w:val="002B6AA4"/>
    <w:rsid w:val="002C03F2"/>
    <w:rsid w:val="002C1FE9"/>
    <w:rsid w:val="002D0421"/>
    <w:rsid w:val="002D3A57"/>
    <w:rsid w:val="002D6334"/>
    <w:rsid w:val="002D7D05"/>
    <w:rsid w:val="002E0554"/>
    <w:rsid w:val="002E1209"/>
    <w:rsid w:val="002E1970"/>
    <w:rsid w:val="002E20C8"/>
    <w:rsid w:val="002E2CD9"/>
    <w:rsid w:val="002E4290"/>
    <w:rsid w:val="002E5B94"/>
    <w:rsid w:val="002E66A6"/>
    <w:rsid w:val="002E77FC"/>
    <w:rsid w:val="002F0DB1"/>
    <w:rsid w:val="002F2885"/>
    <w:rsid w:val="002F32D0"/>
    <w:rsid w:val="002F37EF"/>
    <w:rsid w:val="002F3CF1"/>
    <w:rsid w:val="002F45A1"/>
    <w:rsid w:val="002F5A41"/>
    <w:rsid w:val="002F6CFD"/>
    <w:rsid w:val="00301AB8"/>
    <w:rsid w:val="00302FB7"/>
    <w:rsid w:val="003037F9"/>
    <w:rsid w:val="0030583E"/>
    <w:rsid w:val="00306191"/>
    <w:rsid w:val="00307FE1"/>
    <w:rsid w:val="0031300B"/>
    <w:rsid w:val="00313BC6"/>
    <w:rsid w:val="003164BA"/>
    <w:rsid w:val="00316BB9"/>
    <w:rsid w:val="003223FE"/>
    <w:rsid w:val="00323CFB"/>
    <w:rsid w:val="0032495C"/>
    <w:rsid w:val="003258E6"/>
    <w:rsid w:val="003379AC"/>
    <w:rsid w:val="00342283"/>
    <w:rsid w:val="00343A87"/>
    <w:rsid w:val="00344A36"/>
    <w:rsid w:val="003456F4"/>
    <w:rsid w:val="003477B6"/>
    <w:rsid w:val="00347FB6"/>
    <w:rsid w:val="003504FD"/>
    <w:rsid w:val="00350881"/>
    <w:rsid w:val="003517B6"/>
    <w:rsid w:val="0035598F"/>
    <w:rsid w:val="00357D55"/>
    <w:rsid w:val="00362D88"/>
    <w:rsid w:val="00363513"/>
    <w:rsid w:val="003657E5"/>
    <w:rsid w:val="0036589C"/>
    <w:rsid w:val="00371312"/>
    <w:rsid w:val="003716FE"/>
    <w:rsid w:val="00371DC7"/>
    <w:rsid w:val="00372920"/>
    <w:rsid w:val="0037602B"/>
    <w:rsid w:val="003765C6"/>
    <w:rsid w:val="00376BF0"/>
    <w:rsid w:val="00377B21"/>
    <w:rsid w:val="003812ED"/>
    <w:rsid w:val="00382BE1"/>
    <w:rsid w:val="00383563"/>
    <w:rsid w:val="003849B6"/>
    <w:rsid w:val="00385A95"/>
    <w:rsid w:val="00387712"/>
    <w:rsid w:val="00390CE3"/>
    <w:rsid w:val="0039126D"/>
    <w:rsid w:val="00394876"/>
    <w:rsid w:val="00394AAF"/>
    <w:rsid w:val="00394CE5"/>
    <w:rsid w:val="003A1344"/>
    <w:rsid w:val="003A6341"/>
    <w:rsid w:val="003B173F"/>
    <w:rsid w:val="003B6279"/>
    <w:rsid w:val="003B67FD"/>
    <w:rsid w:val="003B6A61"/>
    <w:rsid w:val="003C3705"/>
    <w:rsid w:val="003C4BA7"/>
    <w:rsid w:val="003C75BE"/>
    <w:rsid w:val="003D42C0"/>
    <w:rsid w:val="003D5B29"/>
    <w:rsid w:val="003D7818"/>
    <w:rsid w:val="003E0344"/>
    <w:rsid w:val="003E2445"/>
    <w:rsid w:val="003E362E"/>
    <w:rsid w:val="003E3BB2"/>
    <w:rsid w:val="003E7F42"/>
    <w:rsid w:val="003F27A3"/>
    <w:rsid w:val="003F4947"/>
    <w:rsid w:val="003F5B58"/>
    <w:rsid w:val="003F635E"/>
    <w:rsid w:val="00400AEE"/>
    <w:rsid w:val="0040222A"/>
    <w:rsid w:val="004046D7"/>
    <w:rsid w:val="004047BC"/>
    <w:rsid w:val="00405A91"/>
    <w:rsid w:val="00406497"/>
    <w:rsid w:val="004100F7"/>
    <w:rsid w:val="004124F6"/>
    <w:rsid w:val="00413D3D"/>
    <w:rsid w:val="004142F8"/>
    <w:rsid w:val="00414CB3"/>
    <w:rsid w:val="0041563D"/>
    <w:rsid w:val="00420CF5"/>
    <w:rsid w:val="00422874"/>
    <w:rsid w:val="00425EDA"/>
    <w:rsid w:val="00426E25"/>
    <w:rsid w:val="004276AF"/>
    <w:rsid w:val="00427D9C"/>
    <w:rsid w:val="00427E7E"/>
    <w:rsid w:val="00433180"/>
    <w:rsid w:val="004351F0"/>
    <w:rsid w:val="00437ECF"/>
    <w:rsid w:val="004433AE"/>
    <w:rsid w:val="00443B6E"/>
    <w:rsid w:val="00445D85"/>
    <w:rsid w:val="0044770E"/>
    <w:rsid w:val="004521CB"/>
    <w:rsid w:val="0045242D"/>
    <w:rsid w:val="0045420A"/>
    <w:rsid w:val="004554D4"/>
    <w:rsid w:val="0045561B"/>
    <w:rsid w:val="00461744"/>
    <w:rsid w:val="00461DFC"/>
    <w:rsid w:val="00465430"/>
    <w:rsid w:val="00466185"/>
    <w:rsid w:val="00466295"/>
    <w:rsid w:val="004668A7"/>
    <w:rsid w:val="00466D96"/>
    <w:rsid w:val="00467747"/>
    <w:rsid w:val="00470F41"/>
    <w:rsid w:val="0047179E"/>
    <w:rsid w:val="00473C98"/>
    <w:rsid w:val="00474965"/>
    <w:rsid w:val="00476245"/>
    <w:rsid w:val="0048078D"/>
    <w:rsid w:val="00482DF8"/>
    <w:rsid w:val="004864DE"/>
    <w:rsid w:val="00486D5C"/>
    <w:rsid w:val="00486DB6"/>
    <w:rsid w:val="0049273F"/>
    <w:rsid w:val="00494BE5"/>
    <w:rsid w:val="00495E8D"/>
    <w:rsid w:val="0049760D"/>
    <w:rsid w:val="004A0EBA"/>
    <w:rsid w:val="004A15E4"/>
    <w:rsid w:val="004A2538"/>
    <w:rsid w:val="004A61F5"/>
    <w:rsid w:val="004B0C15"/>
    <w:rsid w:val="004B35EA"/>
    <w:rsid w:val="004B3704"/>
    <w:rsid w:val="004B4705"/>
    <w:rsid w:val="004B553B"/>
    <w:rsid w:val="004B679A"/>
    <w:rsid w:val="004B6954"/>
    <w:rsid w:val="004B69E4"/>
    <w:rsid w:val="004B7373"/>
    <w:rsid w:val="004C08C6"/>
    <w:rsid w:val="004C2BF4"/>
    <w:rsid w:val="004C6C39"/>
    <w:rsid w:val="004D075F"/>
    <w:rsid w:val="004D1B76"/>
    <w:rsid w:val="004D344E"/>
    <w:rsid w:val="004E019E"/>
    <w:rsid w:val="004E06EC"/>
    <w:rsid w:val="004E1B04"/>
    <w:rsid w:val="004E2CB7"/>
    <w:rsid w:val="004E2FDE"/>
    <w:rsid w:val="004E6271"/>
    <w:rsid w:val="004E7D67"/>
    <w:rsid w:val="004F016A"/>
    <w:rsid w:val="004F2206"/>
    <w:rsid w:val="004F5341"/>
    <w:rsid w:val="004F53FD"/>
    <w:rsid w:val="00500F94"/>
    <w:rsid w:val="00502FB3"/>
    <w:rsid w:val="00503DE9"/>
    <w:rsid w:val="00504535"/>
    <w:rsid w:val="005048DF"/>
    <w:rsid w:val="0050530C"/>
    <w:rsid w:val="00505DEA"/>
    <w:rsid w:val="00507782"/>
    <w:rsid w:val="00511231"/>
    <w:rsid w:val="00512A04"/>
    <w:rsid w:val="00513E0E"/>
    <w:rsid w:val="00515E16"/>
    <w:rsid w:val="00517261"/>
    <w:rsid w:val="005249F5"/>
    <w:rsid w:val="00524F74"/>
    <w:rsid w:val="005260F7"/>
    <w:rsid w:val="00534F7D"/>
    <w:rsid w:val="005367E5"/>
    <w:rsid w:val="00536B9B"/>
    <w:rsid w:val="00542ACC"/>
    <w:rsid w:val="00543BD1"/>
    <w:rsid w:val="00543EEE"/>
    <w:rsid w:val="005445D1"/>
    <w:rsid w:val="0054507C"/>
    <w:rsid w:val="00546D7E"/>
    <w:rsid w:val="00556113"/>
    <w:rsid w:val="005561D7"/>
    <w:rsid w:val="0055663F"/>
    <w:rsid w:val="00556F95"/>
    <w:rsid w:val="00560CCF"/>
    <w:rsid w:val="00564C12"/>
    <w:rsid w:val="005654B8"/>
    <w:rsid w:val="0057377F"/>
    <w:rsid w:val="005762CC"/>
    <w:rsid w:val="00576BC0"/>
    <w:rsid w:val="00581E9F"/>
    <w:rsid w:val="00582D3D"/>
    <w:rsid w:val="0058308B"/>
    <w:rsid w:val="005843B5"/>
    <w:rsid w:val="005853E8"/>
    <w:rsid w:val="00593200"/>
    <w:rsid w:val="00593848"/>
    <w:rsid w:val="00595386"/>
    <w:rsid w:val="00596F25"/>
    <w:rsid w:val="005A3621"/>
    <w:rsid w:val="005A4AC0"/>
    <w:rsid w:val="005A5FDF"/>
    <w:rsid w:val="005B0FB7"/>
    <w:rsid w:val="005B122A"/>
    <w:rsid w:val="005B3E8A"/>
    <w:rsid w:val="005B5AC2"/>
    <w:rsid w:val="005C05F1"/>
    <w:rsid w:val="005C1688"/>
    <w:rsid w:val="005C21D2"/>
    <w:rsid w:val="005C2833"/>
    <w:rsid w:val="005D06B5"/>
    <w:rsid w:val="005D3964"/>
    <w:rsid w:val="005D4DFA"/>
    <w:rsid w:val="005E07A4"/>
    <w:rsid w:val="005E144D"/>
    <w:rsid w:val="005E1500"/>
    <w:rsid w:val="005E3A43"/>
    <w:rsid w:val="005E51A4"/>
    <w:rsid w:val="005F22A7"/>
    <w:rsid w:val="005F6656"/>
    <w:rsid w:val="005F77C7"/>
    <w:rsid w:val="0060030B"/>
    <w:rsid w:val="006014F1"/>
    <w:rsid w:val="00601626"/>
    <w:rsid w:val="006145BB"/>
    <w:rsid w:val="00620675"/>
    <w:rsid w:val="00622910"/>
    <w:rsid w:val="00625778"/>
    <w:rsid w:val="00625FAA"/>
    <w:rsid w:val="00626096"/>
    <w:rsid w:val="00630842"/>
    <w:rsid w:val="0063174B"/>
    <w:rsid w:val="006324DA"/>
    <w:rsid w:val="0063369A"/>
    <w:rsid w:val="006433C3"/>
    <w:rsid w:val="0064573F"/>
    <w:rsid w:val="00647BFF"/>
    <w:rsid w:val="00650F5B"/>
    <w:rsid w:val="006528A6"/>
    <w:rsid w:val="00652DC0"/>
    <w:rsid w:val="00660584"/>
    <w:rsid w:val="00660EF5"/>
    <w:rsid w:val="006610E7"/>
    <w:rsid w:val="00662E11"/>
    <w:rsid w:val="0066466A"/>
    <w:rsid w:val="006670D7"/>
    <w:rsid w:val="006719EA"/>
    <w:rsid w:val="00671F13"/>
    <w:rsid w:val="0067400A"/>
    <w:rsid w:val="0067420C"/>
    <w:rsid w:val="006747E0"/>
    <w:rsid w:val="0067595F"/>
    <w:rsid w:val="00675961"/>
    <w:rsid w:val="006825E5"/>
    <w:rsid w:val="006847AD"/>
    <w:rsid w:val="00684FA2"/>
    <w:rsid w:val="0068686A"/>
    <w:rsid w:val="00690862"/>
    <w:rsid w:val="00690B7D"/>
    <w:rsid w:val="00690D6E"/>
    <w:rsid w:val="0069114B"/>
    <w:rsid w:val="00695667"/>
    <w:rsid w:val="006A1081"/>
    <w:rsid w:val="006A722C"/>
    <w:rsid w:val="006A756A"/>
    <w:rsid w:val="006A776C"/>
    <w:rsid w:val="006B029E"/>
    <w:rsid w:val="006B11AB"/>
    <w:rsid w:val="006B176A"/>
    <w:rsid w:val="006B4C57"/>
    <w:rsid w:val="006B7ADA"/>
    <w:rsid w:val="006C2061"/>
    <w:rsid w:val="006C35DE"/>
    <w:rsid w:val="006C396A"/>
    <w:rsid w:val="006C40DA"/>
    <w:rsid w:val="006C4DAE"/>
    <w:rsid w:val="006D09D0"/>
    <w:rsid w:val="006D1ADA"/>
    <w:rsid w:val="006D66F7"/>
    <w:rsid w:val="006D6723"/>
    <w:rsid w:val="006E3131"/>
    <w:rsid w:val="006E3B5D"/>
    <w:rsid w:val="006E5BA4"/>
    <w:rsid w:val="006F170C"/>
    <w:rsid w:val="006F619F"/>
    <w:rsid w:val="007008FC"/>
    <w:rsid w:val="007022CE"/>
    <w:rsid w:val="00702D61"/>
    <w:rsid w:val="00703E68"/>
    <w:rsid w:val="00705C9D"/>
    <w:rsid w:val="00705D24"/>
    <w:rsid w:val="00705F13"/>
    <w:rsid w:val="00712B2E"/>
    <w:rsid w:val="00714F1D"/>
    <w:rsid w:val="00715225"/>
    <w:rsid w:val="00720CC6"/>
    <w:rsid w:val="00722DDB"/>
    <w:rsid w:val="00724728"/>
    <w:rsid w:val="00724F98"/>
    <w:rsid w:val="00730B9B"/>
    <w:rsid w:val="0073182E"/>
    <w:rsid w:val="00732AFD"/>
    <w:rsid w:val="007332FF"/>
    <w:rsid w:val="00734549"/>
    <w:rsid w:val="007372B0"/>
    <w:rsid w:val="007408F5"/>
    <w:rsid w:val="0074138F"/>
    <w:rsid w:val="00741EAE"/>
    <w:rsid w:val="007432B4"/>
    <w:rsid w:val="00752CBA"/>
    <w:rsid w:val="0075413F"/>
    <w:rsid w:val="00755248"/>
    <w:rsid w:val="0075621B"/>
    <w:rsid w:val="0076190B"/>
    <w:rsid w:val="0076355D"/>
    <w:rsid w:val="00763A2D"/>
    <w:rsid w:val="007640CD"/>
    <w:rsid w:val="00764412"/>
    <w:rsid w:val="00766F92"/>
    <w:rsid w:val="0077016D"/>
    <w:rsid w:val="007711CF"/>
    <w:rsid w:val="007761D8"/>
    <w:rsid w:val="00777795"/>
    <w:rsid w:val="00780185"/>
    <w:rsid w:val="00783A57"/>
    <w:rsid w:val="00784C92"/>
    <w:rsid w:val="007859CD"/>
    <w:rsid w:val="007907E4"/>
    <w:rsid w:val="007923A4"/>
    <w:rsid w:val="007924F7"/>
    <w:rsid w:val="00795918"/>
    <w:rsid w:val="00795C47"/>
    <w:rsid w:val="00796461"/>
    <w:rsid w:val="007A6A4F"/>
    <w:rsid w:val="007A6ABA"/>
    <w:rsid w:val="007B03F5"/>
    <w:rsid w:val="007B2C23"/>
    <w:rsid w:val="007B50E4"/>
    <w:rsid w:val="007B59D3"/>
    <w:rsid w:val="007B5C09"/>
    <w:rsid w:val="007B5DA2"/>
    <w:rsid w:val="007C0966"/>
    <w:rsid w:val="007C1751"/>
    <w:rsid w:val="007C19E7"/>
    <w:rsid w:val="007C5CFD"/>
    <w:rsid w:val="007C6D9F"/>
    <w:rsid w:val="007D2ED8"/>
    <w:rsid w:val="007D4893"/>
    <w:rsid w:val="007D72DC"/>
    <w:rsid w:val="007D7697"/>
    <w:rsid w:val="007E0539"/>
    <w:rsid w:val="007E6141"/>
    <w:rsid w:val="007E70CF"/>
    <w:rsid w:val="007E74A4"/>
    <w:rsid w:val="007F263F"/>
    <w:rsid w:val="007F46EA"/>
    <w:rsid w:val="007F5579"/>
    <w:rsid w:val="007F62FD"/>
    <w:rsid w:val="007F6B2F"/>
    <w:rsid w:val="007F6C20"/>
    <w:rsid w:val="008002E8"/>
    <w:rsid w:val="008012AA"/>
    <w:rsid w:val="0080235E"/>
    <w:rsid w:val="008024D0"/>
    <w:rsid w:val="008041C7"/>
    <w:rsid w:val="008043F3"/>
    <w:rsid w:val="00805F94"/>
    <w:rsid w:val="00806BAF"/>
    <w:rsid w:val="0080766E"/>
    <w:rsid w:val="008105BE"/>
    <w:rsid w:val="00811169"/>
    <w:rsid w:val="0081202B"/>
    <w:rsid w:val="00815297"/>
    <w:rsid w:val="00817BA1"/>
    <w:rsid w:val="00821603"/>
    <w:rsid w:val="00823022"/>
    <w:rsid w:val="00823DA4"/>
    <w:rsid w:val="00824349"/>
    <w:rsid w:val="00824773"/>
    <w:rsid w:val="00825AD7"/>
    <w:rsid w:val="00826183"/>
    <w:rsid w:val="0082634E"/>
    <w:rsid w:val="00826B7E"/>
    <w:rsid w:val="008313C4"/>
    <w:rsid w:val="00831489"/>
    <w:rsid w:val="00834BB1"/>
    <w:rsid w:val="00835434"/>
    <w:rsid w:val="008358C0"/>
    <w:rsid w:val="00840C30"/>
    <w:rsid w:val="0084154B"/>
    <w:rsid w:val="00842838"/>
    <w:rsid w:val="008451D7"/>
    <w:rsid w:val="00851A7E"/>
    <w:rsid w:val="00851B08"/>
    <w:rsid w:val="008527DA"/>
    <w:rsid w:val="00854EC1"/>
    <w:rsid w:val="00855B82"/>
    <w:rsid w:val="0085797F"/>
    <w:rsid w:val="00860804"/>
    <w:rsid w:val="00861451"/>
    <w:rsid w:val="00861DC3"/>
    <w:rsid w:val="00867019"/>
    <w:rsid w:val="008710B8"/>
    <w:rsid w:val="008735A9"/>
    <w:rsid w:val="00874936"/>
    <w:rsid w:val="00874CBC"/>
    <w:rsid w:val="00877D20"/>
    <w:rsid w:val="00881C48"/>
    <w:rsid w:val="008840F9"/>
    <w:rsid w:val="00885590"/>
    <w:rsid w:val="00885B80"/>
    <w:rsid w:val="00885C30"/>
    <w:rsid w:val="00885E9B"/>
    <w:rsid w:val="00886366"/>
    <w:rsid w:val="00886C9D"/>
    <w:rsid w:val="00893C96"/>
    <w:rsid w:val="0089449B"/>
    <w:rsid w:val="0089500A"/>
    <w:rsid w:val="00897C94"/>
    <w:rsid w:val="008A51A3"/>
    <w:rsid w:val="008A7C12"/>
    <w:rsid w:val="008B03CE"/>
    <w:rsid w:val="008B091F"/>
    <w:rsid w:val="008B529E"/>
    <w:rsid w:val="008B7C3D"/>
    <w:rsid w:val="008C06C6"/>
    <w:rsid w:val="008C17FB"/>
    <w:rsid w:val="008C315B"/>
    <w:rsid w:val="008C5C63"/>
    <w:rsid w:val="008C5D77"/>
    <w:rsid w:val="008D0084"/>
    <w:rsid w:val="008D1B00"/>
    <w:rsid w:val="008D4CA1"/>
    <w:rsid w:val="008D57B8"/>
    <w:rsid w:val="008E0345"/>
    <w:rsid w:val="008E03FC"/>
    <w:rsid w:val="008E2AE0"/>
    <w:rsid w:val="008E3240"/>
    <w:rsid w:val="008E4601"/>
    <w:rsid w:val="008E510B"/>
    <w:rsid w:val="008F5E21"/>
    <w:rsid w:val="008F7C0F"/>
    <w:rsid w:val="009002C8"/>
    <w:rsid w:val="00902B13"/>
    <w:rsid w:val="00911941"/>
    <w:rsid w:val="009138A0"/>
    <w:rsid w:val="0091666B"/>
    <w:rsid w:val="0092033C"/>
    <w:rsid w:val="00925B7C"/>
    <w:rsid w:val="00925F0F"/>
    <w:rsid w:val="00930C91"/>
    <w:rsid w:val="00932F6B"/>
    <w:rsid w:val="009436FF"/>
    <w:rsid w:val="0094483E"/>
    <w:rsid w:val="00945B4D"/>
    <w:rsid w:val="009468BC"/>
    <w:rsid w:val="00950D07"/>
    <w:rsid w:val="00955CCE"/>
    <w:rsid w:val="00961458"/>
    <w:rsid w:val="009616DF"/>
    <w:rsid w:val="00963592"/>
    <w:rsid w:val="00964B22"/>
    <w:rsid w:val="0096542F"/>
    <w:rsid w:val="00967FA7"/>
    <w:rsid w:val="00971645"/>
    <w:rsid w:val="00977919"/>
    <w:rsid w:val="00983000"/>
    <w:rsid w:val="0098378E"/>
    <w:rsid w:val="00983F90"/>
    <w:rsid w:val="00985BD6"/>
    <w:rsid w:val="00986B3F"/>
    <w:rsid w:val="009870FA"/>
    <w:rsid w:val="009921C3"/>
    <w:rsid w:val="00993894"/>
    <w:rsid w:val="0099551D"/>
    <w:rsid w:val="00996C0E"/>
    <w:rsid w:val="00997BBE"/>
    <w:rsid w:val="009A5897"/>
    <w:rsid w:val="009A5F24"/>
    <w:rsid w:val="009B0B3E"/>
    <w:rsid w:val="009B0EF3"/>
    <w:rsid w:val="009B173B"/>
    <w:rsid w:val="009B1913"/>
    <w:rsid w:val="009B45D2"/>
    <w:rsid w:val="009B6657"/>
    <w:rsid w:val="009B7C35"/>
    <w:rsid w:val="009C0E24"/>
    <w:rsid w:val="009C198E"/>
    <w:rsid w:val="009C21F1"/>
    <w:rsid w:val="009D02DF"/>
    <w:rsid w:val="009D0EB5"/>
    <w:rsid w:val="009D14F9"/>
    <w:rsid w:val="009D2B74"/>
    <w:rsid w:val="009D4D41"/>
    <w:rsid w:val="009D63FF"/>
    <w:rsid w:val="009D7341"/>
    <w:rsid w:val="009D7BC2"/>
    <w:rsid w:val="009E175D"/>
    <w:rsid w:val="009E35AA"/>
    <w:rsid w:val="009E3CC2"/>
    <w:rsid w:val="009E67E1"/>
    <w:rsid w:val="009E7C15"/>
    <w:rsid w:val="009E7DBA"/>
    <w:rsid w:val="009F06BD"/>
    <w:rsid w:val="009F0A4A"/>
    <w:rsid w:val="009F2A4D"/>
    <w:rsid w:val="009F3302"/>
    <w:rsid w:val="00A00828"/>
    <w:rsid w:val="00A012D1"/>
    <w:rsid w:val="00A03290"/>
    <w:rsid w:val="00A03B9E"/>
    <w:rsid w:val="00A07490"/>
    <w:rsid w:val="00A10655"/>
    <w:rsid w:val="00A1197C"/>
    <w:rsid w:val="00A12B64"/>
    <w:rsid w:val="00A22C38"/>
    <w:rsid w:val="00A24D43"/>
    <w:rsid w:val="00A25193"/>
    <w:rsid w:val="00A26E80"/>
    <w:rsid w:val="00A31AE8"/>
    <w:rsid w:val="00A3318B"/>
    <w:rsid w:val="00A36A0D"/>
    <w:rsid w:val="00A3739D"/>
    <w:rsid w:val="00A37DDA"/>
    <w:rsid w:val="00A37ED8"/>
    <w:rsid w:val="00A37FC6"/>
    <w:rsid w:val="00A42A3D"/>
    <w:rsid w:val="00A45BF7"/>
    <w:rsid w:val="00A45CB5"/>
    <w:rsid w:val="00A50363"/>
    <w:rsid w:val="00A523AF"/>
    <w:rsid w:val="00A54866"/>
    <w:rsid w:val="00A54C57"/>
    <w:rsid w:val="00A616AD"/>
    <w:rsid w:val="00A71E1C"/>
    <w:rsid w:val="00A75EBC"/>
    <w:rsid w:val="00A813B1"/>
    <w:rsid w:val="00A8389A"/>
    <w:rsid w:val="00A85FFA"/>
    <w:rsid w:val="00A925EC"/>
    <w:rsid w:val="00A929AA"/>
    <w:rsid w:val="00A92A28"/>
    <w:rsid w:val="00A92B6B"/>
    <w:rsid w:val="00A94F7B"/>
    <w:rsid w:val="00A955A9"/>
    <w:rsid w:val="00A965E2"/>
    <w:rsid w:val="00AA2145"/>
    <w:rsid w:val="00AA541E"/>
    <w:rsid w:val="00AA5DC3"/>
    <w:rsid w:val="00AB33FE"/>
    <w:rsid w:val="00AB6CAD"/>
    <w:rsid w:val="00AC4FAB"/>
    <w:rsid w:val="00AC56F4"/>
    <w:rsid w:val="00AD0D96"/>
    <w:rsid w:val="00AD0DA4"/>
    <w:rsid w:val="00AD1499"/>
    <w:rsid w:val="00AD17D8"/>
    <w:rsid w:val="00AD4169"/>
    <w:rsid w:val="00AD446B"/>
    <w:rsid w:val="00AE25C6"/>
    <w:rsid w:val="00AE306C"/>
    <w:rsid w:val="00AE37DD"/>
    <w:rsid w:val="00AE46DE"/>
    <w:rsid w:val="00AF0757"/>
    <w:rsid w:val="00AF28C1"/>
    <w:rsid w:val="00AF31A2"/>
    <w:rsid w:val="00AF5F76"/>
    <w:rsid w:val="00B019DD"/>
    <w:rsid w:val="00B02EF1"/>
    <w:rsid w:val="00B0315B"/>
    <w:rsid w:val="00B06D17"/>
    <w:rsid w:val="00B07B30"/>
    <w:rsid w:val="00B07C97"/>
    <w:rsid w:val="00B07EA1"/>
    <w:rsid w:val="00B11C67"/>
    <w:rsid w:val="00B13FE1"/>
    <w:rsid w:val="00B15754"/>
    <w:rsid w:val="00B15A27"/>
    <w:rsid w:val="00B16B48"/>
    <w:rsid w:val="00B2046E"/>
    <w:rsid w:val="00B20E8B"/>
    <w:rsid w:val="00B21D70"/>
    <w:rsid w:val="00B23246"/>
    <w:rsid w:val="00B257E1"/>
    <w:rsid w:val="00B2599A"/>
    <w:rsid w:val="00B27AC4"/>
    <w:rsid w:val="00B343CC"/>
    <w:rsid w:val="00B4310A"/>
    <w:rsid w:val="00B43C75"/>
    <w:rsid w:val="00B47ABC"/>
    <w:rsid w:val="00B5084A"/>
    <w:rsid w:val="00B5149C"/>
    <w:rsid w:val="00B51F89"/>
    <w:rsid w:val="00B606A1"/>
    <w:rsid w:val="00B614F7"/>
    <w:rsid w:val="00B61B26"/>
    <w:rsid w:val="00B675B2"/>
    <w:rsid w:val="00B67763"/>
    <w:rsid w:val="00B67E17"/>
    <w:rsid w:val="00B710BD"/>
    <w:rsid w:val="00B72F9C"/>
    <w:rsid w:val="00B75624"/>
    <w:rsid w:val="00B80687"/>
    <w:rsid w:val="00B81261"/>
    <w:rsid w:val="00B8223E"/>
    <w:rsid w:val="00B832AE"/>
    <w:rsid w:val="00B83E5C"/>
    <w:rsid w:val="00B86678"/>
    <w:rsid w:val="00B92F2A"/>
    <w:rsid w:val="00B92F9B"/>
    <w:rsid w:val="00B941B3"/>
    <w:rsid w:val="00B9639C"/>
    <w:rsid w:val="00B96513"/>
    <w:rsid w:val="00BA1D47"/>
    <w:rsid w:val="00BA3767"/>
    <w:rsid w:val="00BA66F0"/>
    <w:rsid w:val="00BB2239"/>
    <w:rsid w:val="00BB2AE7"/>
    <w:rsid w:val="00BB6464"/>
    <w:rsid w:val="00BC1BB8"/>
    <w:rsid w:val="00BD1A44"/>
    <w:rsid w:val="00BD5A60"/>
    <w:rsid w:val="00BD6495"/>
    <w:rsid w:val="00BD7FE1"/>
    <w:rsid w:val="00BE1E7C"/>
    <w:rsid w:val="00BE37CA"/>
    <w:rsid w:val="00BE6144"/>
    <w:rsid w:val="00BE635A"/>
    <w:rsid w:val="00BE65A1"/>
    <w:rsid w:val="00BE7D7B"/>
    <w:rsid w:val="00BF17E9"/>
    <w:rsid w:val="00BF2ABB"/>
    <w:rsid w:val="00BF5099"/>
    <w:rsid w:val="00BF531C"/>
    <w:rsid w:val="00BF5345"/>
    <w:rsid w:val="00BF7FB7"/>
    <w:rsid w:val="00C050BC"/>
    <w:rsid w:val="00C07B6B"/>
    <w:rsid w:val="00C10F10"/>
    <w:rsid w:val="00C15978"/>
    <w:rsid w:val="00C15D4D"/>
    <w:rsid w:val="00C17332"/>
    <w:rsid w:val="00C175DC"/>
    <w:rsid w:val="00C2037A"/>
    <w:rsid w:val="00C30171"/>
    <w:rsid w:val="00C309D8"/>
    <w:rsid w:val="00C30AC8"/>
    <w:rsid w:val="00C32F1D"/>
    <w:rsid w:val="00C34892"/>
    <w:rsid w:val="00C34B65"/>
    <w:rsid w:val="00C35A9E"/>
    <w:rsid w:val="00C43519"/>
    <w:rsid w:val="00C51537"/>
    <w:rsid w:val="00C52BC3"/>
    <w:rsid w:val="00C54A0F"/>
    <w:rsid w:val="00C61AFA"/>
    <w:rsid w:val="00C61D64"/>
    <w:rsid w:val="00C62099"/>
    <w:rsid w:val="00C64EA3"/>
    <w:rsid w:val="00C66284"/>
    <w:rsid w:val="00C724AD"/>
    <w:rsid w:val="00C72867"/>
    <w:rsid w:val="00C72CC7"/>
    <w:rsid w:val="00C73DD7"/>
    <w:rsid w:val="00C75E81"/>
    <w:rsid w:val="00C75F52"/>
    <w:rsid w:val="00C800F1"/>
    <w:rsid w:val="00C8632A"/>
    <w:rsid w:val="00C86533"/>
    <w:rsid w:val="00C86609"/>
    <w:rsid w:val="00C905E9"/>
    <w:rsid w:val="00C92A85"/>
    <w:rsid w:val="00C92B4C"/>
    <w:rsid w:val="00C954F6"/>
    <w:rsid w:val="00C9606F"/>
    <w:rsid w:val="00C97E46"/>
    <w:rsid w:val="00CA12D7"/>
    <w:rsid w:val="00CA6BC5"/>
    <w:rsid w:val="00CA70B9"/>
    <w:rsid w:val="00CB63D6"/>
    <w:rsid w:val="00CB6529"/>
    <w:rsid w:val="00CB6A67"/>
    <w:rsid w:val="00CB6E3D"/>
    <w:rsid w:val="00CC61CD"/>
    <w:rsid w:val="00CD0FDB"/>
    <w:rsid w:val="00CD2DE5"/>
    <w:rsid w:val="00CD5011"/>
    <w:rsid w:val="00CD57E2"/>
    <w:rsid w:val="00CE628D"/>
    <w:rsid w:val="00CE640F"/>
    <w:rsid w:val="00CE76BC"/>
    <w:rsid w:val="00CF1C6D"/>
    <w:rsid w:val="00CF2D9F"/>
    <w:rsid w:val="00CF540E"/>
    <w:rsid w:val="00D00F53"/>
    <w:rsid w:val="00D02F07"/>
    <w:rsid w:val="00D1529E"/>
    <w:rsid w:val="00D153AB"/>
    <w:rsid w:val="00D23346"/>
    <w:rsid w:val="00D257BF"/>
    <w:rsid w:val="00D26784"/>
    <w:rsid w:val="00D27EBE"/>
    <w:rsid w:val="00D30596"/>
    <w:rsid w:val="00D30634"/>
    <w:rsid w:val="00D33EC7"/>
    <w:rsid w:val="00D36A49"/>
    <w:rsid w:val="00D43CA6"/>
    <w:rsid w:val="00D45417"/>
    <w:rsid w:val="00D50635"/>
    <w:rsid w:val="00D517C6"/>
    <w:rsid w:val="00D53996"/>
    <w:rsid w:val="00D54934"/>
    <w:rsid w:val="00D64806"/>
    <w:rsid w:val="00D65110"/>
    <w:rsid w:val="00D6543B"/>
    <w:rsid w:val="00D71D84"/>
    <w:rsid w:val="00D72464"/>
    <w:rsid w:val="00D72E2C"/>
    <w:rsid w:val="00D768EB"/>
    <w:rsid w:val="00D82D1E"/>
    <w:rsid w:val="00D832D9"/>
    <w:rsid w:val="00D90F00"/>
    <w:rsid w:val="00D92251"/>
    <w:rsid w:val="00D94F6B"/>
    <w:rsid w:val="00D96CF1"/>
    <w:rsid w:val="00D972F2"/>
    <w:rsid w:val="00D975C0"/>
    <w:rsid w:val="00DA04C9"/>
    <w:rsid w:val="00DA10D0"/>
    <w:rsid w:val="00DA3624"/>
    <w:rsid w:val="00DA5285"/>
    <w:rsid w:val="00DA5351"/>
    <w:rsid w:val="00DA7DB9"/>
    <w:rsid w:val="00DB191D"/>
    <w:rsid w:val="00DB20FD"/>
    <w:rsid w:val="00DB3ED5"/>
    <w:rsid w:val="00DB4F91"/>
    <w:rsid w:val="00DB5BBC"/>
    <w:rsid w:val="00DB768E"/>
    <w:rsid w:val="00DB7EE3"/>
    <w:rsid w:val="00DC1EF7"/>
    <w:rsid w:val="00DC1F0F"/>
    <w:rsid w:val="00DC2AE1"/>
    <w:rsid w:val="00DC3117"/>
    <w:rsid w:val="00DC5DD9"/>
    <w:rsid w:val="00DC6D2D"/>
    <w:rsid w:val="00DD0CDD"/>
    <w:rsid w:val="00DD1EC6"/>
    <w:rsid w:val="00DD2172"/>
    <w:rsid w:val="00DD32B7"/>
    <w:rsid w:val="00DD64C2"/>
    <w:rsid w:val="00DE33B5"/>
    <w:rsid w:val="00DE4CF6"/>
    <w:rsid w:val="00DE5E18"/>
    <w:rsid w:val="00DE6CB5"/>
    <w:rsid w:val="00DE6E01"/>
    <w:rsid w:val="00DF0487"/>
    <w:rsid w:val="00DF06F6"/>
    <w:rsid w:val="00DF14D3"/>
    <w:rsid w:val="00DF3B8B"/>
    <w:rsid w:val="00DF5EA4"/>
    <w:rsid w:val="00E02681"/>
    <w:rsid w:val="00E02792"/>
    <w:rsid w:val="00E034D8"/>
    <w:rsid w:val="00E04CC0"/>
    <w:rsid w:val="00E11AD8"/>
    <w:rsid w:val="00E123B0"/>
    <w:rsid w:val="00E124B9"/>
    <w:rsid w:val="00E13A69"/>
    <w:rsid w:val="00E14B42"/>
    <w:rsid w:val="00E15816"/>
    <w:rsid w:val="00E160D5"/>
    <w:rsid w:val="00E16C5B"/>
    <w:rsid w:val="00E2112F"/>
    <w:rsid w:val="00E21842"/>
    <w:rsid w:val="00E234D4"/>
    <w:rsid w:val="00E239FF"/>
    <w:rsid w:val="00E261D0"/>
    <w:rsid w:val="00E27D7B"/>
    <w:rsid w:val="00E30556"/>
    <w:rsid w:val="00E30981"/>
    <w:rsid w:val="00E32C7B"/>
    <w:rsid w:val="00E33136"/>
    <w:rsid w:val="00E34D7C"/>
    <w:rsid w:val="00E36C7E"/>
    <w:rsid w:val="00E3723D"/>
    <w:rsid w:val="00E37F80"/>
    <w:rsid w:val="00E44C89"/>
    <w:rsid w:val="00E470F6"/>
    <w:rsid w:val="00E606D7"/>
    <w:rsid w:val="00E61BA2"/>
    <w:rsid w:val="00E63864"/>
    <w:rsid w:val="00E6403F"/>
    <w:rsid w:val="00E64725"/>
    <w:rsid w:val="00E65876"/>
    <w:rsid w:val="00E72819"/>
    <w:rsid w:val="00E75449"/>
    <w:rsid w:val="00E770C4"/>
    <w:rsid w:val="00E81845"/>
    <w:rsid w:val="00E8259F"/>
    <w:rsid w:val="00E84C5A"/>
    <w:rsid w:val="00E861DB"/>
    <w:rsid w:val="00E911F7"/>
    <w:rsid w:val="00E91E41"/>
    <w:rsid w:val="00E93406"/>
    <w:rsid w:val="00E93415"/>
    <w:rsid w:val="00E956C5"/>
    <w:rsid w:val="00E9579A"/>
    <w:rsid w:val="00E95C39"/>
    <w:rsid w:val="00EA0338"/>
    <w:rsid w:val="00EA2AB4"/>
    <w:rsid w:val="00EA2C39"/>
    <w:rsid w:val="00EA3E8D"/>
    <w:rsid w:val="00EB0A3C"/>
    <w:rsid w:val="00EB0A96"/>
    <w:rsid w:val="00EB0FD5"/>
    <w:rsid w:val="00EB13B0"/>
    <w:rsid w:val="00EB1A88"/>
    <w:rsid w:val="00EB3028"/>
    <w:rsid w:val="00EB48E8"/>
    <w:rsid w:val="00EB77F9"/>
    <w:rsid w:val="00EC1140"/>
    <w:rsid w:val="00EC2E6D"/>
    <w:rsid w:val="00EC5769"/>
    <w:rsid w:val="00EC751B"/>
    <w:rsid w:val="00EC7D00"/>
    <w:rsid w:val="00ED0304"/>
    <w:rsid w:val="00ED087C"/>
    <w:rsid w:val="00ED1A5F"/>
    <w:rsid w:val="00EE25AB"/>
    <w:rsid w:val="00EE26BF"/>
    <w:rsid w:val="00EE38FA"/>
    <w:rsid w:val="00EE3E2C"/>
    <w:rsid w:val="00EE5D23"/>
    <w:rsid w:val="00EE6061"/>
    <w:rsid w:val="00EE60ED"/>
    <w:rsid w:val="00EE750D"/>
    <w:rsid w:val="00EF3CA4"/>
    <w:rsid w:val="00EF4466"/>
    <w:rsid w:val="00EF5E1F"/>
    <w:rsid w:val="00EF7859"/>
    <w:rsid w:val="00F014DA"/>
    <w:rsid w:val="00F01BE6"/>
    <w:rsid w:val="00F02591"/>
    <w:rsid w:val="00F0433A"/>
    <w:rsid w:val="00F14273"/>
    <w:rsid w:val="00F157FF"/>
    <w:rsid w:val="00F1629A"/>
    <w:rsid w:val="00F21D25"/>
    <w:rsid w:val="00F24F21"/>
    <w:rsid w:val="00F2524A"/>
    <w:rsid w:val="00F25B72"/>
    <w:rsid w:val="00F2607A"/>
    <w:rsid w:val="00F30056"/>
    <w:rsid w:val="00F34538"/>
    <w:rsid w:val="00F40D5A"/>
    <w:rsid w:val="00F50B77"/>
    <w:rsid w:val="00F51AB8"/>
    <w:rsid w:val="00F55EAA"/>
    <w:rsid w:val="00F5696E"/>
    <w:rsid w:val="00F60EFF"/>
    <w:rsid w:val="00F64301"/>
    <w:rsid w:val="00F66391"/>
    <w:rsid w:val="00F67797"/>
    <w:rsid w:val="00F67D2D"/>
    <w:rsid w:val="00F73CDB"/>
    <w:rsid w:val="00F81D9C"/>
    <w:rsid w:val="00F825DB"/>
    <w:rsid w:val="00F860CC"/>
    <w:rsid w:val="00F90858"/>
    <w:rsid w:val="00F94398"/>
    <w:rsid w:val="00FA28B8"/>
    <w:rsid w:val="00FA4629"/>
    <w:rsid w:val="00FB0845"/>
    <w:rsid w:val="00FB2B56"/>
    <w:rsid w:val="00FB4E3A"/>
    <w:rsid w:val="00FB7ED1"/>
    <w:rsid w:val="00FC12BF"/>
    <w:rsid w:val="00FC1A7C"/>
    <w:rsid w:val="00FC2C60"/>
    <w:rsid w:val="00FC3299"/>
    <w:rsid w:val="00FC4E6A"/>
    <w:rsid w:val="00FC64AB"/>
    <w:rsid w:val="00FD1DE2"/>
    <w:rsid w:val="00FD3E6F"/>
    <w:rsid w:val="00FD51B9"/>
    <w:rsid w:val="00FD54CB"/>
    <w:rsid w:val="00FE0F06"/>
    <w:rsid w:val="00FE2A39"/>
    <w:rsid w:val="00FE2EF6"/>
    <w:rsid w:val="00FE3F44"/>
    <w:rsid w:val="00FE461B"/>
    <w:rsid w:val="00FE4CAF"/>
    <w:rsid w:val="00FE6DA6"/>
    <w:rsid w:val="00FF1702"/>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40EE"/>
  <w15:docId w15:val="{3820B912-1FB3-441B-A001-E751376C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table" w:styleId="PlainTable1">
    <w:name w:val="Plain Table 1"/>
    <w:basedOn w:val="TableNormal"/>
    <w:uiPriority w:val="41"/>
    <w:rsid w:val="00660EF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596F25"/>
    <w:pPr>
      <w:spacing w:after="0"/>
    </w:pPr>
    <w:rPr>
      <w:rFonts w:ascii="Lato" w:hAnsi="Lato"/>
    </w:rPr>
  </w:style>
  <w:style w:type="character" w:styleId="CommentReference">
    <w:name w:val="annotation reference"/>
    <w:basedOn w:val="DefaultParagraphFont"/>
    <w:uiPriority w:val="99"/>
    <w:semiHidden/>
    <w:unhideWhenUsed/>
    <w:rsid w:val="00596F25"/>
    <w:rPr>
      <w:sz w:val="16"/>
      <w:szCs w:val="16"/>
    </w:rPr>
  </w:style>
  <w:style w:type="paragraph" w:styleId="CommentText">
    <w:name w:val="annotation text"/>
    <w:basedOn w:val="Normal"/>
    <w:link w:val="CommentTextChar"/>
    <w:uiPriority w:val="99"/>
    <w:unhideWhenUsed/>
    <w:rsid w:val="00596F25"/>
    <w:rPr>
      <w:sz w:val="20"/>
      <w:szCs w:val="20"/>
    </w:rPr>
  </w:style>
  <w:style w:type="character" w:customStyle="1" w:styleId="CommentTextChar">
    <w:name w:val="Comment Text Char"/>
    <w:basedOn w:val="DefaultParagraphFont"/>
    <w:link w:val="CommentText"/>
    <w:uiPriority w:val="99"/>
    <w:rsid w:val="00596F25"/>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596F25"/>
    <w:rPr>
      <w:b/>
      <w:bCs/>
    </w:rPr>
  </w:style>
  <w:style w:type="character" w:customStyle="1" w:styleId="CommentSubjectChar">
    <w:name w:val="Comment Subject Char"/>
    <w:basedOn w:val="CommentTextChar"/>
    <w:link w:val="CommentSubject"/>
    <w:uiPriority w:val="99"/>
    <w:semiHidden/>
    <w:rsid w:val="00596F25"/>
    <w:rPr>
      <w:rFonts w:ascii="Lato" w:hAnsi="La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1833">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12825370">
      <w:bodyDiv w:val="1"/>
      <w:marLeft w:val="0"/>
      <w:marRight w:val="0"/>
      <w:marTop w:val="0"/>
      <w:marBottom w:val="0"/>
      <w:divBdr>
        <w:top w:val="none" w:sz="0" w:space="0" w:color="auto"/>
        <w:left w:val="none" w:sz="0" w:space="0" w:color="auto"/>
        <w:bottom w:val="none" w:sz="0" w:space="0" w:color="auto"/>
        <w:right w:val="none" w:sz="0" w:space="0" w:color="auto"/>
      </w:divBdr>
    </w:div>
    <w:div w:id="480578001">
      <w:bodyDiv w:val="1"/>
      <w:marLeft w:val="0"/>
      <w:marRight w:val="0"/>
      <w:marTop w:val="0"/>
      <w:marBottom w:val="0"/>
      <w:divBdr>
        <w:top w:val="none" w:sz="0" w:space="0" w:color="auto"/>
        <w:left w:val="none" w:sz="0" w:space="0" w:color="auto"/>
        <w:bottom w:val="none" w:sz="0" w:space="0" w:color="auto"/>
        <w:right w:val="none" w:sz="0" w:space="0" w:color="auto"/>
      </w:divBdr>
    </w:div>
    <w:div w:id="482433769">
      <w:bodyDiv w:val="1"/>
      <w:marLeft w:val="0"/>
      <w:marRight w:val="0"/>
      <w:marTop w:val="0"/>
      <w:marBottom w:val="0"/>
      <w:divBdr>
        <w:top w:val="none" w:sz="0" w:space="0" w:color="auto"/>
        <w:left w:val="none" w:sz="0" w:space="0" w:color="auto"/>
        <w:bottom w:val="none" w:sz="0" w:space="0" w:color="auto"/>
        <w:right w:val="none" w:sz="0" w:space="0" w:color="auto"/>
      </w:divBdr>
    </w:div>
    <w:div w:id="699208029">
      <w:bodyDiv w:val="1"/>
      <w:marLeft w:val="0"/>
      <w:marRight w:val="0"/>
      <w:marTop w:val="0"/>
      <w:marBottom w:val="0"/>
      <w:divBdr>
        <w:top w:val="none" w:sz="0" w:space="0" w:color="auto"/>
        <w:left w:val="none" w:sz="0" w:space="0" w:color="auto"/>
        <w:bottom w:val="none" w:sz="0" w:space="0" w:color="auto"/>
        <w:right w:val="none" w:sz="0" w:space="0" w:color="auto"/>
      </w:divBdr>
    </w:div>
    <w:div w:id="1330912397">
      <w:bodyDiv w:val="1"/>
      <w:marLeft w:val="0"/>
      <w:marRight w:val="0"/>
      <w:marTop w:val="0"/>
      <w:marBottom w:val="0"/>
      <w:divBdr>
        <w:top w:val="none" w:sz="0" w:space="0" w:color="auto"/>
        <w:left w:val="none" w:sz="0" w:space="0" w:color="auto"/>
        <w:bottom w:val="none" w:sz="0" w:space="0" w:color="auto"/>
        <w:right w:val="none" w:sz="0" w:space="0" w:color="auto"/>
      </w:divBdr>
    </w:div>
    <w:div w:id="1414350828">
      <w:bodyDiv w:val="1"/>
      <w:marLeft w:val="0"/>
      <w:marRight w:val="0"/>
      <w:marTop w:val="0"/>
      <w:marBottom w:val="0"/>
      <w:divBdr>
        <w:top w:val="none" w:sz="0" w:space="0" w:color="auto"/>
        <w:left w:val="none" w:sz="0" w:space="0" w:color="auto"/>
        <w:bottom w:val="none" w:sz="0" w:space="0" w:color="auto"/>
        <w:right w:val="none" w:sz="0" w:space="0" w:color="auto"/>
      </w:divBdr>
    </w:div>
    <w:div w:id="1434277253">
      <w:bodyDiv w:val="1"/>
      <w:marLeft w:val="0"/>
      <w:marRight w:val="0"/>
      <w:marTop w:val="0"/>
      <w:marBottom w:val="0"/>
      <w:divBdr>
        <w:top w:val="none" w:sz="0" w:space="0" w:color="auto"/>
        <w:left w:val="none" w:sz="0" w:space="0" w:color="auto"/>
        <w:bottom w:val="none" w:sz="0" w:space="0" w:color="auto"/>
        <w:right w:val="none" w:sz="0" w:space="0" w:color="auto"/>
      </w:divBdr>
    </w:div>
    <w:div w:id="1466922831">
      <w:bodyDiv w:val="1"/>
      <w:marLeft w:val="0"/>
      <w:marRight w:val="0"/>
      <w:marTop w:val="0"/>
      <w:marBottom w:val="0"/>
      <w:divBdr>
        <w:top w:val="none" w:sz="0" w:space="0" w:color="auto"/>
        <w:left w:val="none" w:sz="0" w:space="0" w:color="auto"/>
        <w:bottom w:val="none" w:sz="0" w:space="0" w:color="auto"/>
        <w:right w:val="none" w:sz="0" w:space="0" w:color="auto"/>
      </w:divBdr>
    </w:div>
    <w:div w:id="1626963031">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96576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1AC83E823F474A9605C1681C695564"/>
        <w:category>
          <w:name w:val="General"/>
          <w:gallery w:val="placeholder"/>
        </w:category>
        <w:types>
          <w:type w:val="bbPlcHdr"/>
        </w:types>
        <w:behaviors>
          <w:behavior w:val="content"/>
        </w:behaviors>
        <w:guid w:val="{A4A5B28C-A388-48C1-935F-ECD0091703BD}"/>
      </w:docPartPr>
      <w:docPartBody>
        <w:p w:rsidR="005268AC" w:rsidRDefault="005268AC">
          <w:pPr>
            <w:pStyle w:val="151AC83E823F474A9605C1681C695564"/>
          </w:pPr>
          <w:r w:rsidRPr="000C7A65">
            <w:rPr>
              <w:rStyle w:val="PlaceholderText"/>
            </w:rPr>
            <w:t>[Title]</w:t>
          </w:r>
        </w:p>
      </w:docPartBody>
    </w:docPart>
    <w:docPart>
      <w:docPartPr>
        <w:name w:val="B1EA867E2CAD42A2A46622C7B2EEA82A"/>
        <w:category>
          <w:name w:val="General"/>
          <w:gallery w:val="placeholder"/>
        </w:category>
        <w:types>
          <w:type w:val="bbPlcHdr"/>
        </w:types>
        <w:behaviors>
          <w:behavior w:val="content"/>
        </w:behaviors>
        <w:guid w:val="{7C66A5E3-47CE-49E9-826F-8968BD107CCE}"/>
      </w:docPartPr>
      <w:docPartBody>
        <w:p w:rsidR="005268AC" w:rsidRDefault="005268AC">
          <w:pPr>
            <w:pStyle w:val="B1EA867E2CAD42A2A46622C7B2EEA82A"/>
          </w:pPr>
          <w:r w:rsidRPr="00741874">
            <w:rPr>
              <w:rStyle w:val="PlaceholderText"/>
            </w:rPr>
            <w:t>[Title]</w:t>
          </w:r>
        </w:p>
      </w:docPartBody>
    </w:docPart>
    <w:docPart>
      <w:docPartPr>
        <w:name w:val="28A3541831064D9691FF42C14C03BFBE"/>
        <w:category>
          <w:name w:val="General"/>
          <w:gallery w:val="placeholder"/>
        </w:category>
        <w:types>
          <w:type w:val="bbPlcHdr"/>
        </w:types>
        <w:behaviors>
          <w:behavior w:val="content"/>
        </w:behaviors>
        <w:guid w:val="{8F923CB2-883F-4812-91A7-71A20C650575}"/>
      </w:docPartPr>
      <w:docPartBody>
        <w:p w:rsidR="005268AC" w:rsidRDefault="005268AC">
          <w:pPr>
            <w:pStyle w:val="28A3541831064D9691FF42C14C03BFBE"/>
          </w:pPr>
          <w:r w:rsidRPr="007B29CC">
            <w:rPr>
              <w:rStyle w:val="PlaceholderText"/>
            </w:rPr>
            <w:t>[Company]</w:t>
          </w:r>
        </w:p>
      </w:docPartBody>
    </w:docPart>
    <w:docPart>
      <w:docPartPr>
        <w:name w:val="8E94E13AB1B64C9595C108514DA2EC7A"/>
        <w:category>
          <w:name w:val="General"/>
          <w:gallery w:val="placeholder"/>
        </w:category>
        <w:types>
          <w:type w:val="bbPlcHdr"/>
        </w:types>
        <w:behaviors>
          <w:behavior w:val="content"/>
        </w:behaviors>
        <w:guid w:val="{909FE9D3-5CDB-421C-AECF-D10B8D09C8CF}"/>
      </w:docPartPr>
      <w:docPartBody>
        <w:p w:rsidR="005268AC" w:rsidRDefault="005268AC">
          <w:pPr>
            <w:pStyle w:val="8E94E13AB1B64C9595C108514DA2EC7A"/>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altName w:val="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8AC"/>
    <w:rsid w:val="0004605F"/>
    <w:rsid w:val="000C261D"/>
    <w:rsid w:val="00157E6F"/>
    <w:rsid w:val="001A0C97"/>
    <w:rsid w:val="001B21D7"/>
    <w:rsid w:val="00224316"/>
    <w:rsid w:val="002605DF"/>
    <w:rsid w:val="0029238B"/>
    <w:rsid w:val="00294881"/>
    <w:rsid w:val="002D1D8E"/>
    <w:rsid w:val="002F37EF"/>
    <w:rsid w:val="00364609"/>
    <w:rsid w:val="0036583B"/>
    <w:rsid w:val="0037687C"/>
    <w:rsid w:val="003C09D5"/>
    <w:rsid w:val="00452215"/>
    <w:rsid w:val="0047486E"/>
    <w:rsid w:val="00476245"/>
    <w:rsid w:val="00493022"/>
    <w:rsid w:val="005268AC"/>
    <w:rsid w:val="0054483D"/>
    <w:rsid w:val="00570E71"/>
    <w:rsid w:val="005A67C5"/>
    <w:rsid w:val="005E7DFA"/>
    <w:rsid w:val="0071278D"/>
    <w:rsid w:val="008353C2"/>
    <w:rsid w:val="00896FDA"/>
    <w:rsid w:val="00931F20"/>
    <w:rsid w:val="00955CCE"/>
    <w:rsid w:val="00986645"/>
    <w:rsid w:val="009A12F4"/>
    <w:rsid w:val="009D7341"/>
    <w:rsid w:val="00AF0CDE"/>
    <w:rsid w:val="00AF7BAA"/>
    <w:rsid w:val="00B30BA9"/>
    <w:rsid w:val="00B31DE1"/>
    <w:rsid w:val="00B8362A"/>
    <w:rsid w:val="00BD3589"/>
    <w:rsid w:val="00C66284"/>
    <w:rsid w:val="00C724AD"/>
    <w:rsid w:val="00C77067"/>
    <w:rsid w:val="00CD0B5B"/>
    <w:rsid w:val="00CD1CDC"/>
    <w:rsid w:val="00CF4DA0"/>
    <w:rsid w:val="00DB68CE"/>
    <w:rsid w:val="00DE4CF6"/>
    <w:rsid w:val="00DE7AC0"/>
    <w:rsid w:val="00DF69EE"/>
    <w:rsid w:val="00E039AA"/>
    <w:rsid w:val="00E70E7F"/>
    <w:rsid w:val="00E911F7"/>
    <w:rsid w:val="00EA273F"/>
    <w:rsid w:val="00EB3E1E"/>
    <w:rsid w:val="00EE25AB"/>
    <w:rsid w:val="00EF53CF"/>
    <w:rsid w:val="00F67797"/>
    <w:rsid w:val="00FC62FD"/>
    <w:rsid w:val="00FE3163"/>
    <w:rsid w:val="00FE5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51AC83E823F474A9605C1681C695564">
    <w:name w:val="151AC83E823F474A9605C1681C695564"/>
  </w:style>
  <w:style w:type="paragraph" w:customStyle="1" w:styleId="B1EA867E2CAD42A2A46622C7B2EEA82A">
    <w:name w:val="B1EA867E2CAD42A2A46622C7B2EEA82A"/>
  </w:style>
  <w:style w:type="paragraph" w:customStyle="1" w:styleId="28A3541831064D9691FF42C14C03BFBE">
    <w:name w:val="28A3541831064D9691FF42C14C03BFBE"/>
  </w:style>
  <w:style w:type="paragraph" w:customStyle="1" w:styleId="8E94E13AB1B64C9595C108514DA2EC7A">
    <w:name w:val="8E94E13AB1B64C9595C108514DA2EC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69F42B-B0EC-45A3-8249-AAB4EBAF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1570</TotalTime>
  <Pages>2</Pages>
  <Words>4967</Words>
  <Characters>28316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Northern Territory Board of Studies</vt:lpstr>
    </vt:vector>
  </TitlesOfParts>
  <Company>EDUCATION AND TRAINING</Company>
  <LinksUpToDate>false</LinksUpToDate>
  <CharactersWithSpaces>33217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Board of Studies</dc:title>
  <dc:subject/>
  <dc:creator>Northern Territory Government</dc:creator>
  <cp:keywords/>
  <dc:description/>
  <cp:lastModifiedBy>Kumar Dangi</cp:lastModifiedBy>
  <cp:revision>213</cp:revision>
  <cp:lastPrinted>2025-03-26T01:43:00Z</cp:lastPrinted>
  <dcterms:created xsi:type="dcterms:W3CDTF">2025-02-26T22:44:00Z</dcterms:created>
  <dcterms:modified xsi:type="dcterms:W3CDTF">2025-05-15T07:03:00Z</dcterms:modified>
</cp:coreProperties>
</file>