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bCs/>
          <w:sz w:val="56"/>
          <w:szCs w:val="56"/>
        </w:rPr>
        <w:alias w:val="Title"/>
        <w:tag w:val="Title"/>
        <w:id w:val="-509987125"/>
        <w:lock w:val="sdtLocked"/>
        <w:placeholder>
          <w:docPart w:val="88C5F38A47B14F27A04F198B68AEDFE7"/>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51526B04" w14:textId="5A11CE41" w:rsidR="00886C9D" w:rsidRPr="00761AFE" w:rsidRDefault="0011723F" w:rsidP="00761AFE">
          <w:pPr>
            <w:pStyle w:val="Title"/>
            <w:rPr>
              <w:sz w:val="56"/>
              <w:szCs w:val="56"/>
            </w:rPr>
          </w:pPr>
          <w:r w:rsidRPr="00761AFE">
            <w:rPr>
              <w:rStyle w:val="TitleChar"/>
              <w:bCs/>
              <w:sz w:val="56"/>
              <w:szCs w:val="56"/>
            </w:rPr>
            <w:t xml:space="preserve">Northern </w:t>
          </w:r>
          <w:r w:rsidR="00621F42" w:rsidRPr="00761AFE">
            <w:rPr>
              <w:rStyle w:val="TitleChar"/>
              <w:bCs/>
              <w:sz w:val="56"/>
              <w:szCs w:val="56"/>
            </w:rPr>
            <w:t xml:space="preserve">Territory Board of Studies </w:t>
          </w:r>
          <w:r w:rsidR="00761AFE" w:rsidRPr="00761AFE">
            <w:rPr>
              <w:rStyle w:val="TitleChar"/>
              <w:bCs/>
              <w:sz w:val="56"/>
              <w:szCs w:val="56"/>
            </w:rPr>
            <w:br/>
          </w:r>
          <w:r w:rsidRPr="00761AFE">
            <w:rPr>
              <w:rStyle w:val="TitleChar"/>
              <w:bCs/>
              <w:sz w:val="56"/>
              <w:szCs w:val="56"/>
            </w:rPr>
            <w:t>Annual Report</w:t>
          </w:r>
          <w:r w:rsidR="00761AFE">
            <w:rPr>
              <w:rStyle w:val="TitleChar"/>
              <w:bCs/>
              <w:sz w:val="56"/>
              <w:szCs w:val="56"/>
            </w:rPr>
            <w:t xml:space="preserve"> 2020</w:t>
          </w:r>
        </w:p>
      </w:sdtContent>
    </w:sdt>
    <w:p w14:paraId="61E05656" w14:textId="291BB324" w:rsidR="007761D8" w:rsidRDefault="007761D8" w:rsidP="00885590">
      <w:bookmarkStart w:id="0" w:name="_GoBack"/>
      <w:bookmarkEnd w:id="0"/>
    </w:p>
    <w:p w14:paraId="6F6B52BF" w14:textId="7682C2F5" w:rsidR="00770A71" w:rsidRDefault="00770A71" w:rsidP="00885590"/>
    <w:p w14:paraId="4EBBBC87" w14:textId="77777777" w:rsidR="00984474" w:rsidRDefault="00984474" w:rsidP="00984474">
      <w:pPr>
        <w:rPr>
          <w:noProof/>
          <w:lang w:eastAsia="en-AU"/>
        </w:rPr>
      </w:pPr>
      <w:r w:rsidRPr="0042173A">
        <w:rPr>
          <w:noProof/>
          <w:lang w:eastAsia="en-AU"/>
        </w:rPr>
        <w:drawing>
          <wp:anchor distT="0" distB="0" distL="114300" distR="114300" simplePos="0" relativeHeight="251766784" behindDoc="0" locked="0" layoutInCell="1" allowOverlap="1" wp14:anchorId="4EA43411" wp14:editId="0C6E4F6A">
            <wp:simplePos x="0" y="0"/>
            <wp:positionH relativeFrom="page">
              <wp:align>right</wp:align>
            </wp:positionH>
            <wp:positionV relativeFrom="paragraph">
              <wp:posOffset>140970</wp:posOffset>
            </wp:positionV>
            <wp:extent cx="7507995" cy="4343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du Policy Programs\Sys Impact Standards\Confidential\NT Board of Studies\Awards\Awards 2020 held Feb 2021-Hazel\Photographs\Darwin\Photographs\Ceremony photographs\GROUP-all awardees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07995" cy="4343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3C7989" w14:textId="77777777" w:rsidR="00984474" w:rsidRDefault="00984474" w:rsidP="00984474">
      <w:pPr>
        <w:rPr>
          <w:noProof/>
          <w:lang w:eastAsia="en-AU"/>
        </w:rPr>
      </w:pPr>
    </w:p>
    <w:p w14:paraId="120F453A" w14:textId="77777777" w:rsidR="00984474" w:rsidRDefault="00984474" w:rsidP="00984474"/>
    <w:p w14:paraId="6EDF8E58" w14:textId="77777777" w:rsidR="00984474" w:rsidRDefault="00984474" w:rsidP="00984474"/>
    <w:p w14:paraId="1164C2BA" w14:textId="77777777" w:rsidR="00984474" w:rsidRDefault="00984474" w:rsidP="00984474">
      <w:pPr>
        <w:ind w:hanging="709"/>
      </w:pPr>
    </w:p>
    <w:p w14:paraId="618F1DAE" w14:textId="77777777" w:rsidR="00984474" w:rsidRDefault="00984474" w:rsidP="00984474">
      <w:pPr>
        <w:rPr>
          <w:b/>
        </w:rPr>
      </w:pPr>
    </w:p>
    <w:p w14:paraId="4A727A52" w14:textId="77777777" w:rsidR="00984474" w:rsidRDefault="00984474" w:rsidP="00984474">
      <w:pPr>
        <w:rPr>
          <w:b/>
        </w:rPr>
      </w:pPr>
    </w:p>
    <w:p w14:paraId="24CB7B06" w14:textId="77777777" w:rsidR="00984474" w:rsidRDefault="00984474" w:rsidP="00984474">
      <w:pPr>
        <w:rPr>
          <w:b/>
        </w:rPr>
      </w:pPr>
    </w:p>
    <w:p w14:paraId="2D3B69DA" w14:textId="77777777" w:rsidR="00984474" w:rsidRDefault="00984474" w:rsidP="00984474">
      <w:pPr>
        <w:rPr>
          <w:b/>
        </w:rPr>
      </w:pPr>
    </w:p>
    <w:p w14:paraId="5B588D69" w14:textId="77777777" w:rsidR="00984474" w:rsidRDefault="00984474" w:rsidP="00984474">
      <w:pPr>
        <w:rPr>
          <w:b/>
        </w:rPr>
      </w:pPr>
    </w:p>
    <w:p w14:paraId="6F35DE57" w14:textId="77777777" w:rsidR="00984474" w:rsidRDefault="00984474" w:rsidP="00984474">
      <w:pPr>
        <w:rPr>
          <w:b/>
        </w:rPr>
      </w:pPr>
    </w:p>
    <w:p w14:paraId="009FB0B6" w14:textId="77777777" w:rsidR="00984474" w:rsidRDefault="00984474" w:rsidP="00984474">
      <w:pPr>
        <w:rPr>
          <w:b/>
        </w:rPr>
      </w:pPr>
    </w:p>
    <w:p w14:paraId="094AE866" w14:textId="77777777" w:rsidR="00984474" w:rsidRDefault="00984474" w:rsidP="00984474">
      <w:pPr>
        <w:rPr>
          <w:b/>
        </w:rPr>
      </w:pPr>
    </w:p>
    <w:p w14:paraId="19C23FF7" w14:textId="77777777" w:rsidR="00984474" w:rsidRDefault="00984474" w:rsidP="00984474">
      <w:pPr>
        <w:rPr>
          <w:b/>
        </w:rPr>
      </w:pPr>
    </w:p>
    <w:p w14:paraId="4C1C9A78" w14:textId="77777777" w:rsidR="00984474" w:rsidRDefault="00984474" w:rsidP="00984474">
      <w:pPr>
        <w:rPr>
          <w:b/>
        </w:rPr>
      </w:pPr>
    </w:p>
    <w:p w14:paraId="005EC47A" w14:textId="77777777" w:rsidR="00984474" w:rsidRDefault="00984474" w:rsidP="00984474"/>
    <w:p w14:paraId="3F315A2E" w14:textId="685444DF" w:rsidR="005963D7" w:rsidRDefault="005963D7" w:rsidP="00761AFE">
      <w:pPr>
        <w:ind w:hanging="709"/>
      </w:pPr>
    </w:p>
    <w:p w14:paraId="319EA588" w14:textId="77777777" w:rsidR="00814FC4" w:rsidRDefault="00814FC4" w:rsidP="00885590">
      <w:pPr>
        <w:rPr>
          <w:b/>
        </w:rPr>
      </w:pPr>
    </w:p>
    <w:p w14:paraId="686F43D4" w14:textId="725F9A1A" w:rsidR="00082E08" w:rsidRDefault="00082E08" w:rsidP="00885590"/>
    <w:p w14:paraId="58A7C284" w14:textId="77777777" w:rsidR="00082E08" w:rsidRPr="00FE59F3" w:rsidRDefault="00082E08" w:rsidP="00885590"/>
    <w:p w14:paraId="765D11EE" w14:textId="426D3BE1" w:rsidR="00E757FF" w:rsidRPr="00FE59F3" w:rsidRDefault="00E757FF" w:rsidP="00770A71">
      <w:pPr>
        <w:ind w:hanging="794"/>
        <w:sectPr w:rsidR="00E757FF" w:rsidRPr="00FE59F3" w:rsidSect="00E12115">
          <w:headerReference w:type="default" r:id="rId10"/>
          <w:headerReference w:type="first" r:id="rId11"/>
          <w:footerReference w:type="first" r:id="rId12"/>
          <w:pgSz w:w="11906" w:h="16838" w:code="9"/>
          <w:pgMar w:top="794" w:right="849" w:bottom="794" w:left="794" w:header="794" w:footer="567" w:gutter="0"/>
          <w:cols w:space="708"/>
          <w:titlePg/>
          <w:docGrid w:linePitch="360"/>
        </w:sectPr>
      </w:pPr>
    </w:p>
    <w:p w14:paraId="6B85DEDB" w14:textId="77777777" w:rsidR="006A17D1" w:rsidRPr="00FE59F3" w:rsidRDefault="006A17D1" w:rsidP="006A17D1">
      <w:pPr>
        <w:spacing w:after="0"/>
        <w:rPr>
          <w:rFonts w:cs="Arial"/>
        </w:rPr>
      </w:pPr>
    </w:p>
    <w:p w14:paraId="09C35A18" w14:textId="77777777" w:rsidR="006A17D1" w:rsidRPr="00FE59F3" w:rsidRDefault="006A17D1" w:rsidP="006A17D1">
      <w:pPr>
        <w:spacing w:after="0"/>
        <w:rPr>
          <w:rFonts w:cs="Arial"/>
        </w:rPr>
      </w:pPr>
    </w:p>
    <w:p w14:paraId="2663F8CD" w14:textId="77777777" w:rsidR="006A17D1" w:rsidRPr="00FE59F3" w:rsidRDefault="006A17D1" w:rsidP="006A17D1">
      <w:pPr>
        <w:spacing w:after="0"/>
        <w:rPr>
          <w:rFonts w:cs="Arial"/>
        </w:rPr>
      </w:pPr>
    </w:p>
    <w:p w14:paraId="644C9F25" w14:textId="77777777" w:rsidR="006A17D1" w:rsidRPr="00FE59F3" w:rsidRDefault="006A17D1" w:rsidP="006A17D1">
      <w:pPr>
        <w:spacing w:after="0"/>
        <w:rPr>
          <w:rFonts w:cs="Arial"/>
        </w:rPr>
      </w:pPr>
    </w:p>
    <w:p w14:paraId="6A824400" w14:textId="77777777" w:rsidR="006A17D1" w:rsidRPr="00FE59F3" w:rsidRDefault="006A17D1" w:rsidP="006A17D1">
      <w:pPr>
        <w:spacing w:after="0"/>
        <w:rPr>
          <w:rFonts w:cs="Arial"/>
        </w:rPr>
      </w:pPr>
    </w:p>
    <w:p w14:paraId="2277B3FB" w14:textId="77777777" w:rsidR="006A17D1" w:rsidRPr="00FE59F3" w:rsidRDefault="006A17D1" w:rsidP="006A17D1">
      <w:pPr>
        <w:spacing w:after="0"/>
        <w:rPr>
          <w:rFonts w:cs="Arial"/>
        </w:rPr>
      </w:pPr>
    </w:p>
    <w:p w14:paraId="654060F3" w14:textId="77777777" w:rsidR="006A17D1" w:rsidRPr="00FE59F3" w:rsidRDefault="006A17D1" w:rsidP="006A17D1">
      <w:pPr>
        <w:spacing w:after="0"/>
        <w:rPr>
          <w:rFonts w:cs="Arial"/>
        </w:rPr>
      </w:pPr>
    </w:p>
    <w:p w14:paraId="71D43007" w14:textId="77777777" w:rsidR="006A17D1" w:rsidRPr="00FE59F3" w:rsidRDefault="006A17D1" w:rsidP="006A17D1">
      <w:pPr>
        <w:spacing w:after="0"/>
        <w:rPr>
          <w:rFonts w:cs="Arial"/>
        </w:rPr>
      </w:pPr>
      <w:r w:rsidRPr="00FE59F3">
        <w:rPr>
          <w:rFonts w:cs="Arial"/>
        </w:rPr>
        <w:t>© Northern Territory Government 2020</w:t>
      </w:r>
    </w:p>
    <w:p w14:paraId="74437001" w14:textId="77777777" w:rsidR="006A17D1" w:rsidRPr="00FE59F3" w:rsidRDefault="006A17D1" w:rsidP="006A17D1">
      <w:pPr>
        <w:spacing w:after="0"/>
        <w:rPr>
          <w:rFonts w:cs="Arial"/>
        </w:rPr>
      </w:pPr>
    </w:p>
    <w:p w14:paraId="5A2CD31E" w14:textId="77777777" w:rsidR="006A17D1" w:rsidRPr="00FE59F3" w:rsidRDefault="006A17D1" w:rsidP="006A17D1">
      <w:pPr>
        <w:spacing w:after="0"/>
        <w:rPr>
          <w:rFonts w:cs="Arial"/>
        </w:rPr>
      </w:pPr>
    </w:p>
    <w:p w14:paraId="04AC1060" w14:textId="77777777" w:rsidR="006A17D1" w:rsidRPr="00FE59F3" w:rsidRDefault="006A17D1" w:rsidP="006A17D1">
      <w:pPr>
        <w:spacing w:after="0"/>
        <w:rPr>
          <w:rFonts w:cs="Arial"/>
        </w:rPr>
      </w:pPr>
    </w:p>
    <w:p w14:paraId="57FCEA9F" w14:textId="77777777" w:rsidR="006A17D1" w:rsidRPr="00FE59F3" w:rsidRDefault="006A17D1" w:rsidP="006A17D1">
      <w:pPr>
        <w:spacing w:after="0"/>
        <w:rPr>
          <w:rFonts w:cs="Arial"/>
        </w:rPr>
      </w:pPr>
      <w:r w:rsidRPr="00FE59F3">
        <w:rPr>
          <w:rFonts w:cs="Arial"/>
        </w:rPr>
        <w:t>For further information please contact</w:t>
      </w:r>
    </w:p>
    <w:p w14:paraId="1CC1B500" w14:textId="77777777" w:rsidR="006A17D1" w:rsidRPr="00FE59F3" w:rsidRDefault="006A17D1" w:rsidP="006A17D1">
      <w:pPr>
        <w:spacing w:after="0"/>
        <w:rPr>
          <w:rFonts w:cs="Arial"/>
        </w:rPr>
      </w:pPr>
      <w:r w:rsidRPr="00FE59F3">
        <w:rPr>
          <w:rFonts w:cs="Arial"/>
        </w:rPr>
        <w:t>Executive Officer</w:t>
      </w:r>
    </w:p>
    <w:p w14:paraId="4E496F4E" w14:textId="77777777" w:rsidR="006A17D1" w:rsidRPr="00FE59F3" w:rsidRDefault="006A17D1" w:rsidP="006A17D1">
      <w:pPr>
        <w:spacing w:after="0"/>
        <w:rPr>
          <w:rFonts w:cs="Arial"/>
        </w:rPr>
      </w:pPr>
      <w:r w:rsidRPr="00FE59F3">
        <w:rPr>
          <w:rFonts w:cs="Arial"/>
        </w:rPr>
        <w:t>Northern Territory Board of Studies</w:t>
      </w:r>
    </w:p>
    <w:p w14:paraId="723FE6EA" w14:textId="77777777" w:rsidR="006A17D1" w:rsidRPr="00FE59F3" w:rsidRDefault="006A17D1" w:rsidP="006A17D1">
      <w:pPr>
        <w:spacing w:after="0"/>
        <w:rPr>
          <w:rFonts w:cs="Arial"/>
        </w:rPr>
      </w:pPr>
      <w:r w:rsidRPr="00FE59F3">
        <w:rPr>
          <w:rFonts w:cs="Arial"/>
        </w:rPr>
        <w:t>GPO Box 4821</w:t>
      </w:r>
    </w:p>
    <w:p w14:paraId="188A8836" w14:textId="77777777" w:rsidR="006A17D1" w:rsidRPr="00FE59F3" w:rsidRDefault="002A353E" w:rsidP="006A17D1">
      <w:pPr>
        <w:spacing w:after="0"/>
        <w:rPr>
          <w:rFonts w:cs="Arial"/>
        </w:rPr>
      </w:pPr>
      <w:r w:rsidRPr="00FE59F3">
        <w:rPr>
          <w:rFonts w:cs="Arial"/>
        </w:rPr>
        <w:t>DARWIN</w:t>
      </w:r>
      <w:r w:rsidR="006A17D1" w:rsidRPr="00FE59F3">
        <w:rPr>
          <w:rFonts w:cs="Arial"/>
        </w:rPr>
        <w:t xml:space="preserve">  NT  0801</w:t>
      </w:r>
    </w:p>
    <w:p w14:paraId="159833FF" w14:textId="77777777" w:rsidR="006A17D1" w:rsidRPr="00FE59F3" w:rsidRDefault="006A17D1" w:rsidP="006A17D1">
      <w:pPr>
        <w:spacing w:after="0"/>
        <w:rPr>
          <w:rFonts w:cs="Arial"/>
        </w:rPr>
      </w:pPr>
    </w:p>
    <w:p w14:paraId="0B0F6FD8" w14:textId="77777777" w:rsidR="006A17D1" w:rsidRPr="00FE59F3" w:rsidRDefault="006A17D1" w:rsidP="006A17D1">
      <w:pPr>
        <w:spacing w:after="0"/>
        <w:rPr>
          <w:rFonts w:cs="Arial"/>
        </w:rPr>
      </w:pPr>
      <w:r w:rsidRPr="00FE59F3">
        <w:rPr>
          <w:rFonts w:cs="Arial"/>
        </w:rPr>
        <w:t>Telephone</w:t>
      </w:r>
      <w:r w:rsidRPr="00FE59F3">
        <w:rPr>
          <w:rFonts w:cs="Arial"/>
        </w:rPr>
        <w:tab/>
        <w:t>(08) 8944 9204</w:t>
      </w:r>
    </w:p>
    <w:p w14:paraId="6A425967" w14:textId="7EEEBDBE" w:rsidR="006A17D1" w:rsidRPr="00FE59F3" w:rsidRDefault="006A17D1" w:rsidP="006A17D1">
      <w:pPr>
        <w:spacing w:after="0"/>
        <w:rPr>
          <w:rFonts w:cs="Arial"/>
        </w:rPr>
      </w:pPr>
      <w:r w:rsidRPr="00FE59F3">
        <w:rPr>
          <w:rFonts w:cs="Arial"/>
        </w:rPr>
        <w:t>E-mail</w:t>
      </w:r>
      <w:r w:rsidRPr="00FE59F3">
        <w:rPr>
          <w:rFonts w:cs="Arial"/>
        </w:rPr>
        <w:tab/>
      </w:r>
      <w:r w:rsidRPr="00FE59F3">
        <w:rPr>
          <w:rFonts w:cs="Arial"/>
        </w:rPr>
        <w:tab/>
      </w:r>
      <w:hyperlink r:id="rId13" w:history="1">
        <w:r w:rsidR="00D21D7B" w:rsidRPr="00C6360D">
          <w:rPr>
            <w:rStyle w:val="Hyperlink"/>
            <w:rFonts w:cs="Arial"/>
          </w:rPr>
          <w:t>ntbos.det@education.nt.gov.au</w:t>
        </w:r>
      </w:hyperlink>
    </w:p>
    <w:p w14:paraId="0E6CBD81" w14:textId="77777777" w:rsidR="006A17D1" w:rsidRPr="00FE59F3" w:rsidRDefault="006A17D1" w:rsidP="006A17D1">
      <w:pPr>
        <w:spacing w:after="0"/>
        <w:rPr>
          <w:rFonts w:cs="Arial"/>
        </w:rPr>
      </w:pPr>
    </w:p>
    <w:p w14:paraId="7CAEC5B7" w14:textId="77777777" w:rsidR="006A17D1" w:rsidRPr="00FE59F3" w:rsidRDefault="006A17D1" w:rsidP="006A17D1">
      <w:pPr>
        <w:spacing w:after="0"/>
        <w:rPr>
          <w:rFonts w:cs="Arial"/>
        </w:rPr>
      </w:pPr>
    </w:p>
    <w:p w14:paraId="57E40519" w14:textId="77777777" w:rsidR="006A17D1" w:rsidRPr="00FE59F3" w:rsidRDefault="006A17D1" w:rsidP="006A17D1">
      <w:pPr>
        <w:spacing w:after="0"/>
        <w:rPr>
          <w:rFonts w:cs="Arial"/>
        </w:rPr>
      </w:pPr>
    </w:p>
    <w:p w14:paraId="61A48797" w14:textId="77777777" w:rsidR="006A17D1" w:rsidRPr="00FE59F3" w:rsidRDefault="006A17D1" w:rsidP="006A17D1">
      <w:pPr>
        <w:spacing w:after="0"/>
        <w:rPr>
          <w:rFonts w:cs="Arial"/>
        </w:rPr>
      </w:pPr>
    </w:p>
    <w:p w14:paraId="7FF2A131" w14:textId="77777777" w:rsidR="006A17D1" w:rsidRPr="00FE59F3" w:rsidRDefault="006A17D1" w:rsidP="006A17D1">
      <w:pPr>
        <w:spacing w:after="0"/>
        <w:rPr>
          <w:rFonts w:cs="Arial"/>
        </w:rPr>
      </w:pPr>
    </w:p>
    <w:p w14:paraId="1A1EBFE0" w14:textId="77777777" w:rsidR="006A17D1" w:rsidRPr="00FE59F3" w:rsidRDefault="006A17D1" w:rsidP="006A17D1">
      <w:pPr>
        <w:spacing w:after="0"/>
        <w:rPr>
          <w:rFonts w:cs="Arial"/>
        </w:rPr>
      </w:pPr>
    </w:p>
    <w:p w14:paraId="28B3BD95" w14:textId="77777777" w:rsidR="006A17D1" w:rsidRPr="00FE59F3" w:rsidRDefault="006A17D1" w:rsidP="006A17D1">
      <w:pPr>
        <w:spacing w:after="0"/>
        <w:jc w:val="both"/>
        <w:rPr>
          <w:rFonts w:cs="Arial"/>
        </w:rPr>
      </w:pPr>
      <w:r w:rsidRPr="00FE59F3">
        <w:rPr>
          <w:rFonts w:cs="Arial"/>
        </w:rPr>
        <w:t>Reproduction of this work, in whole or in part for educational purposes within an educational institution and on condition that it not be offered for sale, is permitted by the Department of Education.</w:t>
      </w:r>
    </w:p>
    <w:p w14:paraId="127CC25E" w14:textId="77777777" w:rsidR="006A17D1" w:rsidRPr="00FE59F3" w:rsidRDefault="006A17D1" w:rsidP="006A17D1">
      <w:pPr>
        <w:spacing w:after="0"/>
        <w:jc w:val="both"/>
        <w:rPr>
          <w:rFonts w:cs="Arial"/>
        </w:rPr>
      </w:pPr>
    </w:p>
    <w:p w14:paraId="57393D54" w14:textId="77777777" w:rsidR="006A17D1" w:rsidRPr="00FE59F3" w:rsidRDefault="006A17D1" w:rsidP="006A17D1">
      <w:pPr>
        <w:spacing w:after="0"/>
        <w:jc w:val="both"/>
        <w:rPr>
          <w:rFonts w:cs="Arial"/>
        </w:rPr>
      </w:pPr>
    </w:p>
    <w:p w14:paraId="49F2ADA9" w14:textId="77777777" w:rsidR="006A17D1" w:rsidRPr="00FE59F3" w:rsidRDefault="006A17D1" w:rsidP="006A17D1">
      <w:pPr>
        <w:spacing w:after="0"/>
        <w:jc w:val="both"/>
        <w:rPr>
          <w:rFonts w:cs="Arial"/>
        </w:rPr>
      </w:pPr>
      <w:r w:rsidRPr="00FE59F3">
        <w:rPr>
          <w:rFonts w:cs="Arial"/>
        </w:rPr>
        <w:t>Published by the Department of Education for the Northern Territory Board of Studies</w:t>
      </w:r>
    </w:p>
    <w:p w14:paraId="7DFD06AE" w14:textId="77777777" w:rsidR="006A17D1" w:rsidRPr="00FE59F3" w:rsidRDefault="006A17D1" w:rsidP="006A17D1">
      <w:pPr>
        <w:spacing w:after="0"/>
        <w:jc w:val="both"/>
        <w:rPr>
          <w:rFonts w:cs="Arial"/>
        </w:rPr>
      </w:pPr>
    </w:p>
    <w:p w14:paraId="6EF63CB1" w14:textId="77777777" w:rsidR="006A17D1" w:rsidRPr="00FE59F3" w:rsidRDefault="006A17D1" w:rsidP="006A17D1">
      <w:pPr>
        <w:spacing w:after="0"/>
        <w:jc w:val="both"/>
        <w:rPr>
          <w:rFonts w:cs="Arial"/>
        </w:rPr>
      </w:pPr>
    </w:p>
    <w:p w14:paraId="77833953" w14:textId="77777777" w:rsidR="006A17D1" w:rsidRPr="00FE59F3" w:rsidRDefault="006A17D1" w:rsidP="006A17D1">
      <w:pPr>
        <w:spacing w:after="0"/>
        <w:jc w:val="both"/>
        <w:rPr>
          <w:rFonts w:cs="Arial"/>
        </w:rPr>
      </w:pPr>
    </w:p>
    <w:p w14:paraId="003B1C11" w14:textId="77777777" w:rsidR="006A17D1" w:rsidRPr="00FE59F3" w:rsidRDefault="006A17D1" w:rsidP="006A17D1">
      <w:pPr>
        <w:spacing w:after="0"/>
        <w:jc w:val="both"/>
        <w:rPr>
          <w:rFonts w:cs="Arial"/>
        </w:rPr>
      </w:pPr>
    </w:p>
    <w:p w14:paraId="76B075D7" w14:textId="77777777" w:rsidR="006A17D1" w:rsidRPr="00FE59F3" w:rsidRDefault="006A17D1" w:rsidP="006A17D1">
      <w:pPr>
        <w:spacing w:after="0"/>
        <w:jc w:val="both"/>
        <w:rPr>
          <w:rFonts w:cs="Arial"/>
        </w:rPr>
      </w:pPr>
      <w:r w:rsidRPr="00FE59F3">
        <w:rPr>
          <w:rFonts w:cs="Arial"/>
        </w:rPr>
        <w:t>Northern Territory Board of Studies</w:t>
      </w:r>
    </w:p>
    <w:p w14:paraId="6AA5A5C0" w14:textId="77777777" w:rsidR="006A17D1" w:rsidRPr="00FE59F3" w:rsidRDefault="006A17D1" w:rsidP="006A17D1">
      <w:pPr>
        <w:spacing w:after="0"/>
        <w:jc w:val="both"/>
        <w:rPr>
          <w:rFonts w:cs="Arial"/>
        </w:rPr>
      </w:pPr>
    </w:p>
    <w:p w14:paraId="6FD4AD82" w14:textId="46A42581" w:rsidR="006A17D1" w:rsidRPr="00FE59F3" w:rsidRDefault="006A17D1" w:rsidP="006A17D1">
      <w:pPr>
        <w:spacing w:after="0"/>
        <w:jc w:val="both"/>
        <w:rPr>
          <w:rFonts w:cs="Arial"/>
        </w:rPr>
      </w:pPr>
      <w:r w:rsidRPr="00FE59F3">
        <w:rPr>
          <w:rFonts w:cs="Arial"/>
        </w:rPr>
        <w:t>Annual Report/Northern</w:t>
      </w:r>
      <w:r w:rsidR="004875D9">
        <w:rPr>
          <w:rFonts w:cs="Arial"/>
        </w:rPr>
        <w:t xml:space="preserve"> Territory Board of Studies 2020</w:t>
      </w:r>
      <w:r w:rsidRPr="00FE59F3">
        <w:rPr>
          <w:rFonts w:cs="Arial"/>
        </w:rPr>
        <w:t xml:space="preserve"> - Darwin:</w:t>
      </w:r>
    </w:p>
    <w:p w14:paraId="4D11509B" w14:textId="127C77D6" w:rsidR="006A17D1" w:rsidRPr="00FE59F3" w:rsidRDefault="006A17D1" w:rsidP="006A17D1">
      <w:pPr>
        <w:spacing w:after="0"/>
        <w:jc w:val="both"/>
        <w:rPr>
          <w:rFonts w:cs="Arial"/>
        </w:rPr>
      </w:pPr>
      <w:r w:rsidRPr="00FE59F3">
        <w:rPr>
          <w:rFonts w:cs="Arial"/>
        </w:rPr>
        <w:t xml:space="preserve">Department of Education for the Northern </w:t>
      </w:r>
      <w:r w:rsidR="004875D9">
        <w:rPr>
          <w:rFonts w:cs="Arial"/>
        </w:rPr>
        <w:t>Territory Board of Studies, 2020</w:t>
      </w:r>
      <w:r w:rsidRPr="00FE59F3">
        <w:rPr>
          <w:rFonts w:cs="Arial"/>
        </w:rPr>
        <w:t>-v.:ill.; 25cn. Annual</w:t>
      </w:r>
    </w:p>
    <w:p w14:paraId="2C4E383B" w14:textId="77777777" w:rsidR="006A17D1" w:rsidRPr="00FE59F3" w:rsidRDefault="006A17D1" w:rsidP="006A17D1">
      <w:pPr>
        <w:spacing w:after="0"/>
        <w:jc w:val="both"/>
        <w:rPr>
          <w:rFonts w:cs="Arial"/>
        </w:rPr>
      </w:pPr>
    </w:p>
    <w:p w14:paraId="4FCFF4D1" w14:textId="77777777" w:rsidR="006A17D1" w:rsidRPr="00FE59F3" w:rsidRDefault="006A17D1" w:rsidP="006A17D1">
      <w:pPr>
        <w:spacing w:after="0"/>
        <w:jc w:val="both"/>
        <w:rPr>
          <w:rFonts w:cs="Arial"/>
        </w:rPr>
      </w:pPr>
      <w:r w:rsidRPr="00FE59F3">
        <w:rPr>
          <w:rFonts w:cs="Arial"/>
        </w:rPr>
        <w:t>ISSN 1033-0844</w:t>
      </w:r>
    </w:p>
    <w:p w14:paraId="77EFD768" w14:textId="77777777" w:rsidR="006A17D1" w:rsidRPr="00FE59F3" w:rsidRDefault="006A17D1" w:rsidP="006A17D1">
      <w:pPr>
        <w:spacing w:after="0"/>
        <w:jc w:val="both"/>
        <w:rPr>
          <w:rFonts w:cs="Arial"/>
        </w:rPr>
      </w:pPr>
    </w:p>
    <w:p w14:paraId="472796AF" w14:textId="77777777" w:rsidR="006A17D1" w:rsidRPr="00FE59F3" w:rsidRDefault="006A17D1" w:rsidP="006A17D1">
      <w:pPr>
        <w:spacing w:after="0"/>
        <w:jc w:val="both"/>
        <w:rPr>
          <w:rFonts w:cs="Arial"/>
        </w:rPr>
      </w:pPr>
      <w:r w:rsidRPr="00FE59F3">
        <w:rPr>
          <w:rFonts w:cs="Arial"/>
        </w:rPr>
        <w:t>1.</w:t>
      </w:r>
      <w:r w:rsidRPr="00FE59F3">
        <w:rPr>
          <w:rFonts w:cs="Arial"/>
        </w:rPr>
        <w:tab/>
        <w:t>Northern Territory Board of Studies</w:t>
      </w:r>
    </w:p>
    <w:p w14:paraId="54CC929C" w14:textId="77777777" w:rsidR="006A17D1" w:rsidRPr="00FE59F3" w:rsidRDefault="006A17D1" w:rsidP="006A17D1">
      <w:pPr>
        <w:spacing w:after="0"/>
        <w:jc w:val="both"/>
        <w:rPr>
          <w:rFonts w:cs="Arial"/>
        </w:rPr>
      </w:pPr>
      <w:r w:rsidRPr="00FE59F3">
        <w:rPr>
          <w:rFonts w:cs="Arial"/>
        </w:rPr>
        <w:t>2.</w:t>
      </w:r>
      <w:r w:rsidRPr="00FE59F3">
        <w:rPr>
          <w:rFonts w:cs="Arial"/>
        </w:rPr>
        <w:tab/>
        <w:t>Education-Northern Territory-Periodicals</w:t>
      </w:r>
    </w:p>
    <w:p w14:paraId="47215F1C" w14:textId="77777777" w:rsidR="006A17D1" w:rsidRPr="00FE59F3" w:rsidRDefault="006A17D1" w:rsidP="006A17D1">
      <w:pPr>
        <w:spacing w:after="0"/>
        <w:jc w:val="both"/>
        <w:rPr>
          <w:rFonts w:cs="Arial"/>
        </w:rPr>
      </w:pPr>
      <w:r w:rsidRPr="00FE59F3">
        <w:rPr>
          <w:rFonts w:cs="Arial"/>
        </w:rPr>
        <w:t>3.</w:t>
      </w:r>
      <w:r w:rsidRPr="00FE59F3">
        <w:rPr>
          <w:rFonts w:cs="Arial"/>
        </w:rPr>
        <w:tab/>
        <w:t>Education and state-Northern Territory-Periodicals</w:t>
      </w:r>
    </w:p>
    <w:p w14:paraId="664A9959" w14:textId="77777777" w:rsidR="006A17D1" w:rsidRPr="00FE59F3" w:rsidRDefault="006A17D1" w:rsidP="006A17D1">
      <w:pPr>
        <w:spacing w:after="0"/>
        <w:jc w:val="both"/>
        <w:rPr>
          <w:rFonts w:cs="Arial"/>
        </w:rPr>
      </w:pPr>
    </w:p>
    <w:p w14:paraId="56E9E5EA" w14:textId="77777777" w:rsidR="006A17D1" w:rsidRPr="00FE59F3" w:rsidRDefault="006A17D1" w:rsidP="006A17D1">
      <w:pPr>
        <w:spacing w:after="0"/>
        <w:jc w:val="both"/>
        <w:rPr>
          <w:rFonts w:cs="Arial"/>
        </w:rPr>
      </w:pPr>
    </w:p>
    <w:p w14:paraId="66262224" w14:textId="77777777" w:rsidR="006A17D1" w:rsidRPr="00FE59F3" w:rsidRDefault="006A17D1" w:rsidP="006A17D1">
      <w:pPr>
        <w:spacing w:after="0"/>
        <w:rPr>
          <w:rFonts w:cs="Arial"/>
        </w:rPr>
      </w:pPr>
      <w:r w:rsidRPr="00FE59F3">
        <w:rPr>
          <w:rFonts w:cs="Arial"/>
        </w:rPr>
        <w:t>379.9429 20</w:t>
      </w:r>
    </w:p>
    <w:p w14:paraId="5FF89AA4" w14:textId="77777777" w:rsidR="006A17D1" w:rsidRPr="00FE59F3" w:rsidRDefault="006A17D1" w:rsidP="006A17D1">
      <w:pPr>
        <w:spacing w:after="0"/>
        <w:rPr>
          <w:rFonts w:cs="Arial"/>
        </w:rPr>
      </w:pPr>
    </w:p>
    <w:p w14:paraId="5F515E11" w14:textId="77777777" w:rsidR="006A17D1" w:rsidRPr="00FE59F3" w:rsidRDefault="006A17D1" w:rsidP="006A17D1">
      <w:pPr>
        <w:spacing w:after="0"/>
        <w:rPr>
          <w:rFonts w:cs="Arial"/>
        </w:rPr>
      </w:pPr>
    </w:p>
    <w:p w14:paraId="4F929FDF" w14:textId="77777777" w:rsidR="006A17D1" w:rsidRPr="00FE59F3" w:rsidRDefault="006A17D1" w:rsidP="006A17D1">
      <w:pPr>
        <w:spacing w:after="0"/>
        <w:rPr>
          <w:rFonts w:cs="Arial"/>
        </w:rPr>
      </w:pPr>
    </w:p>
    <w:p w14:paraId="470C04DA" w14:textId="77777777" w:rsidR="006A17D1" w:rsidRPr="00FE59F3" w:rsidRDefault="006A17D1" w:rsidP="006A17D1">
      <w:pPr>
        <w:spacing w:after="0"/>
        <w:rPr>
          <w:rFonts w:cs="Arial"/>
        </w:rPr>
      </w:pPr>
    </w:p>
    <w:p w14:paraId="33230D0B" w14:textId="77777777" w:rsidR="006A17D1" w:rsidRPr="00FE59F3" w:rsidRDefault="006A17D1" w:rsidP="006A17D1">
      <w:pPr>
        <w:spacing w:after="0"/>
        <w:rPr>
          <w:rFonts w:cs="Arial"/>
        </w:rPr>
      </w:pPr>
    </w:p>
    <w:p w14:paraId="62B81D69" w14:textId="77777777" w:rsidR="00F83DA3" w:rsidRPr="00FE59F3" w:rsidRDefault="006A17D1" w:rsidP="006A17D1">
      <w:pPr>
        <w:sectPr w:rsidR="00F83DA3" w:rsidRPr="00FE59F3" w:rsidSect="00AD2D12">
          <w:headerReference w:type="even" r:id="rId14"/>
          <w:headerReference w:type="default" r:id="rId15"/>
          <w:footerReference w:type="default" r:id="rId16"/>
          <w:headerReference w:type="first" r:id="rId17"/>
          <w:pgSz w:w="11900" w:h="16840" w:code="9"/>
          <w:pgMar w:top="284" w:right="985" w:bottom="142" w:left="1134" w:header="142" w:footer="397" w:gutter="0"/>
          <w:pgNumType w:fmt="lowerRoman" w:start="1"/>
          <w:cols w:space="737"/>
          <w:docGrid w:linePitch="326"/>
        </w:sectPr>
      </w:pPr>
      <w:r w:rsidRPr="00FE59F3">
        <w:br w:type="page"/>
      </w:r>
    </w:p>
    <w:p w14:paraId="39C59E68" w14:textId="35343D78" w:rsidR="00B65E94" w:rsidRDefault="00B65E94" w:rsidP="00B65E94">
      <w:pPr>
        <w:pStyle w:val="Heading1"/>
        <w:numPr>
          <w:ilvl w:val="0"/>
          <w:numId w:val="0"/>
        </w:numPr>
        <w:tabs>
          <w:tab w:val="left" w:pos="4320"/>
        </w:tabs>
        <w:ind w:hanging="432"/>
      </w:pPr>
      <w:r>
        <w:rPr>
          <w:noProof/>
          <w:lang w:eastAsia="en-AU"/>
        </w:rPr>
        <mc:AlternateContent>
          <mc:Choice Requires="wps">
            <w:drawing>
              <wp:anchor distT="0" distB="0" distL="114300" distR="114300" simplePos="0" relativeHeight="251711488" behindDoc="0" locked="0" layoutInCell="1" allowOverlap="1" wp14:anchorId="6D5ACDAD" wp14:editId="42BBFFD1">
                <wp:simplePos x="0" y="0"/>
                <wp:positionH relativeFrom="margin">
                  <wp:posOffset>4836052</wp:posOffset>
                </wp:positionH>
                <wp:positionV relativeFrom="paragraph">
                  <wp:posOffset>147729</wp:posOffset>
                </wp:positionV>
                <wp:extent cx="1534160" cy="1270861"/>
                <wp:effectExtent l="0" t="0" r="8890" b="5715"/>
                <wp:wrapNone/>
                <wp:docPr id="19" name="Text Box 19"/>
                <wp:cNvGraphicFramePr/>
                <a:graphic xmlns:a="http://schemas.openxmlformats.org/drawingml/2006/main">
                  <a:graphicData uri="http://schemas.microsoft.com/office/word/2010/wordprocessingShape">
                    <wps:wsp>
                      <wps:cNvSpPr txBox="1"/>
                      <wps:spPr>
                        <a:xfrm>
                          <a:off x="0" y="0"/>
                          <a:ext cx="1534160" cy="1270861"/>
                        </a:xfrm>
                        <a:prstGeom prst="rect">
                          <a:avLst/>
                        </a:prstGeom>
                        <a:solidFill>
                          <a:schemeClr val="lt1"/>
                        </a:solidFill>
                        <a:ln w="6350">
                          <a:noFill/>
                        </a:ln>
                      </wps:spPr>
                      <wps:txbx>
                        <w:txbxContent>
                          <w:p w14:paraId="679BD285" w14:textId="35FA0F4C" w:rsidR="009101D8" w:rsidRPr="00F45FB1" w:rsidRDefault="009101D8" w:rsidP="00B65E94">
                            <w:pPr>
                              <w:pStyle w:val="BodyText1"/>
                              <w:ind w:left="-142" w:right="120"/>
                              <w:jc w:val="right"/>
                              <w:rPr>
                                <w:lang w:val="en-AU"/>
                              </w:rPr>
                            </w:pPr>
                            <w:r>
                              <w:rPr>
                                <w:lang w:val="en-AU"/>
                              </w:rPr>
                              <w:t>Level 11,</w:t>
                            </w:r>
                            <w:r w:rsidRPr="00F45FB1">
                              <w:rPr>
                                <w:lang w:val="en-AU"/>
                              </w:rPr>
                              <w:t xml:space="preserve"> </w:t>
                            </w:r>
                            <w:r>
                              <w:rPr>
                                <w:lang w:val="en-AU"/>
                              </w:rPr>
                              <w:t>Mitchell Centre</w:t>
                            </w:r>
                          </w:p>
                          <w:p w14:paraId="5FE818D3" w14:textId="72FC99C0" w:rsidR="009101D8" w:rsidRPr="00F45FB1" w:rsidRDefault="009101D8" w:rsidP="00B65E94">
                            <w:pPr>
                              <w:pStyle w:val="BodyText1"/>
                              <w:ind w:left="-142" w:right="120"/>
                              <w:jc w:val="right"/>
                              <w:rPr>
                                <w:lang w:val="en-AU"/>
                              </w:rPr>
                            </w:pPr>
                            <w:r>
                              <w:rPr>
                                <w:lang w:val="en-AU"/>
                              </w:rPr>
                              <w:t>55-59 Mitchell Street</w:t>
                            </w:r>
                            <w:r w:rsidRPr="00F45FB1">
                              <w:rPr>
                                <w:lang w:val="en-AU"/>
                              </w:rPr>
                              <w:cr/>
                            </w:r>
                            <w:r>
                              <w:rPr>
                                <w:caps/>
                                <w:lang w:val="en-AU"/>
                              </w:rPr>
                              <w:t>DARWIN NT 0800</w:t>
                            </w:r>
                          </w:p>
                          <w:p w14:paraId="660D2EB1" w14:textId="77777777" w:rsidR="009101D8" w:rsidRPr="00F45FB1" w:rsidRDefault="009101D8" w:rsidP="00B65E94">
                            <w:pPr>
                              <w:pStyle w:val="BodyText1"/>
                              <w:ind w:left="-142" w:right="120"/>
                              <w:jc w:val="right"/>
                              <w:rPr>
                                <w:lang w:val="en-AU"/>
                              </w:rPr>
                            </w:pPr>
                          </w:p>
                          <w:p w14:paraId="22C5268D" w14:textId="77777777" w:rsidR="009101D8" w:rsidRPr="008E12A8" w:rsidRDefault="009101D8" w:rsidP="00B65E94">
                            <w:pPr>
                              <w:pStyle w:val="BodyText1"/>
                              <w:ind w:left="-142" w:right="120"/>
                              <w:jc w:val="right"/>
                              <w:rPr>
                                <w:rFonts w:ascii="Lato Black" w:hAnsi="Lato Black"/>
                                <w:b/>
                                <w:lang w:val="en-AU"/>
                              </w:rPr>
                            </w:pPr>
                            <w:r w:rsidRPr="008E12A8">
                              <w:rPr>
                                <w:rFonts w:ascii="Lato Black" w:hAnsi="Lato Black"/>
                                <w:b/>
                                <w:lang w:val="en-AU"/>
                              </w:rPr>
                              <w:t>Postal Address</w:t>
                            </w:r>
                          </w:p>
                          <w:p w14:paraId="0064B86F" w14:textId="77777777" w:rsidR="009101D8" w:rsidRPr="00F45FB1" w:rsidRDefault="009101D8" w:rsidP="00B65E94">
                            <w:pPr>
                              <w:pStyle w:val="BodyText1"/>
                              <w:ind w:left="-142" w:right="120"/>
                              <w:jc w:val="right"/>
                              <w:rPr>
                                <w:lang w:val="en-AU"/>
                              </w:rPr>
                            </w:pPr>
                            <w:r>
                              <w:rPr>
                                <w:lang w:val="en-AU"/>
                              </w:rPr>
                              <w:t>GPO Box 4821</w:t>
                            </w:r>
                          </w:p>
                          <w:p w14:paraId="33041932" w14:textId="77777777" w:rsidR="009101D8" w:rsidRPr="00F45FB1" w:rsidRDefault="009101D8" w:rsidP="00B65E94">
                            <w:pPr>
                              <w:pStyle w:val="BodyText1"/>
                              <w:ind w:left="-142" w:right="120"/>
                              <w:jc w:val="right"/>
                              <w:rPr>
                                <w:lang w:val="en-AU"/>
                              </w:rPr>
                            </w:pPr>
                            <w:r>
                              <w:rPr>
                                <w:caps/>
                                <w:lang w:val="en-AU"/>
                              </w:rPr>
                              <w:t>DARWIN NT 0801</w:t>
                            </w:r>
                          </w:p>
                          <w:p w14:paraId="3F4766B6" w14:textId="77777777" w:rsidR="009101D8" w:rsidRPr="00F45FB1" w:rsidRDefault="009101D8" w:rsidP="00B65E94">
                            <w:pPr>
                              <w:pStyle w:val="BodyText1"/>
                              <w:ind w:left="-142" w:right="120"/>
                              <w:jc w:val="right"/>
                              <w:rPr>
                                <w:lang w:val="en-AU"/>
                              </w:rPr>
                            </w:pPr>
                          </w:p>
                          <w:p w14:paraId="313C2A49" w14:textId="77777777" w:rsidR="009101D8" w:rsidRPr="00F45FB1" w:rsidRDefault="009101D8" w:rsidP="00B65E94">
                            <w:pPr>
                              <w:pStyle w:val="BodyText1"/>
                              <w:ind w:left="-142" w:right="120"/>
                              <w:jc w:val="right"/>
                              <w:rPr>
                                <w:lang w:val="en-AU"/>
                              </w:rPr>
                            </w:pPr>
                            <w:r w:rsidRPr="00F45FB1">
                              <w:rPr>
                                <w:rFonts w:ascii="Lato Black" w:hAnsi="Lato Black" w:cs="Lato Black"/>
                                <w:lang w:val="en-AU"/>
                              </w:rPr>
                              <w:t>T</w:t>
                            </w:r>
                            <w:r>
                              <w:rPr>
                                <w:lang w:val="en-AU"/>
                              </w:rPr>
                              <w:t xml:space="preserve"> 08 8944 9204</w:t>
                            </w:r>
                          </w:p>
                          <w:p w14:paraId="6C2F0803" w14:textId="11AE5D06" w:rsidR="009101D8" w:rsidRDefault="009101D8" w:rsidP="00B65E94">
                            <w:pPr>
                              <w:pStyle w:val="BodyText1"/>
                              <w:ind w:left="-142" w:right="120"/>
                              <w:jc w:val="right"/>
                              <w:rPr>
                                <w:lang w:val="en-AU"/>
                              </w:rPr>
                            </w:pPr>
                            <w:r w:rsidRPr="00F45FB1">
                              <w:rPr>
                                <w:rFonts w:ascii="Lato Black" w:hAnsi="Lato Black" w:cs="Lato Black"/>
                                <w:lang w:val="en-AU"/>
                              </w:rPr>
                              <w:t>E</w:t>
                            </w:r>
                            <w:r w:rsidRPr="00F45FB1">
                              <w:rPr>
                                <w:lang w:val="en-AU"/>
                              </w:rPr>
                              <w:t xml:space="preserve"> </w:t>
                            </w:r>
                            <w:hyperlink r:id="rId18" w:history="1">
                              <w:r w:rsidRPr="009B100D">
                                <w:rPr>
                                  <w:rStyle w:val="Hyperlink"/>
                                  <w:lang w:val="en-AU"/>
                                </w:rPr>
                                <w:t>ntbos.det@education.nt.gov.au</w:t>
                              </w:r>
                            </w:hyperlink>
                          </w:p>
                          <w:p w14:paraId="63533E98" w14:textId="77777777" w:rsidR="009101D8" w:rsidRDefault="009101D8" w:rsidP="00B65E94">
                            <w:pPr>
                              <w:pStyle w:val="BodyText1"/>
                              <w:ind w:left="-142" w:right="120"/>
                              <w:jc w:val="right"/>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5ACDAD" id="_x0000_t202" coordsize="21600,21600" o:spt="202" path="m,l,21600r21600,l21600,xe">
                <v:stroke joinstyle="miter"/>
                <v:path gradientshapeok="t" o:connecttype="rect"/>
              </v:shapetype>
              <v:shape id="Text Box 19" o:spid="_x0000_s1026" type="#_x0000_t202" style="position:absolute;margin-left:380.8pt;margin-top:11.65pt;width:120.8pt;height:100.0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" fillcolor="white [3201]" stroked="f" strokeweight=".5pt">
                <v:textbox>
                  <w:txbxContent>
                    <w:p w14:paraId="679BD285" w14:textId="35FA0F4C" w:rsidR="009101D8" w:rsidRPr="00F45FB1" w:rsidRDefault="009101D8" w:rsidP="00B65E94">
                      <w:pPr>
                        <w:pStyle w:val="BodyText1"/>
                        <w:ind w:left="-142" w:right="120"/>
                        <w:jc w:val="right"/>
                        <w:rPr>
                          <w:lang w:val="en-AU"/>
                        </w:rPr>
                      </w:pPr>
                      <w:r>
                        <w:rPr>
                          <w:lang w:val="en-AU"/>
                        </w:rPr>
                        <w:t>Level 11,</w:t>
                      </w:r>
                      <w:r w:rsidRPr="00F45FB1">
                        <w:rPr>
                          <w:lang w:val="en-AU"/>
                        </w:rPr>
                        <w:t xml:space="preserve"> </w:t>
                      </w:r>
                      <w:r>
                        <w:rPr>
                          <w:lang w:val="en-AU"/>
                        </w:rPr>
                        <w:t>Mitchell Centre</w:t>
                      </w:r>
                    </w:p>
                    <w:p w14:paraId="5FE818D3" w14:textId="72FC99C0" w:rsidR="009101D8" w:rsidRPr="00F45FB1" w:rsidRDefault="009101D8" w:rsidP="00B65E94">
                      <w:pPr>
                        <w:pStyle w:val="BodyText1"/>
                        <w:ind w:left="-142" w:right="120"/>
                        <w:jc w:val="right"/>
                        <w:rPr>
                          <w:lang w:val="en-AU"/>
                        </w:rPr>
                      </w:pPr>
                      <w:r>
                        <w:rPr>
                          <w:lang w:val="en-AU"/>
                        </w:rPr>
                        <w:t>55-59 Mitchell Street</w:t>
                      </w:r>
                      <w:r w:rsidRPr="00F45FB1">
                        <w:rPr>
                          <w:lang w:val="en-AU"/>
                        </w:rPr>
                        <w:cr/>
                      </w:r>
                      <w:r>
                        <w:rPr>
                          <w:caps/>
                          <w:lang w:val="en-AU"/>
                        </w:rPr>
                        <w:t>DARWIN NT 0800</w:t>
                      </w:r>
                    </w:p>
                    <w:p w14:paraId="660D2EB1" w14:textId="77777777" w:rsidR="009101D8" w:rsidRPr="00F45FB1" w:rsidRDefault="009101D8" w:rsidP="00B65E94">
                      <w:pPr>
                        <w:pStyle w:val="BodyText1"/>
                        <w:ind w:left="-142" w:right="120"/>
                        <w:jc w:val="right"/>
                        <w:rPr>
                          <w:lang w:val="en-AU"/>
                        </w:rPr>
                      </w:pPr>
                    </w:p>
                    <w:p w14:paraId="22C5268D" w14:textId="77777777" w:rsidR="009101D8" w:rsidRPr="008E12A8" w:rsidRDefault="009101D8" w:rsidP="00B65E94">
                      <w:pPr>
                        <w:pStyle w:val="BodyText1"/>
                        <w:ind w:left="-142" w:right="120"/>
                        <w:jc w:val="right"/>
                        <w:rPr>
                          <w:rFonts w:ascii="Lato Black" w:hAnsi="Lato Black"/>
                          <w:b/>
                          <w:lang w:val="en-AU"/>
                        </w:rPr>
                      </w:pPr>
                      <w:r w:rsidRPr="008E12A8">
                        <w:rPr>
                          <w:rFonts w:ascii="Lato Black" w:hAnsi="Lato Black"/>
                          <w:b/>
                          <w:lang w:val="en-AU"/>
                        </w:rPr>
                        <w:t>Postal Address</w:t>
                      </w:r>
                    </w:p>
                    <w:p w14:paraId="0064B86F" w14:textId="77777777" w:rsidR="009101D8" w:rsidRPr="00F45FB1" w:rsidRDefault="009101D8" w:rsidP="00B65E94">
                      <w:pPr>
                        <w:pStyle w:val="BodyText1"/>
                        <w:ind w:left="-142" w:right="120"/>
                        <w:jc w:val="right"/>
                        <w:rPr>
                          <w:lang w:val="en-AU"/>
                        </w:rPr>
                      </w:pPr>
                      <w:r>
                        <w:rPr>
                          <w:lang w:val="en-AU"/>
                        </w:rPr>
                        <w:t>GPO Box 4821</w:t>
                      </w:r>
                    </w:p>
                    <w:p w14:paraId="33041932" w14:textId="77777777" w:rsidR="009101D8" w:rsidRPr="00F45FB1" w:rsidRDefault="009101D8" w:rsidP="00B65E94">
                      <w:pPr>
                        <w:pStyle w:val="BodyText1"/>
                        <w:ind w:left="-142" w:right="120"/>
                        <w:jc w:val="right"/>
                        <w:rPr>
                          <w:lang w:val="en-AU"/>
                        </w:rPr>
                      </w:pPr>
                      <w:r>
                        <w:rPr>
                          <w:caps/>
                          <w:lang w:val="en-AU"/>
                        </w:rPr>
                        <w:t>DARWIN NT 0801</w:t>
                      </w:r>
                    </w:p>
                    <w:p w14:paraId="3F4766B6" w14:textId="77777777" w:rsidR="009101D8" w:rsidRPr="00F45FB1" w:rsidRDefault="009101D8" w:rsidP="00B65E94">
                      <w:pPr>
                        <w:pStyle w:val="BodyText1"/>
                        <w:ind w:left="-142" w:right="120"/>
                        <w:jc w:val="right"/>
                        <w:rPr>
                          <w:lang w:val="en-AU"/>
                        </w:rPr>
                      </w:pPr>
                    </w:p>
                    <w:p w14:paraId="313C2A49" w14:textId="77777777" w:rsidR="009101D8" w:rsidRPr="00F45FB1" w:rsidRDefault="009101D8" w:rsidP="00B65E94">
                      <w:pPr>
                        <w:pStyle w:val="BodyText1"/>
                        <w:ind w:left="-142" w:right="120"/>
                        <w:jc w:val="right"/>
                        <w:rPr>
                          <w:lang w:val="en-AU"/>
                        </w:rPr>
                      </w:pPr>
                      <w:r w:rsidRPr="00F45FB1">
                        <w:rPr>
                          <w:rFonts w:ascii="Lato Black" w:hAnsi="Lato Black" w:cs="Lato Black"/>
                          <w:lang w:val="en-AU"/>
                        </w:rPr>
                        <w:t>T</w:t>
                      </w:r>
                      <w:r>
                        <w:rPr>
                          <w:lang w:val="en-AU"/>
                        </w:rPr>
                        <w:t xml:space="preserve"> 08 8944 9204</w:t>
                      </w:r>
                    </w:p>
                    <w:p w14:paraId="6C2F0803" w14:textId="11AE5D06" w:rsidR="009101D8" w:rsidRDefault="009101D8" w:rsidP="00B65E94">
                      <w:pPr>
                        <w:pStyle w:val="BodyText1"/>
                        <w:ind w:left="-142" w:right="120"/>
                        <w:jc w:val="right"/>
                        <w:rPr>
                          <w:lang w:val="en-AU"/>
                        </w:rPr>
                      </w:pPr>
                      <w:r w:rsidRPr="00F45FB1">
                        <w:rPr>
                          <w:rFonts w:ascii="Lato Black" w:hAnsi="Lato Black" w:cs="Lato Black"/>
                          <w:lang w:val="en-AU"/>
                        </w:rPr>
                        <w:t>E</w:t>
                      </w:r>
                      <w:r w:rsidRPr="00F45FB1">
                        <w:rPr>
                          <w:lang w:val="en-AU"/>
                        </w:rPr>
                        <w:t xml:space="preserve"> </w:t>
                      </w:r>
                      <w:hyperlink r:id="rId19" w:history="1">
                        <w:r w:rsidRPr="009B100D">
                          <w:rPr>
                            <w:rStyle w:val="Hyperlink"/>
                            <w:lang w:val="en-AU"/>
                          </w:rPr>
                          <w:t>ntbos.det@education.nt.gov.au</w:t>
                        </w:r>
                      </w:hyperlink>
                    </w:p>
                    <w:p w14:paraId="63533E98" w14:textId="77777777" w:rsidR="009101D8" w:rsidRDefault="009101D8" w:rsidP="00B65E94">
                      <w:pPr>
                        <w:pStyle w:val="BodyText1"/>
                        <w:ind w:left="-142" w:right="120"/>
                        <w:jc w:val="right"/>
                        <w:rPr>
                          <w:lang w:val="en-AU"/>
                        </w:rPr>
                      </w:pPr>
                    </w:p>
                  </w:txbxContent>
                </v:textbox>
                <w10:wrap anchorx="margin"/>
              </v:shape>
            </w:pict>
          </mc:Fallback>
        </mc:AlternateContent>
      </w:r>
      <w:r>
        <w:rPr>
          <w:noProof/>
          <w:lang w:eastAsia="en-AU"/>
        </w:rPr>
        <mc:AlternateContent>
          <mc:Choice Requires="wps">
            <w:drawing>
              <wp:anchor distT="0" distB="0" distL="114300" distR="114300" simplePos="0" relativeHeight="251710464" behindDoc="0" locked="0" layoutInCell="1" allowOverlap="1" wp14:anchorId="1555D14E" wp14:editId="7FDABDF2">
                <wp:simplePos x="0" y="0"/>
                <wp:positionH relativeFrom="margin">
                  <wp:posOffset>1760220</wp:posOffset>
                </wp:positionH>
                <wp:positionV relativeFrom="paragraph">
                  <wp:posOffset>45720</wp:posOffset>
                </wp:positionV>
                <wp:extent cx="3104515" cy="579120"/>
                <wp:effectExtent l="0" t="0" r="635" b="0"/>
                <wp:wrapNone/>
                <wp:docPr id="25" name="Text Box 25"/>
                <wp:cNvGraphicFramePr/>
                <a:graphic xmlns:a="http://schemas.openxmlformats.org/drawingml/2006/main">
                  <a:graphicData uri="http://schemas.microsoft.com/office/word/2010/wordprocessingShape">
                    <wps:wsp>
                      <wps:cNvSpPr txBox="1"/>
                      <wps:spPr>
                        <a:xfrm>
                          <a:off x="0" y="0"/>
                          <a:ext cx="3104515" cy="579120"/>
                        </a:xfrm>
                        <a:prstGeom prst="rect">
                          <a:avLst/>
                        </a:prstGeom>
                        <a:solidFill>
                          <a:schemeClr val="lt1"/>
                        </a:solidFill>
                        <a:ln w="6350">
                          <a:noFill/>
                        </a:ln>
                      </wps:spPr>
                      <wps:txbx>
                        <w:txbxContent>
                          <w:p w14:paraId="754A2DA2" w14:textId="77777777" w:rsidR="009101D8" w:rsidRPr="00B65E94" w:rsidRDefault="009101D8" w:rsidP="00B65E94">
                            <w:pPr>
                              <w:pStyle w:val="Heading3"/>
                              <w:numPr>
                                <w:ilvl w:val="0"/>
                                <w:numId w:val="0"/>
                              </w:numPr>
                              <w:ind w:right="60"/>
                              <w:rPr>
                                <w:rFonts w:ascii="Lato Semibold" w:hAnsi="Lato Semibold"/>
                                <w:b/>
                                <w:lang w:val="en-US"/>
                              </w:rPr>
                            </w:pPr>
                            <w:r w:rsidRPr="00B65E94">
                              <w:rPr>
                                <w:rFonts w:ascii="Lato Semibold" w:hAnsi="Lato Semibold"/>
                                <w:b/>
                                <w:lang w:val="en-US"/>
                              </w:rPr>
                              <w:t>Northern Territory Board of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55D14E" id="Text Box 25" o:spid="_x0000_s1027" type="#_x0000_t202" style="position:absolute;margin-left:138.6pt;margin-top:3.6pt;width:244.45pt;height:45.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" fillcolor="white [3201]" stroked="f" strokeweight=".5pt">
                <v:textbox>
                  <w:txbxContent>
                    <w:p w14:paraId="754A2DA2" w14:textId="77777777" w:rsidR="009101D8" w:rsidRPr="00B65E94" w:rsidRDefault="009101D8" w:rsidP="00B65E94">
                      <w:pPr>
                        <w:pStyle w:val="Heading3"/>
                        <w:numPr>
                          <w:ilvl w:val="0"/>
                          <w:numId w:val="0"/>
                        </w:numPr>
                        <w:ind w:right="60"/>
                        <w:rPr>
                          <w:rFonts w:ascii="Lato Semibold" w:hAnsi="Lato Semibold"/>
                          <w:b/>
                          <w:lang w:val="en-US"/>
                        </w:rPr>
                      </w:pPr>
                      <w:r w:rsidRPr="00B65E94">
                        <w:rPr>
                          <w:rFonts w:ascii="Lato Semibold" w:hAnsi="Lato Semibold"/>
                          <w:b/>
                          <w:lang w:val="en-US"/>
                        </w:rPr>
                        <w:t>Northern Territory Board of Studies</w:t>
                      </w:r>
                    </w:p>
                  </w:txbxContent>
                </v:textbox>
                <w10:wrap anchorx="margin"/>
              </v:shape>
            </w:pict>
          </mc:Fallback>
        </mc:AlternateContent>
      </w:r>
      <w:r>
        <w:rPr>
          <w:noProof/>
          <w:lang w:eastAsia="en-AU"/>
        </w:rPr>
        <w:drawing>
          <wp:inline distT="0" distB="0" distL="0" distR="0" wp14:anchorId="20368165" wp14:editId="660EC91E">
            <wp:extent cx="1621409" cy="579074"/>
            <wp:effectExtent l="0" t="0" r="0" b="0"/>
            <wp:docPr id="26" name="Picture 26"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53311" cy="590468"/>
                    </a:xfrm>
                    <a:prstGeom prst="rect">
                      <a:avLst/>
                    </a:prstGeom>
                    <a:noFill/>
                    <a:ln>
                      <a:noFill/>
                    </a:ln>
                  </pic:spPr>
                </pic:pic>
              </a:graphicData>
            </a:graphic>
          </wp:inline>
        </w:drawing>
      </w:r>
      <w:r>
        <w:tab/>
      </w:r>
    </w:p>
    <w:p w14:paraId="476DC6EA" w14:textId="77777777" w:rsidR="006A17D1" w:rsidRPr="00FE59F3" w:rsidRDefault="006A17D1" w:rsidP="006A17D1">
      <w:pPr>
        <w:spacing w:after="0"/>
        <w:rPr>
          <w:rFonts w:cs="Arial"/>
        </w:rPr>
      </w:pPr>
    </w:p>
    <w:p w14:paraId="5974DD91" w14:textId="77777777" w:rsidR="006A17D1" w:rsidRPr="00FE59F3" w:rsidRDefault="006A17D1" w:rsidP="006A17D1">
      <w:pPr>
        <w:spacing w:after="0"/>
        <w:rPr>
          <w:rFonts w:cs="Arial"/>
        </w:rPr>
      </w:pPr>
    </w:p>
    <w:p w14:paraId="7364E65B" w14:textId="77777777" w:rsidR="006A17D1" w:rsidRPr="00FE59F3" w:rsidRDefault="006A17D1" w:rsidP="006A17D1">
      <w:pPr>
        <w:spacing w:after="0"/>
        <w:rPr>
          <w:rFonts w:cs="Arial"/>
        </w:rPr>
      </w:pPr>
    </w:p>
    <w:p w14:paraId="00E6135E" w14:textId="77777777" w:rsidR="006A17D1" w:rsidRPr="00FE59F3" w:rsidRDefault="006A17D1" w:rsidP="006A17D1">
      <w:pPr>
        <w:spacing w:after="0"/>
        <w:rPr>
          <w:rFonts w:cs="Arial"/>
        </w:rPr>
      </w:pPr>
    </w:p>
    <w:p w14:paraId="2D2DA71B" w14:textId="6A887E92" w:rsidR="00783844" w:rsidRDefault="00783844" w:rsidP="006A17D1">
      <w:pPr>
        <w:spacing w:after="0"/>
        <w:rPr>
          <w:rFonts w:cs="Arial"/>
        </w:rPr>
      </w:pPr>
    </w:p>
    <w:p w14:paraId="116C8D9E" w14:textId="7B4AEF66" w:rsidR="005122E6" w:rsidRDefault="005122E6" w:rsidP="006A17D1">
      <w:pPr>
        <w:spacing w:after="0"/>
        <w:rPr>
          <w:rFonts w:cs="Arial"/>
        </w:rPr>
      </w:pPr>
    </w:p>
    <w:p w14:paraId="04CF087B" w14:textId="3DE16E2D" w:rsidR="005122E6" w:rsidRDefault="005122E6" w:rsidP="006A17D1">
      <w:pPr>
        <w:spacing w:after="0"/>
        <w:rPr>
          <w:rFonts w:cs="Arial"/>
        </w:rPr>
      </w:pPr>
    </w:p>
    <w:p w14:paraId="0C4C84D3" w14:textId="73582C22" w:rsidR="005122E6" w:rsidRDefault="005122E6" w:rsidP="006A17D1">
      <w:pPr>
        <w:spacing w:after="0"/>
        <w:rPr>
          <w:rFonts w:cs="Arial"/>
        </w:rPr>
      </w:pPr>
    </w:p>
    <w:p w14:paraId="18A217A1" w14:textId="77777777" w:rsidR="005122E6" w:rsidRDefault="005122E6" w:rsidP="006A17D1">
      <w:pPr>
        <w:spacing w:after="0"/>
        <w:rPr>
          <w:rFonts w:cs="Arial"/>
        </w:rPr>
      </w:pPr>
    </w:p>
    <w:p w14:paraId="65436D1C" w14:textId="77777777" w:rsidR="00DE2BD9" w:rsidRPr="00246A12" w:rsidRDefault="00DE2BD9" w:rsidP="006A17D1">
      <w:pPr>
        <w:spacing w:after="0"/>
        <w:rPr>
          <w:rFonts w:cs="Arial"/>
        </w:rPr>
      </w:pPr>
    </w:p>
    <w:p w14:paraId="66BDA755" w14:textId="4756CA49" w:rsidR="00DE2BD9" w:rsidRPr="00246A12" w:rsidRDefault="00246A12" w:rsidP="00DE2BD9">
      <w:pPr>
        <w:spacing w:after="0"/>
        <w:rPr>
          <w:rFonts w:cs="Arial"/>
        </w:rPr>
      </w:pPr>
      <w:r w:rsidRPr="00246A12">
        <w:rPr>
          <w:rFonts w:cs="Arial"/>
        </w:rPr>
        <w:t>25 June 2021</w:t>
      </w:r>
    </w:p>
    <w:p w14:paraId="14C951C1" w14:textId="77777777" w:rsidR="00DE2BD9" w:rsidRDefault="00DE2BD9" w:rsidP="006A17D1">
      <w:pPr>
        <w:spacing w:after="0"/>
        <w:rPr>
          <w:rFonts w:cs="Arial"/>
        </w:rPr>
      </w:pPr>
    </w:p>
    <w:p w14:paraId="0A5225D8" w14:textId="77777777" w:rsidR="00783844" w:rsidRPr="00FE59F3" w:rsidRDefault="00783844" w:rsidP="006A17D1">
      <w:pPr>
        <w:spacing w:after="0"/>
        <w:rPr>
          <w:rFonts w:cs="Arial"/>
        </w:rPr>
      </w:pPr>
    </w:p>
    <w:p w14:paraId="0C8282F3" w14:textId="729C5C6F" w:rsidR="006A17D1" w:rsidRPr="00FE59F3" w:rsidRDefault="006A17D1" w:rsidP="006A17D1">
      <w:pPr>
        <w:spacing w:after="0"/>
        <w:rPr>
          <w:rFonts w:cs="Arial"/>
        </w:rPr>
      </w:pPr>
      <w:r w:rsidRPr="00FE59F3">
        <w:rPr>
          <w:rFonts w:cs="Arial"/>
        </w:rPr>
        <w:t xml:space="preserve">The Hon </w:t>
      </w:r>
      <w:r w:rsidR="008C1CF8">
        <w:rPr>
          <w:rFonts w:cs="Arial"/>
        </w:rPr>
        <w:t>Lauren Moss</w:t>
      </w:r>
      <w:r w:rsidRPr="00FE59F3">
        <w:rPr>
          <w:rFonts w:cs="Arial"/>
        </w:rPr>
        <w:t xml:space="preserve"> MLA</w:t>
      </w:r>
    </w:p>
    <w:p w14:paraId="05E64F97" w14:textId="77777777" w:rsidR="006A17D1" w:rsidRPr="00FE59F3" w:rsidRDefault="006A17D1" w:rsidP="006A17D1">
      <w:pPr>
        <w:spacing w:after="0"/>
        <w:rPr>
          <w:rFonts w:cs="Arial"/>
        </w:rPr>
      </w:pPr>
      <w:r w:rsidRPr="00FE59F3">
        <w:rPr>
          <w:rFonts w:cs="Arial"/>
        </w:rPr>
        <w:t>Minister for Education</w:t>
      </w:r>
    </w:p>
    <w:p w14:paraId="6F8806E1" w14:textId="77777777" w:rsidR="006A17D1" w:rsidRPr="00FE59F3" w:rsidRDefault="006A17D1" w:rsidP="006A17D1">
      <w:pPr>
        <w:spacing w:after="0"/>
        <w:rPr>
          <w:rFonts w:cs="Arial"/>
        </w:rPr>
      </w:pPr>
      <w:r w:rsidRPr="00FE59F3">
        <w:rPr>
          <w:rFonts w:cs="Arial"/>
        </w:rPr>
        <w:t>Parliament House</w:t>
      </w:r>
    </w:p>
    <w:p w14:paraId="507CDA53" w14:textId="77777777" w:rsidR="006A17D1" w:rsidRPr="00FE59F3" w:rsidRDefault="006A17D1" w:rsidP="006A17D1">
      <w:pPr>
        <w:spacing w:after="0"/>
        <w:rPr>
          <w:rFonts w:cs="Arial"/>
        </w:rPr>
      </w:pPr>
      <w:r w:rsidRPr="00FE59F3">
        <w:rPr>
          <w:rFonts w:cs="Arial"/>
        </w:rPr>
        <w:t>DARWIN  NT  0800</w:t>
      </w:r>
    </w:p>
    <w:p w14:paraId="60D09444" w14:textId="77777777" w:rsidR="006A17D1" w:rsidRPr="00FE59F3" w:rsidRDefault="006A17D1" w:rsidP="006A17D1">
      <w:pPr>
        <w:spacing w:after="0"/>
        <w:rPr>
          <w:rFonts w:cs="Arial"/>
        </w:rPr>
      </w:pPr>
    </w:p>
    <w:p w14:paraId="3CD4E70B" w14:textId="77777777" w:rsidR="006A17D1" w:rsidRPr="00FE59F3" w:rsidRDefault="006A17D1" w:rsidP="006A17D1">
      <w:pPr>
        <w:spacing w:after="0"/>
        <w:rPr>
          <w:rFonts w:cs="Arial"/>
        </w:rPr>
      </w:pPr>
    </w:p>
    <w:p w14:paraId="4EB071E1" w14:textId="77777777" w:rsidR="006A17D1" w:rsidRPr="00FE59F3" w:rsidRDefault="006A17D1" w:rsidP="006A17D1">
      <w:pPr>
        <w:spacing w:after="0"/>
        <w:rPr>
          <w:rFonts w:cs="Arial"/>
        </w:rPr>
      </w:pPr>
    </w:p>
    <w:p w14:paraId="620D9941" w14:textId="77777777" w:rsidR="006A17D1" w:rsidRPr="00FE59F3" w:rsidRDefault="006A17D1" w:rsidP="006A17D1">
      <w:pPr>
        <w:spacing w:after="0"/>
        <w:rPr>
          <w:rFonts w:cs="Arial"/>
        </w:rPr>
      </w:pPr>
      <w:r w:rsidRPr="00FE59F3">
        <w:rPr>
          <w:rFonts w:cs="Arial"/>
        </w:rPr>
        <w:t>Dear Minister</w:t>
      </w:r>
    </w:p>
    <w:p w14:paraId="3EBD4E9F" w14:textId="77777777" w:rsidR="006A17D1" w:rsidRPr="00FE59F3" w:rsidRDefault="006A17D1" w:rsidP="006A17D1">
      <w:pPr>
        <w:spacing w:after="0"/>
        <w:jc w:val="both"/>
        <w:rPr>
          <w:rFonts w:cs="Arial"/>
        </w:rPr>
      </w:pPr>
    </w:p>
    <w:p w14:paraId="7F7DF4D6" w14:textId="46985C2A" w:rsidR="006A17D1" w:rsidRPr="00FE59F3" w:rsidRDefault="006A17D1" w:rsidP="00C1082B">
      <w:pPr>
        <w:spacing w:after="0"/>
        <w:rPr>
          <w:rFonts w:cs="Arial"/>
        </w:rPr>
      </w:pPr>
      <w:r w:rsidRPr="00FE59F3">
        <w:rPr>
          <w:rFonts w:cs="Arial"/>
        </w:rPr>
        <w:t xml:space="preserve">I am pleased to present the Northern Territory Board of Studies Annual Report for </w:t>
      </w:r>
      <w:r w:rsidR="00545D71">
        <w:rPr>
          <w:rFonts w:cs="Arial"/>
        </w:rPr>
        <w:t>the year ending 31 December 2020</w:t>
      </w:r>
      <w:r w:rsidRPr="00FE59F3">
        <w:rPr>
          <w:rFonts w:cs="Arial"/>
        </w:rPr>
        <w:t>.</w:t>
      </w:r>
    </w:p>
    <w:p w14:paraId="1E26B619" w14:textId="77777777" w:rsidR="006A17D1" w:rsidRPr="00FE59F3" w:rsidRDefault="006A17D1" w:rsidP="00C1082B">
      <w:pPr>
        <w:spacing w:after="0"/>
        <w:rPr>
          <w:rFonts w:cs="Arial"/>
        </w:rPr>
      </w:pPr>
    </w:p>
    <w:p w14:paraId="4E249667" w14:textId="77777777" w:rsidR="006A17D1" w:rsidRPr="00FE59F3" w:rsidRDefault="006A17D1" w:rsidP="00C1082B">
      <w:pPr>
        <w:spacing w:after="0"/>
        <w:rPr>
          <w:rFonts w:cs="Arial"/>
        </w:rPr>
      </w:pPr>
      <w:r w:rsidRPr="00FE59F3">
        <w:rPr>
          <w:rFonts w:cs="Arial"/>
        </w:rPr>
        <w:t xml:space="preserve">The report highlights the activities and achievements of the Northern Territory Board of Studies over the reporting year and has been prepared in accordance with Part 3 section 37 of the </w:t>
      </w:r>
      <w:r w:rsidRPr="00FE59F3">
        <w:rPr>
          <w:rFonts w:cs="Arial"/>
          <w:i/>
        </w:rPr>
        <w:t>Education Act</w:t>
      </w:r>
      <w:r w:rsidRPr="00FE59F3">
        <w:rPr>
          <w:rFonts w:cs="Arial"/>
        </w:rPr>
        <w:t xml:space="preserve"> </w:t>
      </w:r>
      <w:r w:rsidRPr="00FE59F3">
        <w:rPr>
          <w:rFonts w:cs="Arial"/>
          <w:i/>
        </w:rPr>
        <w:t>2015.</w:t>
      </w:r>
    </w:p>
    <w:p w14:paraId="6CAAC588" w14:textId="77777777" w:rsidR="006A17D1" w:rsidRPr="00FE59F3" w:rsidRDefault="006A17D1" w:rsidP="00C1082B">
      <w:pPr>
        <w:spacing w:after="0"/>
        <w:rPr>
          <w:rFonts w:cs="Arial"/>
        </w:rPr>
      </w:pPr>
    </w:p>
    <w:p w14:paraId="6E68E39F" w14:textId="77777777" w:rsidR="006A17D1" w:rsidRPr="00FE59F3" w:rsidRDefault="006A17D1" w:rsidP="006A17D1">
      <w:pPr>
        <w:spacing w:after="0"/>
        <w:jc w:val="both"/>
        <w:rPr>
          <w:rFonts w:cs="Arial"/>
        </w:rPr>
      </w:pPr>
      <w:r w:rsidRPr="00FE59F3">
        <w:rPr>
          <w:rFonts w:cs="Arial"/>
        </w:rPr>
        <w:t>Yours sincerely</w:t>
      </w:r>
    </w:p>
    <w:p w14:paraId="48F13649" w14:textId="77777777" w:rsidR="006A17D1" w:rsidRPr="00FE59F3" w:rsidRDefault="00DE2BD9" w:rsidP="006A17D1">
      <w:pPr>
        <w:spacing w:after="0"/>
        <w:rPr>
          <w:rFonts w:cs="Arial"/>
        </w:rPr>
      </w:pPr>
      <w:r>
        <w:rPr>
          <w:noProof/>
          <w:lang w:eastAsia="en-AU"/>
        </w:rPr>
        <w:drawing>
          <wp:anchor distT="0" distB="0" distL="114300" distR="114300" simplePos="0" relativeHeight="251705344" behindDoc="0" locked="0" layoutInCell="1" allowOverlap="1" wp14:anchorId="44DB26D5" wp14:editId="266D8DD3">
            <wp:simplePos x="0" y="0"/>
            <wp:positionH relativeFrom="column">
              <wp:posOffset>-3810</wp:posOffset>
            </wp:positionH>
            <wp:positionV relativeFrom="paragraph">
              <wp:posOffset>163830</wp:posOffset>
            </wp:positionV>
            <wp:extent cx="1417320" cy="756920"/>
            <wp:effectExtent l="0" t="0" r="0" b="50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17320" cy="756920"/>
                    </a:xfrm>
                    <a:prstGeom prst="rect">
                      <a:avLst/>
                    </a:prstGeom>
                  </pic:spPr>
                </pic:pic>
              </a:graphicData>
            </a:graphic>
            <wp14:sizeRelH relativeFrom="page">
              <wp14:pctWidth>0</wp14:pctWidth>
            </wp14:sizeRelH>
            <wp14:sizeRelV relativeFrom="page">
              <wp14:pctHeight>0</wp14:pctHeight>
            </wp14:sizeRelV>
          </wp:anchor>
        </w:drawing>
      </w:r>
    </w:p>
    <w:p w14:paraId="68BC5B2B" w14:textId="77777777" w:rsidR="006A17D1" w:rsidRPr="00FE59F3" w:rsidRDefault="006A17D1" w:rsidP="006A17D1">
      <w:pPr>
        <w:spacing w:after="0"/>
        <w:rPr>
          <w:rFonts w:cs="Arial"/>
        </w:rPr>
      </w:pPr>
    </w:p>
    <w:p w14:paraId="1D0279DC" w14:textId="77777777" w:rsidR="006A17D1" w:rsidRPr="00FE59F3" w:rsidRDefault="006A17D1" w:rsidP="006A17D1">
      <w:pPr>
        <w:spacing w:after="0"/>
        <w:rPr>
          <w:rFonts w:cs="Arial"/>
        </w:rPr>
      </w:pPr>
    </w:p>
    <w:p w14:paraId="03099C5B" w14:textId="77777777" w:rsidR="006A17D1" w:rsidRPr="00FE59F3" w:rsidRDefault="006A17D1" w:rsidP="006A17D1">
      <w:pPr>
        <w:spacing w:after="0"/>
        <w:rPr>
          <w:rFonts w:cs="Arial"/>
        </w:rPr>
      </w:pPr>
    </w:p>
    <w:p w14:paraId="22C001B6" w14:textId="77777777" w:rsidR="00DE2BD9" w:rsidRDefault="00DE2BD9" w:rsidP="006A17D1">
      <w:pPr>
        <w:spacing w:after="0"/>
        <w:rPr>
          <w:rFonts w:cs="Arial"/>
          <w:b/>
        </w:rPr>
      </w:pPr>
    </w:p>
    <w:p w14:paraId="3B0E74DE" w14:textId="3737D7BF" w:rsidR="00DE2BD9" w:rsidRDefault="00DE2BD9" w:rsidP="006A17D1">
      <w:pPr>
        <w:spacing w:after="0"/>
        <w:rPr>
          <w:rFonts w:cs="Arial"/>
          <w:b/>
        </w:rPr>
      </w:pPr>
    </w:p>
    <w:p w14:paraId="745C81CA" w14:textId="77777777" w:rsidR="00246A12" w:rsidRDefault="00246A12" w:rsidP="006A17D1">
      <w:pPr>
        <w:spacing w:after="0"/>
        <w:rPr>
          <w:rFonts w:cs="Arial"/>
          <w:b/>
        </w:rPr>
      </w:pPr>
    </w:p>
    <w:p w14:paraId="34A639A6" w14:textId="77777777" w:rsidR="006A17D1" w:rsidRPr="00E9421A" w:rsidRDefault="006A17D1" w:rsidP="006A17D1">
      <w:pPr>
        <w:spacing w:after="0"/>
        <w:rPr>
          <w:rFonts w:cs="Arial"/>
          <w:b/>
        </w:rPr>
      </w:pPr>
      <w:r w:rsidRPr="00E9421A">
        <w:rPr>
          <w:rFonts w:cs="Arial"/>
          <w:b/>
        </w:rPr>
        <w:t>Ralph Wiese</w:t>
      </w:r>
    </w:p>
    <w:p w14:paraId="67FE5657" w14:textId="77777777" w:rsidR="006A17D1" w:rsidRPr="00FE59F3" w:rsidRDefault="006A17D1" w:rsidP="006A17D1">
      <w:pPr>
        <w:spacing w:after="0"/>
        <w:rPr>
          <w:rFonts w:cs="Arial"/>
        </w:rPr>
      </w:pPr>
      <w:r w:rsidRPr="00FE59F3">
        <w:rPr>
          <w:rFonts w:cs="Arial"/>
        </w:rPr>
        <w:t>Chair</w:t>
      </w:r>
    </w:p>
    <w:p w14:paraId="23433AEC" w14:textId="77777777" w:rsidR="006A17D1" w:rsidRPr="00FE59F3" w:rsidRDefault="006A17D1" w:rsidP="006A17D1">
      <w:pPr>
        <w:spacing w:after="0"/>
        <w:rPr>
          <w:rFonts w:cs="Arial"/>
        </w:rPr>
      </w:pPr>
    </w:p>
    <w:p w14:paraId="6538381D" w14:textId="77777777" w:rsidR="006A17D1" w:rsidRPr="00FE59F3" w:rsidRDefault="006A17D1" w:rsidP="006A17D1">
      <w:pPr>
        <w:rPr>
          <w:rFonts w:cs="Arial"/>
        </w:rPr>
      </w:pPr>
      <w:r w:rsidRPr="00FE59F3">
        <w:rPr>
          <w:rFonts w:cs="Arial"/>
        </w:rPr>
        <w:br w:type="page"/>
      </w:r>
    </w:p>
    <w:p w14:paraId="38CD9C35" w14:textId="77777777" w:rsidR="006A17D1" w:rsidRPr="00FE59F3" w:rsidRDefault="006A17D1" w:rsidP="006A17D1">
      <w:pPr>
        <w:spacing w:after="0"/>
        <w:rPr>
          <w:rFonts w:cs="Arial"/>
        </w:rPr>
      </w:pPr>
    </w:p>
    <w:p w14:paraId="42EE77C4" w14:textId="77777777" w:rsidR="006A17D1" w:rsidRPr="00FE59F3" w:rsidRDefault="006A17D1" w:rsidP="006A17D1">
      <w:pPr>
        <w:spacing w:after="0"/>
        <w:rPr>
          <w:rFonts w:cs="Arial"/>
        </w:rPr>
      </w:pPr>
    </w:p>
    <w:p w14:paraId="245E7FBC" w14:textId="759C4347" w:rsidR="006A17D1" w:rsidRPr="00FE59F3" w:rsidRDefault="00402898" w:rsidP="006A17D1">
      <w:pPr>
        <w:spacing w:after="0"/>
        <w:rPr>
          <w:rFonts w:cs="Arial"/>
          <w:b/>
          <w:sz w:val="40"/>
          <w:szCs w:val="40"/>
        </w:rPr>
      </w:pPr>
      <w:r>
        <w:rPr>
          <w:rFonts w:cs="Arial"/>
          <w:noProof/>
          <w:lang w:eastAsia="en-AU"/>
        </w:rPr>
        <mc:AlternateContent>
          <mc:Choice Requires="wps">
            <w:drawing>
              <wp:anchor distT="0" distB="0" distL="114300" distR="114300" simplePos="0" relativeHeight="251712512" behindDoc="0" locked="0" layoutInCell="1" allowOverlap="1" wp14:anchorId="5757DED3" wp14:editId="6BF97009">
                <wp:simplePos x="0" y="0"/>
                <wp:positionH relativeFrom="page">
                  <wp:align>center</wp:align>
                </wp:positionH>
                <wp:positionV relativeFrom="paragraph">
                  <wp:posOffset>3937000</wp:posOffset>
                </wp:positionV>
                <wp:extent cx="3084163" cy="534692"/>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3084163" cy="534692"/>
                        </a:xfrm>
                        <a:prstGeom prst="rect">
                          <a:avLst/>
                        </a:prstGeom>
                        <a:solidFill>
                          <a:schemeClr val="lt1"/>
                        </a:solidFill>
                        <a:ln w="6350">
                          <a:noFill/>
                        </a:ln>
                      </wps:spPr>
                      <wps:txbx>
                        <w:txbxContent>
                          <w:p w14:paraId="318F8BEA" w14:textId="72E5AB6B" w:rsidR="009101D8" w:rsidRPr="003D0617" w:rsidRDefault="009101D8" w:rsidP="003D0617">
                            <w:pPr>
                              <w:jc w:val="center"/>
                              <w:rPr>
                                <w:lang w:val="en-US"/>
                              </w:rPr>
                            </w:pPr>
                            <w:r w:rsidRPr="005508EC">
                              <w:rPr>
                                <w:b/>
                                <w:lang w:val="en-US"/>
                              </w:rPr>
                              <w:t>Alice Springs awardees</w:t>
                            </w:r>
                            <w:r>
                              <w:rPr>
                                <w:lang w:val="en-US"/>
                              </w:rPr>
                              <w:t xml:space="preserve"> with the</w:t>
                            </w:r>
                            <w:r>
                              <w:rPr>
                                <w:lang w:val="en-US"/>
                              </w:rPr>
                              <w:br/>
                              <w:t>Administrator of the Northern Territory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7DED3" id="Text Box 2" o:spid="_x0000_s1028" type="#_x0000_t202" style="position:absolute;margin-left:0;margin-top:310pt;width:242.85pt;height:42.1pt;z-index:251712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" fillcolor="white [3201]" stroked="f" strokeweight=".5pt">
                <v:textbox>
                  <w:txbxContent>
                    <w:p w14:paraId="318F8BEA" w14:textId="72E5AB6B" w:rsidR="009101D8" w:rsidRPr="003D0617" w:rsidRDefault="009101D8" w:rsidP="003D0617">
                      <w:pPr>
                        <w:jc w:val="center"/>
                        <w:rPr>
                          <w:lang w:val="en-US"/>
                        </w:rPr>
                      </w:pPr>
                      <w:r w:rsidRPr="005508EC">
                        <w:rPr>
                          <w:b/>
                          <w:lang w:val="en-US"/>
                        </w:rPr>
                        <w:t>Alice Springs awardees</w:t>
                      </w:r>
                      <w:r>
                        <w:rPr>
                          <w:lang w:val="en-US"/>
                        </w:rPr>
                        <w:t xml:space="preserve"> with the</w:t>
                      </w:r>
                      <w:r>
                        <w:rPr>
                          <w:lang w:val="en-US"/>
                        </w:rPr>
                        <w:br/>
                        <w:t>Administrator of the Northern Territory</w:t>
                      </w:r>
                    </w:p>
                  </w:txbxContent>
                </v:textbox>
                <w10:wrap anchorx="page"/>
              </v:shape>
            </w:pict>
          </mc:Fallback>
        </mc:AlternateContent>
      </w:r>
      <w:r w:rsidR="003D0617" w:rsidRPr="003D0617">
        <w:rPr>
          <w:rFonts w:cs="Arial"/>
          <w:b/>
          <w:noProof/>
          <w:sz w:val="40"/>
          <w:szCs w:val="40"/>
          <w:lang w:eastAsia="en-AU"/>
        </w:rPr>
        <w:drawing>
          <wp:inline distT="0" distB="0" distL="0" distR="0" wp14:anchorId="6A0CC767" wp14:editId="43A773DA">
            <wp:extent cx="5716905" cy="3753043"/>
            <wp:effectExtent l="19050" t="0" r="17145" b="1066800"/>
            <wp:docPr id="1" name="Picture 1" descr="Z:\Edu Policy Programs\Sys Impact Standards\Confidential\NT Board of Studies\Awards\Awards 2020 held Feb 2021-Hazel\Photographs\Alice Springs\Photographs_Alice Springs\Group_all awardees_Administrator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du Policy Programs\Sys Impact Standards\Confidential\NT Board of Studies\Awards\Awards 2020 held Feb 2021-Hazel\Photographs\Alice Springs\Photographs_Alice Springs\Group_all awardees_Administrator_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75" t="6201" r="4037" b="3118"/>
                    <a:stretch/>
                  </pic:blipFill>
                  <pic:spPr bwMode="auto">
                    <a:xfrm>
                      <a:off x="0" y="0"/>
                      <a:ext cx="5719589" cy="3754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85720E5" w14:textId="3D3356F8" w:rsidR="00777C8A" w:rsidRPr="00FE59F3" w:rsidRDefault="00777C8A" w:rsidP="006A17D1">
      <w:pPr>
        <w:rPr>
          <w:rFonts w:cs="Arial"/>
        </w:rPr>
      </w:pPr>
    </w:p>
    <w:p w14:paraId="2195C39D" w14:textId="57CABE1C" w:rsidR="00F83DA3" w:rsidRPr="00FE59F3" w:rsidRDefault="00F83DA3" w:rsidP="006A17D1">
      <w:pPr>
        <w:rPr>
          <w:rFonts w:cs="Arial"/>
        </w:rPr>
      </w:pPr>
    </w:p>
    <w:p w14:paraId="097E3063" w14:textId="4AFC259F" w:rsidR="00F83DA3" w:rsidRPr="00FE59F3" w:rsidRDefault="00F83DA3" w:rsidP="006A17D1">
      <w:pPr>
        <w:rPr>
          <w:rFonts w:cs="Arial"/>
        </w:rPr>
      </w:pPr>
    </w:p>
    <w:p w14:paraId="4912EAFB" w14:textId="77777777" w:rsidR="00F83DA3" w:rsidRPr="00FE59F3" w:rsidRDefault="00F83DA3" w:rsidP="006A17D1">
      <w:pPr>
        <w:rPr>
          <w:rFonts w:cs="Arial"/>
        </w:rPr>
      </w:pPr>
    </w:p>
    <w:p w14:paraId="75CD6EAE" w14:textId="668DD2B5" w:rsidR="00F83DA3" w:rsidRDefault="00F83DA3" w:rsidP="006A17D1">
      <w:pPr>
        <w:rPr>
          <w:rFonts w:cs="Arial"/>
        </w:rPr>
      </w:pPr>
    </w:p>
    <w:p w14:paraId="69D9599F" w14:textId="6C9F3844" w:rsidR="00545D71" w:rsidRDefault="00545D71" w:rsidP="006A17D1">
      <w:pPr>
        <w:rPr>
          <w:rFonts w:cs="Arial"/>
        </w:rPr>
      </w:pPr>
    </w:p>
    <w:p w14:paraId="333E6F95" w14:textId="201794EE" w:rsidR="00545D71" w:rsidRDefault="00545D71" w:rsidP="006A17D1">
      <w:pPr>
        <w:rPr>
          <w:rFonts w:cs="Arial"/>
        </w:rPr>
      </w:pPr>
    </w:p>
    <w:p w14:paraId="43B93558" w14:textId="454250F6" w:rsidR="00545D71" w:rsidRDefault="00545D71" w:rsidP="006A17D1">
      <w:pPr>
        <w:rPr>
          <w:rFonts w:cs="Arial"/>
        </w:rPr>
      </w:pPr>
    </w:p>
    <w:p w14:paraId="1C28C0B1" w14:textId="21AC9036" w:rsidR="00545D71" w:rsidRDefault="00545D71" w:rsidP="006A17D1">
      <w:pPr>
        <w:rPr>
          <w:rFonts w:cs="Arial"/>
        </w:rPr>
      </w:pPr>
    </w:p>
    <w:p w14:paraId="74253EFB" w14:textId="208F2A9D" w:rsidR="00545D71" w:rsidRDefault="00545D71" w:rsidP="006A17D1">
      <w:pPr>
        <w:rPr>
          <w:rFonts w:cs="Arial"/>
        </w:rPr>
      </w:pPr>
    </w:p>
    <w:p w14:paraId="2F628EF2" w14:textId="738E2327" w:rsidR="00545D71" w:rsidRDefault="00545D71" w:rsidP="006A17D1">
      <w:pPr>
        <w:rPr>
          <w:rFonts w:cs="Arial"/>
        </w:rPr>
      </w:pPr>
    </w:p>
    <w:p w14:paraId="2EE7973D" w14:textId="77777777" w:rsidR="00545D71" w:rsidRPr="00FE59F3" w:rsidRDefault="00545D71" w:rsidP="006A17D1">
      <w:pPr>
        <w:rPr>
          <w:rFonts w:cs="Arial"/>
        </w:rPr>
      </w:pPr>
    </w:p>
    <w:p w14:paraId="651BFEB2" w14:textId="77777777" w:rsidR="00F83DA3" w:rsidRPr="00FE59F3" w:rsidRDefault="00F83DA3" w:rsidP="006A17D1">
      <w:pPr>
        <w:rPr>
          <w:rFonts w:cs="Arial"/>
        </w:rPr>
      </w:pPr>
    </w:p>
    <w:p w14:paraId="7E06EBAB" w14:textId="77777777" w:rsidR="00F83DA3" w:rsidRPr="00FE59F3" w:rsidRDefault="00F83DA3" w:rsidP="006A17D1">
      <w:pPr>
        <w:rPr>
          <w:rFonts w:cs="Arial"/>
        </w:rPr>
        <w:sectPr w:rsidR="00F83DA3" w:rsidRPr="00FE59F3" w:rsidSect="00AD2D12">
          <w:footerReference w:type="default" r:id="rId23"/>
          <w:pgSz w:w="11900" w:h="16840" w:code="9"/>
          <w:pgMar w:top="284" w:right="985" w:bottom="142" w:left="1134" w:header="142" w:footer="397" w:gutter="0"/>
          <w:pgNumType w:fmt="lowerRoman" w:start="1"/>
          <w:cols w:space="737"/>
          <w:docGrid w:linePitch="326"/>
        </w:sectPr>
      </w:pPr>
    </w:p>
    <w:p w14:paraId="29F5261B" w14:textId="77777777" w:rsidR="00CF05B9" w:rsidRPr="00FE59F3" w:rsidRDefault="00CF05B9" w:rsidP="00CF05B9">
      <w:pPr>
        <w:pStyle w:val="TOCHeading"/>
        <w:tabs>
          <w:tab w:val="right" w:pos="9781"/>
        </w:tabs>
        <w:spacing w:after="240"/>
        <w:rPr>
          <w:rFonts w:ascii="Lato" w:hAnsi="Lato"/>
        </w:rPr>
      </w:pPr>
      <w:r w:rsidRPr="00FE59F3">
        <w:rPr>
          <w:rFonts w:ascii="Lato" w:hAnsi="Lato"/>
        </w:rPr>
        <w:t>Contents</w:t>
      </w:r>
      <w:r w:rsidRPr="00FE59F3">
        <w:rPr>
          <w:rFonts w:ascii="Lato" w:hAnsi="Lato"/>
        </w:rPr>
        <w:tab/>
        <w:t>Page</w:t>
      </w:r>
    </w:p>
    <w:p w14:paraId="3CC3AA0F" w14:textId="77777777" w:rsidR="00CF05B9" w:rsidRPr="00FE59F3" w:rsidRDefault="00CF05B9" w:rsidP="00CF05B9">
      <w:pPr>
        <w:tabs>
          <w:tab w:val="right" w:pos="9639"/>
        </w:tabs>
      </w:pPr>
      <w:r w:rsidRPr="00FE59F3">
        <w:rPr>
          <w:b/>
        </w:rPr>
        <w:t>Letter of Transmittal</w:t>
      </w:r>
      <w:r w:rsidRPr="00FE59F3">
        <w:tab/>
        <w:t>i</w:t>
      </w:r>
    </w:p>
    <w:p w14:paraId="395FC988" w14:textId="77777777" w:rsidR="00CF05B9" w:rsidRPr="005E355E" w:rsidRDefault="00CF05B9" w:rsidP="00CF05B9">
      <w:pPr>
        <w:tabs>
          <w:tab w:val="right" w:pos="9639"/>
        </w:tabs>
        <w:spacing w:before="240" w:after="0"/>
      </w:pPr>
      <w:r w:rsidRPr="005E355E">
        <w:rPr>
          <w:b/>
        </w:rPr>
        <w:t>Report from the Chair</w:t>
      </w:r>
      <w:r w:rsidRPr="005E355E">
        <w:tab/>
        <w:t>1</w:t>
      </w:r>
    </w:p>
    <w:p w14:paraId="2AC33635" w14:textId="77777777" w:rsidR="00CF05B9" w:rsidRPr="005E355E" w:rsidRDefault="00CF05B9" w:rsidP="00CF05B9">
      <w:pPr>
        <w:tabs>
          <w:tab w:val="right" w:pos="9639"/>
        </w:tabs>
        <w:spacing w:before="240" w:after="0"/>
      </w:pPr>
      <w:r w:rsidRPr="005E355E">
        <w:rPr>
          <w:b/>
        </w:rPr>
        <w:t>Functions of the Board</w:t>
      </w:r>
      <w:r w:rsidRPr="005E355E">
        <w:tab/>
        <w:t>2</w:t>
      </w:r>
    </w:p>
    <w:p w14:paraId="1E0353E4" w14:textId="77777777" w:rsidR="00CF05B9" w:rsidRPr="005E355E" w:rsidRDefault="00CF05B9" w:rsidP="00CF05B9">
      <w:pPr>
        <w:tabs>
          <w:tab w:val="right" w:pos="9639"/>
        </w:tabs>
        <w:spacing w:before="240" w:after="0"/>
      </w:pPr>
      <w:r w:rsidRPr="005E355E">
        <w:rPr>
          <w:b/>
        </w:rPr>
        <w:t>Overview</w:t>
      </w:r>
      <w:r w:rsidRPr="005E355E">
        <w:tab/>
        <w:t>2</w:t>
      </w:r>
    </w:p>
    <w:p w14:paraId="11660FC6" w14:textId="1A6D9CCC" w:rsidR="00A210B7" w:rsidRDefault="00CF05B9" w:rsidP="00CF05B9">
      <w:pPr>
        <w:tabs>
          <w:tab w:val="right" w:pos="9639"/>
        </w:tabs>
        <w:spacing w:before="240" w:after="0"/>
      </w:pPr>
      <w:r w:rsidRPr="0066481C">
        <w:rPr>
          <w:b/>
        </w:rPr>
        <w:t xml:space="preserve">Board </w:t>
      </w:r>
      <w:r w:rsidR="00402898">
        <w:rPr>
          <w:b/>
        </w:rPr>
        <w:t xml:space="preserve">Membership </w:t>
      </w:r>
      <w:r w:rsidR="002C3250">
        <w:rPr>
          <w:b/>
        </w:rPr>
        <w:t>as at 30 December 2020</w:t>
      </w:r>
      <w:r w:rsidRPr="0066481C">
        <w:tab/>
        <w:t>4</w:t>
      </w:r>
    </w:p>
    <w:p w14:paraId="15D7E13F" w14:textId="7AF523E1" w:rsidR="002C3250" w:rsidRDefault="002C3250" w:rsidP="002C3250">
      <w:pPr>
        <w:tabs>
          <w:tab w:val="right" w:pos="9639"/>
        </w:tabs>
        <w:spacing w:before="240" w:after="0"/>
      </w:pPr>
      <w:r w:rsidRPr="005E355E">
        <w:rPr>
          <w:b/>
        </w:rPr>
        <w:t xml:space="preserve">Meeting </w:t>
      </w:r>
      <w:r w:rsidR="00402898">
        <w:rPr>
          <w:b/>
        </w:rPr>
        <w:t>D</w:t>
      </w:r>
      <w:r w:rsidR="00402898" w:rsidRPr="005E355E">
        <w:rPr>
          <w:b/>
        </w:rPr>
        <w:t>ates</w:t>
      </w:r>
      <w:r w:rsidR="00402898">
        <w:rPr>
          <w:b/>
        </w:rPr>
        <w:t xml:space="preserve"> </w:t>
      </w:r>
      <w:r>
        <w:rPr>
          <w:b/>
        </w:rPr>
        <w:t>2020</w:t>
      </w:r>
      <w:r w:rsidR="00296F0D">
        <w:tab/>
        <w:t>5</w:t>
      </w:r>
    </w:p>
    <w:p w14:paraId="69671E7E" w14:textId="61DE1C23" w:rsidR="002C3250" w:rsidRPr="002C3250" w:rsidRDefault="002C3250" w:rsidP="00CF05B9">
      <w:pPr>
        <w:tabs>
          <w:tab w:val="right" w:pos="9639"/>
        </w:tabs>
        <w:spacing w:before="240" w:after="0"/>
        <w:rPr>
          <w:b/>
        </w:rPr>
      </w:pPr>
      <w:r>
        <w:rPr>
          <w:b/>
        </w:rPr>
        <w:t>Member A</w:t>
      </w:r>
      <w:r w:rsidRPr="002C3250">
        <w:rPr>
          <w:b/>
        </w:rPr>
        <w:t xml:space="preserve">ttendance </w:t>
      </w:r>
      <w:r>
        <w:rPr>
          <w:b/>
        </w:rPr>
        <w:t xml:space="preserve">Register </w:t>
      </w:r>
      <w:r w:rsidRPr="002C3250">
        <w:rPr>
          <w:b/>
        </w:rPr>
        <w:t>2020</w:t>
      </w:r>
      <w:r w:rsidR="00296F0D">
        <w:rPr>
          <w:b/>
        </w:rPr>
        <w:tab/>
      </w:r>
      <w:r w:rsidR="00296F0D" w:rsidRPr="00296F0D">
        <w:t>5</w:t>
      </w:r>
    </w:p>
    <w:p w14:paraId="6429B9A8" w14:textId="4E99BE78" w:rsidR="00CF05B9" w:rsidRPr="005E355E" w:rsidRDefault="00CF05B9" w:rsidP="00CF05B9">
      <w:pPr>
        <w:tabs>
          <w:tab w:val="right" w:pos="9639"/>
        </w:tabs>
        <w:spacing w:before="240" w:after="0"/>
      </w:pPr>
      <w:r w:rsidRPr="005E355E">
        <w:rPr>
          <w:b/>
        </w:rPr>
        <w:t xml:space="preserve">Matters and </w:t>
      </w:r>
      <w:r w:rsidR="00402898">
        <w:rPr>
          <w:b/>
        </w:rPr>
        <w:t>R</w:t>
      </w:r>
      <w:r w:rsidR="00402898" w:rsidRPr="005E355E">
        <w:rPr>
          <w:b/>
        </w:rPr>
        <w:t xml:space="preserve">eports </w:t>
      </w:r>
      <w:r w:rsidR="00402898">
        <w:rPr>
          <w:b/>
        </w:rPr>
        <w:t>C</w:t>
      </w:r>
      <w:r w:rsidR="00402898" w:rsidRPr="005E355E">
        <w:rPr>
          <w:b/>
        </w:rPr>
        <w:t xml:space="preserve">onsidered </w:t>
      </w:r>
      <w:r w:rsidRPr="005E355E">
        <w:rPr>
          <w:b/>
        </w:rPr>
        <w:t xml:space="preserve">by the </w:t>
      </w:r>
      <w:r w:rsidR="00402898">
        <w:rPr>
          <w:b/>
        </w:rPr>
        <w:t>B</w:t>
      </w:r>
      <w:r w:rsidR="00402898" w:rsidRPr="005E355E">
        <w:rPr>
          <w:b/>
        </w:rPr>
        <w:t xml:space="preserve">oard </w:t>
      </w:r>
      <w:r w:rsidR="005E355E" w:rsidRPr="005E355E">
        <w:rPr>
          <w:b/>
        </w:rPr>
        <w:t>in 2020</w:t>
      </w:r>
      <w:r w:rsidR="00296F0D">
        <w:tab/>
        <w:t>6</w:t>
      </w:r>
    </w:p>
    <w:p w14:paraId="1B97B955" w14:textId="63BCC332" w:rsidR="00CF05B9" w:rsidRPr="00F805C4" w:rsidRDefault="005E355E" w:rsidP="00CF05B9">
      <w:pPr>
        <w:tabs>
          <w:tab w:val="right" w:pos="9639"/>
        </w:tabs>
        <w:spacing w:before="240" w:after="0"/>
      </w:pPr>
      <w:r w:rsidRPr="00F805C4">
        <w:rPr>
          <w:b/>
        </w:rPr>
        <w:t xml:space="preserve">National Assessment Program - </w:t>
      </w:r>
      <w:r w:rsidR="00CF05B9" w:rsidRPr="00F805C4">
        <w:rPr>
          <w:b/>
        </w:rPr>
        <w:t>Literacy and Numeracy</w:t>
      </w:r>
      <w:r w:rsidR="00296F0D">
        <w:tab/>
        <w:t>7</w:t>
      </w:r>
    </w:p>
    <w:p w14:paraId="0D3B745C" w14:textId="2623E5E5" w:rsidR="00CF05B9" w:rsidRPr="00F805C4" w:rsidRDefault="00CF05B9" w:rsidP="00CF05B9">
      <w:pPr>
        <w:tabs>
          <w:tab w:val="right" w:pos="9639"/>
        </w:tabs>
        <w:spacing w:before="240" w:after="0"/>
      </w:pPr>
      <w:r w:rsidRPr="00F805C4">
        <w:rPr>
          <w:b/>
        </w:rPr>
        <w:t>Northern Territory Certificate of Education and Training</w:t>
      </w:r>
      <w:r w:rsidR="00296F0D">
        <w:tab/>
      </w:r>
      <w:r w:rsidR="004E441F">
        <w:t>8</w:t>
      </w:r>
    </w:p>
    <w:p w14:paraId="367FC99E" w14:textId="19604502" w:rsidR="00CF05B9" w:rsidRPr="00DA0F8F" w:rsidRDefault="00CF05B9" w:rsidP="004E441F">
      <w:pPr>
        <w:tabs>
          <w:tab w:val="right" w:pos="9639"/>
        </w:tabs>
        <w:spacing w:before="240" w:after="0"/>
      </w:pPr>
      <w:r w:rsidRPr="00DA0F8F">
        <w:rPr>
          <w:b/>
        </w:rPr>
        <w:t>Northern Territory Certificate of Education and Training Statistics</w:t>
      </w:r>
      <w:r w:rsidR="00DA0F8F">
        <w:tab/>
        <w:t>9</w:t>
      </w:r>
    </w:p>
    <w:p w14:paraId="5F6671C9" w14:textId="7B2CF235" w:rsidR="00CF05B9" w:rsidRPr="00DA0F8F" w:rsidRDefault="00CF05B9" w:rsidP="00E7742E">
      <w:pPr>
        <w:pStyle w:val="ListParagraph"/>
        <w:numPr>
          <w:ilvl w:val="0"/>
          <w:numId w:val="16"/>
        </w:numPr>
        <w:tabs>
          <w:tab w:val="right" w:pos="9639"/>
        </w:tabs>
        <w:spacing w:before="60" w:after="0"/>
        <w:ind w:left="426"/>
      </w:pPr>
      <w:r w:rsidRPr="00DA0F8F">
        <w:t>Aboriginal and Tor</w:t>
      </w:r>
      <w:r w:rsidR="00DA0F8F">
        <w:t xml:space="preserve">res Strait Islander </w:t>
      </w:r>
      <w:r w:rsidR="000468C6">
        <w:t>Completion</w:t>
      </w:r>
      <w:r w:rsidR="00DA0F8F">
        <w:tab/>
        <w:t>1</w:t>
      </w:r>
      <w:r w:rsidR="004E441F">
        <w:t>0</w:t>
      </w:r>
    </w:p>
    <w:p w14:paraId="78281F7B" w14:textId="3B84EDA6" w:rsidR="00CF05B9" w:rsidRDefault="004E441F" w:rsidP="00E7742E">
      <w:pPr>
        <w:pStyle w:val="ListParagraph"/>
        <w:numPr>
          <w:ilvl w:val="0"/>
          <w:numId w:val="16"/>
        </w:numPr>
        <w:tabs>
          <w:tab w:val="right" w:pos="9639"/>
        </w:tabs>
        <w:spacing w:before="60" w:after="0"/>
        <w:ind w:left="426"/>
      </w:pPr>
      <w:r>
        <w:t>Northern Territory Certificate of Education and Training completers by gender</w:t>
      </w:r>
      <w:r w:rsidR="00DA0F8F">
        <w:tab/>
        <w:t>1</w:t>
      </w:r>
      <w:r>
        <w:t>0</w:t>
      </w:r>
    </w:p>
    <w:p w14:paraId="759DC714" w14:textId="34747020" w:rsidR="004E441F" w:rsidRPr="00DA0F8F" w:rsidRDefault="004E441F" w:rsidP="00E7742E">
      <w:pPr>
        <w:pStyle w:val="ListParagraph"/>
        <w:numPr>
          <w:ilvl w:val="0"/>
          <w:numId w:val="16"/>
        </w:numPr>
        <w:tabs>
          <w:tab w:val="right" w:pos="9639"/>
        </w:tabs>
        <w:spacing w:before="60" w:after="0"/>
        <w:ind w:left="426"/>
      </w:pPr>
      <w:r>
        <w:t xml:space="preserve">Northern Territory Certificate of Education and </w:t>
      </w:r>
      <w:r w:rsidR="00B57A4B">
        <w:t>Training completers by sector</w:t>
      </w:r>
      <w:r w:rsidR="00B57A4B">
        <w:tab/>
        <w:t>13</w:t>
      </w:r>
    </w:p>
    <w:p w14:paraId="364CAE5D" w14:textId="449E3A27" w:rsidR="00CF05B9" w:rsidRPr="00DA0F8F" w:rsidRDefault="00CF05B9" w:rsidP="00E7742E">
      <w:pPr>
        <w:pStyle w:val="ListParagraph"/>
        <w:numPr>
          <w:ilvl w:val="0"/>
          <w:numId w:val="16"/>
        </w:numPr>
        <w:tabs>
          <w:tab w:val="right" w:pos="9639"/>
        </w:tabs>
        <w:spacing w:before="60" w:after="0"/>
        <w:ind w:left="426"/>
      </w:pPr>
      <w:r w:rsidRPr="00DA0F8F">
        <w:t>Top 20 N</w:t>
      </w:r>
      <w:r w:rsidR="00086DFD" w:rsidRPr="00DA0F8F">
        <w:t>orthern Territory Certificate of Education and Training</w:t>
      </w:r>
      <w:r w:rsidR="00112001">
        <w:t xml:space="preserve"> </w:t>
      </w:r>
      <w:r w:rsidR="000468C6">
        <w:t>Students</w:t>
      </w:r>
      <w:r w:rsidR="000468C6" w:rsidRPr="00DA0F8F">
        <w:t xml:space="preserve"> </w:t>
      </w:r>
      <w:r w:rsidR="00DA0F8F">
        <w:t xml:space="preserve">and Merit </w:t>
      </w:r>
      <w:r w:rsidR="000468C6">
        <w:t>Awardees</w:t>
      </w:r>
      <w:r w:rsidR="00DA0F8F">
        <w:tab/>
        <w:t>1</w:t>
      </w:r>
      <w:r w:rsidR="00C8490D">
        <w:t>5</w:t>
      </w:r>
    </w:p>
    <w:p w14:paraId="36CA0937" w14:textId="678FDD98" w:rsidR="00CF05B9" w:rsidRPr="00DA0F8F" w:rsidRDefault="00DA0F8F" w:rsidP="00E7742E">
      <w:pPr>
        <w:pStyle w:val="ListParagraph"/>
        <w:numPr>
          <w:ilvl w:val="0"/>
          <w:numId w:val="16"/>
        </w:numPr>
        <w:tabs>
          <w:tab w:val="right" w:pos="9639"/>
        </w:tabs>
        <w:spacing w:before="60" w:after="0"/>
        <w:ind w:left="426"/>
      </w:pPr>
      <w:r>
        <w:t>Stage 1 Results</w:t>
      </w:r>
      <w:r>
        <w:tab/>
        <w:t>1</w:t>
      </w:r>
      <w:r w:rsidR="00C8490D">
        <w:t>6</w:t>
      </w:r>
    </w:p>
    <w:p w14:paraId="7FD05E3D" w14:textId="1F46ED6B" w:rsidR="00CF05B9" w:rsidRPr="00DA0F8F" w:rsidRDefault="00DA0F8F" w:rsidP="00E7742E">
      <w:pPr>
        <w:pStyle w:val="ListParagraph"/>
        <w:numPr>
          <w:ilvl w:val="0"/>
          <w:numId w:val="16"/>
        </w:numPr>
        <w:tabs>
          <w:tab w:val="right" w:pos="9639"/>
        </w:tabs>
        <w:spacing w:before="60" w:after="0"/>
        <w:ind w:left="426"/>
      </w:pPr>
      <w:r>
        <w:t>Stage 2 Results</w:t>
      </w:r>
      <w:r>
        <w:tab/>
        <w:t>1</w:t>
      </w:r>
      <w:r w:rsidR="00C8490D">
        <w:t>6</w:t>
      </w:r>
    </w:p>
    <w:p w14:paraId="77BC5380" w14:textId="3A188889" w:rsidR="00CF05B9" w:rsidRPr="00DA0F8F" w:rsidRDefault="00CF05B9" w:rsidP="00E7742E">
      <w:pPr>
        <w:pStyle w:val="ListParagraph"/>
        <w:numPr>
          <w:ilvl w:val="0"/>
          <w:numId w:val="16"/>
        </w:numPr>
        <w:tabs>
          <w:tab w:val="right" w:pos="9639"/>
        </w:tabs>
        <w:spacing w:before="60" w:after="0"/>
        <w:ind w:left="426"/>
      </w:pPr>
      <w:r w:rsidRPr="00DA0F8F">
        <w:t xml:space="preserve">Vocational </w:t>
      </w:r>
      <w:r w:rsidR="00AE3D21" w:rsidRPr="00DA0F8F">
        <w:t>e</w:t>
      </w:r>
      <w:r w:rsidRPr="00DA0F8F">
        <w:t xml:space="preserve">ducation and </w:t>
      </w:r>
      <w:r w:rsidR="00AE3D21" w:rsidRPr="00DA0F8F">
        <w:t>t</w:t>
      </w:r>
      <w:r w:rsidRPr="00DA0F8F">
        <w:t>raining that contributes to the N</w:t>
      </w:r>
      <w:r w:rsidR="00AE3D21" w:rsidRPr="00DA0F8F">
        <w:t>orthern Territory Certificate of Education and Training</w:t>
      </w:r>
      <w:r w:rsidR="00DA0F8F">
        <w:tab/>
        <w:t>1</w:t>
      </w:r>
      <w:r w:rsidR="00C8490D">
        <w:t>7</w:t>
      </w:r>
    </w:p>
    <w:p w14:paraId="0EDC53C2" w14:textId="2313558D" w:rsidR="00CF05B9" w:rsidRPr="00A71612" w:rsidRDefault="00CF05B9" w:rsidP="00CF05B9">
      <w:pPr>
        <w:tabs>
          <w:tab w:val="right" w:pos="9639"/>
        </w:tabs>
        <w:spacing w:before="240" w:after="0"/>
      </w:pPr>
      <w:r w:rsidRPr="00A71612">
        <w:rPr>
          <w:b/>
        </w:rPr>
        <w:t xml:space="preserve">Vocational Education and Training </w:t>
      </w:r>
      <w:r w:rsidR="00640733" w:rsidRPr="00A71612">
        <w:rPr>
          <w:b/>
        </w:rPr>
        <w:t>D</w:t>
      </w:r>
      <w:r w:rsidRPr="00A71612">
        <w:rPr>
          <w:b/>
        </w:rPr>
        <w:t xml:space="preserve">elivered to </w:t>
      </w:r>
      <w:r w:rsidR="00640733" w:rsidRPr="00A71612">
        <w:rPr>
          <w:b/>
        </w:rPr>
        <w:t>S</w:t>
      </w:r>
      <w:r w:rsidRPr="00A71612">
        <w:rPr>
          <w:b/>
        </w:rPr>
        <w:t xml:space="preserve">econdary </w:t>
      </w:r>
      <w:r w:rsidR="00640733" w:rsidRPr="00A71612">
        <w:rPr>
          <w:b/>
        </w:rPr>
        <w:t>School S</w:t>
      </w:r>
      <w:r w:rsidRPr="00A71612">
        <w:rPr>
          <w:b/>
        </w:rPr>
        <w:t>tudents</w:t>
      </w:r>
      <w:r w:rsidR="00DA0F8F">
        <w:tab/>
      </w:r>
      <w:r w:rsidR="00C8490D">
        <w:t>18</w:t>
      </w:r>
    </w:p>
    <w:p w14:paraId="3585EF80" w14:textId="5613BF1B" w:rsidR="00CF05B9" w:rsidRPr="00A71612" w:rsidRDefault="00CF05B9" w:rsidP="00E7742E">
      <w:pPr>
        <w:pStyle w:val="ListParagraph"/>
        <w:numPr>
          <w:ilvl w:val="0"/>
          <w:numId w:val="17"/>
        </w:numPr>
        <w:tabs>
          <w:tab w:val="right" w:pos="9639"/>
        </w:tabs>
        <w:spacing w:after="0"/>
        <w:ind w:left="426"/>
      </w:pPr>
      <w:r w:rsidRPr="00A71612">
        <w:t xml:space="preserve">Overall </w:t>
      </w:r>
      <w:r w:rsidR="00D02E99">
        <w:t>V</w:t>
      </w:r>
      <w:r w:rsidR="00D02E99" w:rsidRPr="00A71612">
        <w:t xml:space="preserve">ocational </w:t>
      </w:r>
      <w:r w:rsidR="00D02E99">
        <w:t>E</w:t>
      </w:r>
      <w:r w:rsidR="00D02E99" w:rsidRPr="00A71612">
        <w:t xml:space="preserve">ducation </w:t>
      </w:r>
      <w:r w:rsidR="00640733" w:rsidRPr="00A71612">
        <w:t xml:space="preserve">and </w:t>
      </w:r>
      <w:r w:rsidR="00D02E99">
        <w:t>T</w:t>
      </w:r>
      <w:r w:rsidR="00D02E99" w:rsidRPr="00A71612">
        <w:t xml:space="preserve">raining </w:t>
      </w:r>
      <w:r w:rsidR="00D02E99">
        <w:t>D</w:t>
      </w:r>
      <w:r w:rsidR="00D02E99" w:rsidRPr="00A71612">
        <w:t xml:space="preserve">ata </w:t>
      </w:r>
      <w:r w:rsidRPr="00A71612">
        <w:t>20</w:t>
      </w:r>
      <w:r w:rsidR="00DA0F8F">
        <w:t>20</w:t>
      </w:r>
      <w:r w:rsidR="00DA0F8F">
        <w:tab/>
      </w:r>
      <w:r w:rsidR="00C8490D">
        <w:t>18</w:t>
      </w:r>
    </w:p>
    <w:p w14:paraId="6E41D9EA" w14:textId="3EF1D86D" w:rsidR="00CF05B9" w:rsidRPr="00A71612" w:rsidRDefault="00A71612" w:rsidP="00E7742E">
      <w:pPr>
        <w:pStyle w:val="ListParagraph"/>
        <w:numPr>
          <w:ilvl w:val="0"/>
          <w:numId w:val="17"/>
        </w:numPr>
        <w:tabs>
          <w:tab w:val="right" w:pos="9639"/>
        </w:tabs>
        <w:spacing w:after="0"/>
        <w:ind w:left="426"/>
      </w:pPr>
      <w:r>
        <w:t xml:space="preserve">Snapshot of </w:t>
      </w:r>
      <w:r w:rsidR="00DA0F8F">
        <w:t xml:space="preserve">Industry Training </w:t>
      </w:r>
      <w:r w:rsidR="00D02E99">
        <w:t>Programs</w:t>
      </w:r>
      <w:r w:rsidR="00DA0F8F">
        <w:tab/>
      </w:r>
      <w:r w:rsidR="00C8490D">
        <w:t>19</w:t>
      </w:r>
    </w:p>
    <w:p w14:paraId="6F51CCBB" w14:textId="77777777" w:rsidR="00CF05B9" w:rsidRPr="001B4D77" w:rsidRDefault="00CF05B9" w:rsidP="00CF05B9">
      <w:pPr>
        <w:tabs>
          <w:tab w:val="right" w:pos="9639"/>
        </w:tabs>
        <w:spacing w:before="240" w:after="0"/>
        <w:rPr>
          <w:b/>
        </w:rPr>
      </w:pPr>
      <w:r w:rsidRPr="001B4D77">
        <w:rPr>
          <w:b/>
        </w:rPr>
        <w:t>Appendices</w:t>
      </w:r>
    </w:p>
    <w:p w14:paraId="00250FC5" w14:textId="6A59E1DE" w:rsidR="00DA0F8F" w:rsidRDefault="00CF05B9" w:rsidP="00E7742E">
      <w:pPr>
        <w:pStyle w:val="ListParagraph"/>
        <w:numPr>
          <w:ilvl w:val="0"/>
          <w:numId w:val="11"/>
        </w:numPr>
        <w:tabs>
          <w:tab w:val="right" w:pos="9639"/>
        </w:tabs>
        <w:spacing w:before="60" w:after="0"/>
        <w:ind w:left="426" w:hanging="357"/>
      </w:pPr>
      <w:r w:rsidRPr="001B4D77">
        <w:t xml:space="preserve">Northern Territory Board of Studies </w:t>
      </w:r>
      <w:r w:rsidR="00D02E99">
        <w:t>S</w:t>
      </w:r>
      <w:r w:rsidR="00D02E99" w:rsidRPr="001B4D77">
        <w:t xml:space="preserve">tudent </w:t>
      </w:r>
      <w:r w:rsidR="00D02E99">
        <w:t>A</w:t>
      </w:r>
      <w:r w:rsidR="00D02E99" w:rsidRPr="001B4D77">
        <w:t xml:space="preserve">wards </w:t>
      </w:r>
      <w:r w:rsidRPr="001B4D77">
        <w:t>20</w:t>
      </w:r>
      <w:r w:rsidR="001B4D77" w:rsidRPr="001B4D77">
        <w:t>20</w:t>
      </w:r>
      <w:r w:rsidR="00DA0F8F">
        <w:tab/>
      </w:r>
      <w:r w:rsidR="00C8490D">
        <w:t>20</w:t>
      </w:r>
    </w:p>
    <w:p w14:paraId="30282356" w14:textId="2218BC1E" w:rsidR="00CF05B9" w:rsidRPr="001B4D77" w:rsidRDefault="00E7742E" w:rsidP="00E7742E">
      <w:pPr>
        <w:pStyle w:val="ListParagraph"/>
        <w:numPr>
          <w:ilvl w:val="0"/>
          <w:numId w:val="22"/>
        </w:numPr>
        <w:tabs>
          <w:tab w:val="right" w:pos="9639"/>
        </w:tabs>
        <w:spacing w:before="60" w:after="0"/>
      </w:pPr>
      <w:r>
        <w:t>i</w:t>
      </w:r>
      <w:r w:rsidR="00D21D7B">
        <w:t>ncludes</w:t>
      </w:r>
      <w:r w:rsidR="00DA0F8F" w:rsidRPr="00B171F8">
        <w:t xml:space="preserve"> Academic Excellence Awards for Year 6, 9 and 12 students</w:t>
      </w:r>
      <w:r w:rsidR="00CF05B9" w:rsidRPr="001B4D77">
        <w:tab/>
      </w:r>
      <w:r w:rsidR="00C8490D">
        <w:t>30</w:t>
      </w:r>
    </w:p>
    <w:p w14:paraId="0EE06865" w14:textId="3AE40043" w:rsidR="00CF05B9" w:rsidRPr="00F805C4" w:rsidRDefault="00F805C4" w:rsidP="00E7742E">
      <w:pPr>
        <w:pStyle w:val="ListParagraph"/>
        <w:numPr>
          <w:ilvl w:val="0"/>
          <w:numId w:val="11"/>
        </w:numPr>
        <w:tabs>
          <w:tab w:val="right" w:pos="9639"/>
        </w:tabs>
        <w:spacing w:before="60" w:after="0"/>
        <w:ind w:left="426" w:hanging="357"/>
      </w:pPr>
      <w:r>
        <w:t>SACE Stage 1 Subjects for 2020</w:t>
      </w:r>
      <w:r w:rsidR="00CF05B9" w:rsidRPr="00F805C4">
        <w:tab/>
      </w:r>
      <w:r w:rsidR="00C8490D">
        <w:t>34</w:t>
      </w:r>
    </w:p>
    <w:p w14:paraId="5211AF7A" w14:textId="3F5FDFC1" w:rsidR="00CF05B9" w:rsidRPr="00F805C4" w:rsidRDefault="00F805C4" w:rsidP="00E7742E">
      <w:pPr>
        <w:pStyle w:val="ListParagraph"/>
        <w:numPr>
          <w:ilvl w:val="0"/>
          <w:numId w:val="11"/>
        </w:numPr>
        <w:tabs>
          <w:tab w:val="right" w:pos="9639"/>
        </w:tabs>
        <w:spacing w:before="60" w:after="0"/>
        <w:ind w:left="426" w:hanging="357"/>
      </w:pPr>
      <w:r>
        <w:t>SACE Stage 2 Subjects for 2020</w:t>
      </w:r>
      <w:r w:rsidR="00CF05B9" w:rsidRPr="00F805C4">
        <w:tab/>
      </w:r>
      <w:r w:rsidR="00C8490D">
        <w:t>36</w:t>
      </w:r>
    </w:p>
    <w:p w14:paraId="0B85AB6C" w14:textId="77777777" w:rsidR="00CF05B9" w:rsidRPr="00F805C4" w:rsidRDefault="00CF05B9" w:rsidP="00CF05B9"/>
    <w:p w14:paraId="220E0862" w14:textId="77777777" w:rsidR="00CF05B9" w:rsidRPr="004A5544" w:rsidRDefault="00CF05B9" w:rsidP="00CF05B9">
      <w:pPr>
        <w:jc w:val="center"/>
      </w:pPr>
    </w:p>
    <w:p w14:paraId="2961EBE0" w14:textId="77777777" w:rsidR="00531B37" w:rsidRDefault="00531B37" w:rsidP="00531B37"/>
    <w:p w14:paraId="2CA2AECB" w14:textId="77777777" w:rsidR="00531B37" w:rsidRDefault="00531B37" w:rsidP="00531B37"/>
    <w:p w14:paraId="781860FC" w14:textId="77777777" w:rsidR="00F83DA3" w:rsidRPr="00531B37" w:rsidRDefault="00F83DA3" w:rsidP="00531B37">
      <w:pPr>
        <w:sectPr w:rsidR="00F83DA3" w:rsidRPr="00531B37" w:rsidSect="00025805">
          <w:headerReference w:type="first" r:id="rId24"/>
          <w:footerReference w:type="first" r:id="rId25"/>
          <w:pgSz w:w="11906" w:h="16838" w:code="9"/>
          <w:pgMar w:top="794" w:right="1133" w:bottom="426" w:left="1134" w:header="794" w:footer="413" w:gutter="0"/>
          <w:cols w:space="708"/>
          <w:titlePg/>
          <w:docGrid w:linePitch="360"/>
        </w:sectPr>
      </w:pPr>
    </w:p>
    <w:p w14:paraId="502F1ED9" w14:textId="5BD6349F" w:rsidR="00632997" w:rsidRPr="0051057A" w:rsidRDefault="00632997" w:rsidP="0051057A">
      <w:pPr>
        <w:pStyle w:val="Heading1"/>
        <w:numPr>
          <w:ilvl w:val="0"/>
          <w:numId w:val="0"/>
        </w:numPr>
        <w:rPr>
          <w:color w:val="auto"/>
          <w:sz w:val="22"/>
          <w:szCs w:val="22"/>
        </w:rPr>
      </w:pPr>
      <w:r w:rsidRPr="00E3615E">
        <w:rPr>
          <w:rFonts w:ascii="Lato" w:hAnsi="Lato" w:cs="Segoe UI"/>
          <w:noProof/>
          <w:color w:val="141414"/>
          <w:sz w:val="44"/>
          <w:szCs w:val="44"/>
          <w:lang w:eastAsia="en-AU"/>
        </w:rPr>
        <w:drawing>
          <wp:anchor distT="0" distB="0" distL="114300" distR="114300" simplePos="0" relativeHeight="251727872" behindDoc="0" locked="0" layoutInCell="1" allowOverlap="1" wp14:anchorId="5ECCE3F5" wp14:editId="75521853">
            <wp:simplePos x="0" y="0"/>
            <wp:positionH relativeFrom="margin">
              <wp:align>right</wp:align>
            </wp:positionH>
            <wp:positionV relativeFrom="paragraph">
              <wp:posOffset>8255</wp:posOffset>
            </wp:positionV>
            <wp:extent cx="1428750" cy="1748155"/>
            <wp:effectExtent l="133350" t="0" r="76200" b="137795"/>
            <wp:wrapSquare wrapText="bothSides"/>
            <wp:docPr id="24" name="Picture 24" descr="Mr Ralph Wi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 Ralph Wie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748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3615E">
        <w:rPr>
          <w:sz w:val="44"/>
          <w:szCs w:val="44"/>
        </w:rPr>
        <w:t>Report from the Chair</w:t>
      </w:r>
    </w:p>
    <w:p w14:paraId="578F0296" w14:textId="77777777" w:rsidR="00632997" w:rsidRPr="00BB5ABB" w:rsidRDefault="00632997" w:rsidP="00A25A5A">
      <w:r w:rsidRPr="00BB5ABB">
        <w:t xml:space="preserve">This report covers the 2020 calendar year and is the </w:t>
      </w:r>
      <w:r>
        <w:t>fifth</w:t>
      </w:r>
      <w:r w:rsidRPr="00BB5ABB">
        <w:t xml:space="preserve"> annual report of the Northern</w:t>
      </w:r>
      <w:r w:rsidRPr="00E3615E">
        <w:rPr>
          <w:rFonts w:cs="Segoe UI"/>
          <w:noProof/>
          <w:color w:val="141414"/>
        </w:rPr>
        <w:t xml:space="preserve"> </w:t>
      </w:r>
      <w:r w:rsidRPr="00BB5ABB">
        <w:t xml:space="preserve">Territory Board of Studies (NTBOS) since changes were made to the </w:t>
      </w:r>
      <w:r w:rsidRPr="00BB5ABB">
        <w:rPr>
          <w:i/>
        </w:rPr>
        <w:t xml:space="preserve">Education Act </w:t>
      </w:r>
      <w:r w:rsidRPr="00BB5ABB">
        <w:t>in 2015.</w:t>
      </w:r>
    </w:p>
    <w:p w14:paraId="24630FD5" w14:textId="77777777" w:rsidR="00632997" w:rsidRPr="00BB5ABB" w:rsidRDefault="00632997" w:rsidP="00A25A5A">
      <w:r w:rsidRPr="00BB5ABB">
        <w:t>NTBOS is an independent authority consisting of 11 members: one Department of Education officer nominated by the Chief Executive; four stakeholder representatives (parent, teacher, employer and Indigenous); two expert members drawn from the Catholic Education Office Northern Territory and the Association of Independent Schools of the Northern Territory; and four expert members nominated by the Minister for Education.</w:t>
      </w:r>
    </w:p>
    <w:p w14:paraId="076321F8" w14:textId="0E847644" w:rsidR="00632997" w:rsidRDefault="00632997" w:rsidP="00632997">
      <w:r>
        <w:t xml:space="preserve">2020 was an extraordinary year and one we will remember. With the outbreak and spread of </w:t>
      </w:r>
      <w:r w:rsidR="00A343BE">
        <w:t xml:space="preserve">the </w:t>
      </w:r>
      <w:r>
        <w:t xml:space="preserve">COVID-19 </w:t>
      </w:r>
      <w:r w:rsidR="00A343BE">
        <w:t xml:space="preserve">pandemic affecting </w:t>
      </w:r>
      <w:r>
        <w:t xml:space="preserve">all Australians in some way, the </w:t>
      </w:r>
      <w:r w:rsidR="00A343BE">
        <w:t xml:space="preserve">board </w:t>
      </w:r>
      <w:r>
        <w:t>played an important role in assisting the Department of Education to deliver its response.</w:t>
      </w:r>
    </w:p>
    <w:p w14:paraId="011AD46E" w14:textId="31DB7603" w:rsidR="00632997" w:rsidRDefault="00632997" w:rsidP="00632997">
      <w:pPr>
        <w:pStyle w:val="Default"/>
        <w:spacing w:after="200"/>
        <w:rPr>
          <w:rFonts w:ascii="Lato" w:hAnsi="Lato"/>
          <w:sz w:val="22"/>
          <w:szCs w:val="22"/>
        </w:rPr>
      </w:pPr>
      <w:r>
        <w:rPr>
          <w:rFonts w:ascii="Lato" w:hAnsi="Lato"/>
          <w:sz w:val="22"/>
          <w:szCs w:val="22"/>
        </w:rPr>
        <w:t xml:space="preserve">The </w:t>
      </w:r>
      <w:r w:rsidR="00A343BE">
        <w:rPr>
          <w:rFonts w:ascii="Lato" w:hAnsi="Lato"/>
          <w:sz w:val="22"/>
          <w:szCs w:val="22"/>
        </w:rPr>
        <w:t xml:space="preserve">board </w:t>
      </w:r>
      <w:r>
        <w:rPr>
          <w:rFonts w:ascii="Lato" w:hAnsi="Lato"/>
          <w:sz w:val="22"/>
          <w:szCs w:val="22"/>
        </w:rPr>
        <w:t xml:space="preserve">worked </w:t>
      </w:r>
      <w:r w:rsidRPr="00566B8E">
        <w:rPr>
          <w:rFonts w:ascii="Lato" w:hAnsi="Lato"/>
          <w:sz w:val="22"/>
          <w:szCs w:val="22"/>
        </w:rPr>
        <w:t xml:space="preserve">closely with the Department of Education, particularly the Quality Teaching and Learning division. This partnership of </w:t>
      </w:r>
      <w:r w:rsidR="00981109">
        <w:rPr>
          <w:rFonts w:ascii="Lato" w:hAnsi="Lato"/>
          <w:sz w:val="22"/>
          <w:szCs w:val="22"/>
        </w:rPr>
        <w:t xml:space="preserve">shared </w:t>
      </w:r>
      <w:r w:rsidRPr="00566B8E">
        <w:rPr>
          <w:rFonts w:ascii="Lato" w:hAnsi="Lato"/>
          <w:sz w:val="22"/>
          <w:szCs w:val="22"/>
        </w:rPr>
        <w:t>e</w:t>
      </w:r>
      <w:r w:rsidR="00981109">
        <w:rPr>
          <w:rFonts w:ascii="Lato" w:hAnsi="Lato"/>
          <w:sz w:val="22"/>
          <w:szCs w:val="22"/>
        </w:rPr>
        <w:t>fforts</w:t>
      </w:r>
      <w:r w:rsidRPr="00566B8E">
        <w:rPr>
          <w:rFonts w:ascii="Lato" w:hAnsi="Lato"/>
          <w:sz w:val="22"/>
          <w:szCs w:val="22"/>
        </w:rPr>
        <w:t xml:space="preserve"> covered a large number of </w:t>
      </w:r>
      <w:r w:rsidR="00A343BE">
        <w:rPr>
          <w:rFonts w:ascii="Lato" w:hAnsi="Lato"/>
          <w:sz w:val="22"/>
          <w:szCs w:val="22"/>
        </w:rPr>
        <w:t xml:space="preserve">national </w:t>
      </w:r>
      <w:r w:rsidRPr="00566B8E">
        <w:rPr>
          <w:rFonts w:ascii="Lato" w:hAnsi="Lato"/>
          <w:sz w:val="22"/>
          <w:szCs w:val="22"/>
        </w:rPr>
        <w:t>curriculum agenda issues including: Australian Curriculum Review</w:t>
      </w:r>
      <w:r w:rsidR="00A343BE">
        <w:rPr>
          <w:rFonts w:ascii="Lato" w:hAnsi="Lato"/>
          <w:sz w:val="22"/>
          <w:szCs w:val="22"/>
        </w:rPr>
        <w:t>;</w:t>
      </w:r>
      <w:r w:rsidR="00A343BE" w:rsidRPr="00566B8E">
        <w:rPr>
          <w:rFonts w:ascii="Lato" w:hAnsi="Lato"/>
          <w:sz w:val="22"/>
          <w:szCs w:val="22"/>
        </w:rPr>
        <w:t xml:space="preserve"> </w:t>
      </w:r>
      <w:r>
        <w:rPr>
          <w:rFonts w:ascii="Lato" w:hAnsi="Lato"/>
          <w:sz w:val="22"/>
          <w:szCs w:val="22"/>
        </w:rPr>
        <w:t>review of Australia’s national architecture for schooling</w:t>
      </w:r>
      <w:r w:rsidR="00A343BE">
        <w:rPr>
          <w:rFonts w:ascii="Lato" w:hAnsi="Lato"/>
          <w:sz w:val="22"/>
          <w:szCs w:val="22"/>
        </w:rPr>
        <w:t xml:space="preserve">; </w:t>
      </w:r>
      <w:r>
        <w:rPr>
          <w:rFonts w:ascii="Lato" w:hAnsi="Lato"/>
          <w:sz w:val="22"/>
          <w:szCs w:val="22"/>
        </w:rPr>
        <w:t xml:space="preserve">SACE </w:t>
      </w:r>
      <w:r w:rsidR="00A343BE">
        <w:rPr>
          <w:rFonts w:ascii="Lato" w:hAnsi="Lato"/>
          <w:sz w:val="22"/>
          <w:szCs w:val="22"/>
        </w:rPr>
        <w:t>modernisation</w:t>
      </w:r>
      <w:r w:rsidR="00493417">
        <w:rPr>
          <w:rFonts w:ascii="Lato" w:hAnsi="Lato"/>
          <w:sz w:val="22"/>
          <w:szCs w:val="22"/>
        </w:rPr>
        <w:t xml:space="preserve">; </w:t>
      </w:r>
      <w:r w:rsidRPr="00566B8E">
        <w:rPr>
          <w:rFonts w:ascii="Lato" w:hAnsi="Lato"/>
          <w:sz w:val="22"/>
          <w:szCs w:val="22"/>
        </w:rPr>
        <w:t>the National Assessment Program – Literacy and Numeracy; Northern Territory Certificate of Education and Training; and vocational education and training.</w:t>
      </w:r>
    </w:p>
    <w:p w14:paraId="7D542F50" w14:textId="7F6B8EB1" w:rsidR="00632997" w:rsidRDefault="00632997" w:rsidP="00632997">
      <w:pPr>
        <w:pStyle w:val="Default"/>
        <w:spacing w:after="200"/>
        <w:rPr>
          <w:rFonts w:ascii="Lato" w:hAnsi="Lato"/>
          <w:sz w:val="22"/>
          <w:szCs w:val="22"/>
        </w:rPr>
      </w:pPr>
      <w:r w:rsidRPr="00566B8E">
        <w:rPr>
          <w:rFonts w:ascii="Lato" w:hAnsi="Lato"/>
          <w:sz w:val="22"/>
          <w:szCs w:val="22"/>
        </w:rPr>
        <w:t xml:space="preserve">The </w:t>
      </w:r>
      <w:r w:rsidR="00493417">
        <w:rPr>
          <w:rFonts w:ascii="Lato" w:hAnsi="Lato"/>
          <w:sz w:val="22"/>
          <w:szCs w:val="22"/>
        </w:rPr>
        <w:t>b</w:t>
      </w:r>
      <w:r w:rsidR="00493417" w:rsidRPr="00566B8E">
        <w:rPr>
          <w:rFonts w:ascii="Lato" w:hAnsi="Lato"/>
          <w:sz w:val="22"/>
          <w:szCs w:val="22"/>
        </w:rPr>
        <w:t xml:space="preserve">oard </w:t>
      </w:r>
      <w:r w:rsidRPr="00566B8E">
        <w:rPr>
          <w:rFonts w:ascii="Lato" w:hAnsi="Lato"/>
          <w:sz w:val="22"/>
          <w:szCs w:val="22"/>
        </w:rPr>
        <w:t xml:space="preserve">has continued to advance its work of contributing to the educational vision of the Territory and its desire to </w:t>
      </w:r>
      <w:r>
        <w:rPr>
          <w:rFonts w:ascii="Lato" w:hAnsi="Lato"/>
          <w:sz w:val="22"/>
          <w:szCs w:val="22"/>
        </w:rPr>
        <w:t>become the most improved education system in the country. The board provided input to the review of school term date structures for 2023 to 2027, reviewed NTBOS student awards and monitored the outcomes of the NT Indigenous Languages and Cultures Curriculum trial and the Employment Pathways Framework trial.</w:t>
      </w:r>
    </w:p>
    <w:p w14:paraId="21A8087A" w14:textId="5C4E1130" w:rsidR="00632997" w:rsidRDefault="00632997" w:rsidP="00632997">
      <w:r w:rsidRPr="00BB5ABB">
        <w:t>The Northern Territory Board of Studies Strategic Plan 2017-20 guides the board’s directions and goals.</w:t>
      </w:r>
    </w:p>
    <w:p w14:paraId="17C4AF5A" w14:textId="39A561C1" w:rsidR="004541EA" w:rsidRDefault="004541EA" w:rsidP="00632997">
      <w:r>
        <w:t xml:space="preserve">A major event on the </w:t>
      </w:r>
      <w:r w:rsidR="00493417">
        <w:t xml:space="preserve">board’s </w:t>
      </w:r>
      <w:r>
        <w:t xml:space="preserve">agenda </w:t>
      </w:r>
      <w:r w:rsidR="00493417">
        <w:t xml:space="preserve">is </w:t>
      </w:r>
      <w:r>
        <w:t>the student award presentation ceremonies which are held annually in Alice Springs and Darwin. These events publicly recognise the academic and vocational excellence of school leavers and acknowledge the educators, schools and families who helped them excel.</w:t>
      </w:r>
    </w:p>
    <w:p w14:paraId="02AA0D98" w14:textId="18A3F6AB" w:rsidR="00632997" w:rsidRPr="004833DF" w:rsidRDefault="00632997" w:rsidP="00632997">
      <w:r>
        <w:t>On behalf of the board, I extend thanks to three departing members, Ms Leanne Nixon, Mr Mark Monaghan and Ms Annette Gil</w:t>
      </w:r>
      <w:r w:rsidR="000626DB">
        <w:t>landers</w:t>
      </w:r>
      <w:r>
        <w:t xml:space="preserve"> for their commitment and contributions to the work of the board during their tenures.</w:t>
      </w:r>
    </w:p>
    <w:p w14:paraId="50D834E5" w14:textId="78115F9C" w:rsidR="00632997" w:rsidRPr="00727A9B" w:rsidRDefault="00632997" w:rsidP="0051057A">
      <w:pPr>
        <w:spacing w:after="0"/>
      </w:pPr>
      <w:r w:rsidRPr="004833DF">
        <w:t xml:space="preserve">I also wish to thank those officers in the Department of Education who have supported the work of the board throughout 2020. </w:t>
      </w:r>
      <w:r>
        <w:rPr>
          <w:rFonts w:ascii="Arial" w:hAnsi="Arial" w:cs="Arial"/>
        </w:rPr>
        <w:t xml:space="preserve">And finally, I thank fellow board members for their enthusiastic commitment and the positive way in which they have taken up the challenges of working together to further improve education in the </w:t>
      </w:r>
      <w:r w:rsidRPr="00727A9B">
        <w:rPr>
          <w:rFonts w:ascii="Arial" w:hAnsi="Arial" w:cs="Arial"/>
        </w:rPr>
        <w:t>Territory.</w:t>
      </w:r>
    </w:p>
    <w:p w14:paraId="5DF442E2" w14:textId="552048BE" w:rsidR="00632997" w:rsidRDefault="00632997" w:rsidP="00632997">
      <w:pPr>
        <w:spacing w:after="0"/>
        <w:jc w:val="both"/>
      </w:pPr>
    </w:p>
    <w:p w14:paraId="574C652C" w14:textId="529388E0" w:rsidR="0051057A" w:rsidRPr="0051057A" w:rsidRDefault="0051057A" w:rsidP="00632997">
      <w:pPr>
        <w:spacing w:after="0"/>
        <w:jc w:val="both"/>
        <w:rPr>
          <w:sz w:val="20"/>
          <w:szCs w:val="20"/>
        </w:rPr>
      </w:pPr>
      <w:r>
        <w:rPr>
          <w:noProof/>
          <w:lang w:eastAsia="en-AU"/>
        </w:rPr>
        <w:drawing>
          <wp:anchor distT="0" distB="0" distL="114300" distR="114300" simplePos="0" relativeHeight="251763712" behindDoc="0" locked="0" layoutInCell="1" allowOverlap="1" wp14:anchorId="0018C368" wp14:editId="05D247FE">
            <wp:simplePos x="0" y="0"/>
            <wp:positionH relativeFrom="margin">
              <wp:align>left</wp:align>
            </wp:positionH>
            <wp:positionV relativeFrom="paragraph">
              <wp:posOffset>5715</wp:posOffset>
            </wp:positionV>
            <wp:extent cx="1061085" cy="566420"/>
            <wp:effectExtent l="0" t="0" r="5715"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61085" cy="566420"/>
                    </a:xfrm>
                    <a:prstGeom prst="rect">
                      <a:avLst/>
                    </a:prstGeom>
                  </pic:spPr>
                </pic:pic>
              </a:graphicData>
            </a:graphic>
            <wp14:sizeRelH relativeFrom="page">
              <wp14:pctWidth>0</wp14:pctWidth>
            </wp14:sizeRelH>
            <wp14:sizeRelV relativeFrom="page">
              <wp14:pctHeight>0</wp14:pctHeight>
            </wp14:sizeRelV>
          </wp:anchor>
        </w:drawing>
      </w:r>
    </w:p>
    <w:p w14:paraId="3A51A643" w14:textId="77777777" w:rsidR="0051057A" w:rsidRPr="0051057A" w:rsidRDefault="0051057A" w:rsidP="00632997">
      <w:pPr>
        <w:spacing w:after="0"/>
        <w:jc w:val="both"/>
        <w:rPr>
          <w:sz w:val="20"/>
          <w:szCs w:val="20"/>
        </w:rPr>
      </w:pPr>
    </w:p>
    <w:p w14:paraId="7E29E9A3" w14:textId="77777777" w:rsidR="0051057A" w:rsidRPr="0051057A" w:rsidRDefault="0051057A" w:rsidP="00632997">
      <w:pPr>
        <w:spacing w:after="0"/>
        <w:jc w:val="both"/>
        <w:rPr>
          <w:sz w:val="20"/>
          <w:szCs w:val="20"/>
        </w:rPr>
      </w:pPr>
    </w:p>
    <w:p w14:paraId="30ED36FC" w14:textId="2F966634" w:rsidR="0051057A" w:rsidRPr="0051057A" w:rsidRDefault="0051057A" w:rsidP="00632997">
      <w:pPr>
        <w:spacing w:after="0"/>
        <w:jc w:val="both"/>
        <w:rPr>
          <w:sz w:val="20"/>
          <w:szCs w:val="20"/>
        </w:rPr>
      </w:pPr>
    </w:p>
    <w:p w14:paraId="4561935B" w14:textId="2FA660D0" w:rsidR="00632997" w:rsidRPr="00727A9B" w:rsidRDefault="00632997" w:rsidP="00632997">
      <w:pPr>
        <w:spacing w:after="0"/>
        <w:jc w:val="both"/>
      </w:pPr>
      <w:r w:rsidRPr="00727A9B">
        <w:t>RALPH WIESE</w:t>
      </w:r>
    </w:p>
    <w:p w14:paraId="4B5EE5B2" w14:textId="7F162DFA" w:rsidR="00632997" w:rsidRDefault="00632997" w:rsidP="00632997">
      <w:pPr>
        <w:spacing w:after="0"/>
        <w:jc w:val="both"/>
      </w:pPr>
      <w:r w:rsidRPr="00727A9B">
        <w:t>Chair</w:t>
      </w:r>
    </w:p>
    <w:p w14:paraId="10EEBB58" w14:textId="77777777" w:rsidR="0051057A" w:rsidRPr="00727A9B" w:rsidRDefault="0051057A" w:rsidP="00632997">
      <w:pPr>
        <w:spacing w:after="0"/>
        <w:jc w:val="both"/>
      </w:pPr>
    </w:p>
    <w:p w14:paraId="6ECA37D5" w14:textId="65C31F13" w:rsidR="00632997" w:rsidRPr="00727A9B" w:rsidRDefault="00F9458F" w:rsidP="00632997">
      <w:r>
        <w:t>25</w:t>
      </w:r>
      <w:r w:rsidR="00632997" w:rsidRPr="00727A9B">
        <w:t xml:space="preserve"> </w:t>
      </w:r>
      <w:r w:rsidR="000626DB">
        <w:t>June 2021</w:t>
      </w:r>
    </w:p>
    <w:p w14:paraId="255A04C8" w14:textId="77777777" w:rsidR="005036B2" w:rsidRDefault="005036B2">
      <w:pPr>
        <w:rPr>
          <w:rFonts w:eastAsiaTheme="majorEastAsia" w:cstheme="majorBidi"/>
          <w:bCs/>
          <w:color w:val="1F1F5F" w:themeColor="text1"/>
          <w:kern w:val="32"/>
          <w:sz w:val="36"/>
          <w:szCs w:val="32"/>
        </w:rPr>
      </w:pPr>
      <w:r>
        <w:br w:type="page"/>
      </w:r>
    </w:p>
    <w:p w14:paraId="5237CC90" w14:textId="1A616485" w:rsidR="006A17D1" w:rsidRPr="00FE59F3" w:rsidRDefault="006A17D1" w:rsidP="006A17D1">
      <w:pPr>
        <w:pStyle w:val="Heading1"/>
        <w:numPr>
          <w:ilvl w:val="0"/>
          <w:numId w:val="0"/>
        </w:numPr>
        <w:ind w:left="432" w:hanging="432"/>
        <w:jc w:val="both"/>
        <w:rPr>
          <w:rFonts w:ascii="Lato" w:hAnsi="Lato"/>
        </w:rPr>
      </w:pPr>
      <w:r w:rsidRPr="00FE59F3">
        <w:rPr>
          <w:rFonts w:ascii="Lato" w:hAnsi="Lato"/>
        </w:rPr>
        <w:t>Functions of the Board</w:t>
      </w:r>
    </w:p>
    <w:p w14:paraId="41AF80DC" w14:textId="77777777" w:rsidR="006A17D1" w:rsidRPr="00FE59F3" w:rsidRDefault="006A17D1" w:rsidP="00BF23FD">
      <w:r w:rsidRPr="00FE59F3">
        <w:t>The board has the following functions:</w:t>
      </w:r>
    </w:p>
    <w:p w14:paraId="04EF5BE1" w14:textId="2903F0C9" w:rsidR="006A17D1" w:rsidRPr="00FE59F3" w:rsidRDefault="006A17D1" w:rsidP="00BF23FD">
      <w:pPr>
        <w:ind w:left="567" w:hanging="567"/>
      </w:pPr>
      <w:r w:rsidRPr="00FE59F3">
        <w:t>(a)</w:t>
      </w:r>
      <w:r w:rsidRPr="00FE59F3">
        <w:tab/>
        <w:t xml:space="preserve">to provide advice to the Minister for Education and the Chief Executive </w:t>
      </w:r>
      <w:r w:rsidR="001D69AA">
        <w:t xml:space="preserve">of the Department of Education </w:t>
      </w:r>
      <w:r w:rsidRPr="00FE59F3">
        <w:t>on curriculum policy in relation to:</w:t>
      </w:r>
    </w:p>
    <w:p w14:paraId="6DA4860D" w14:textId="77777777" w:rsidR="006A17D1" w:rsidRPr="00FE59F3" w:rsidRDefault="006A17D1" w:rsidP="00BF23FD">
      <w:pPr>
        <w:ind w:left="1134" w:hanging="567"/>
      </w:pPr>
      <w:r w:rsidRPr="00FE59F3">
        <w:t>(i)</w:t>
      </w:r>
      <w:r w:rsidRPr="00FE59F3">
        <w:tab/>
        <w:t>establishing and maintaining curriculum frameworks that address the needs of all students in the Territory school education system; and</w:t>
      </w:r>
    </w:p>
    <w:p w14:paraId="5BB78D38" w14:textId="77777777" w:rsidR="006A17D1" w:rsidRPr="00FE59F3" w:rsidRDefault="006A17D1" w:rsidP="00BF23FD">
      <w:pPr>
        <w:ind w:left="1134" w:hanging="567"/>
      </w:pPr>
      <w:r w:rsidRPr="00FE59F3">
        <w:t>(ii)</w:t>
      </w:r>
      <w:r w:rsidRPr="00FE59F3">
        <w:tab/>
        <w:t>establishing and maintaining procedures for student assessment, reporting and certification; and</w:t>
      </w:r>
    </w:p>
    <w:p w14:paraId="2BB177C9" w14:textId="77777777" w:rsidR="006A17D1" w:rsidRPr="00FE59F3" w:rsidRDefault="006A17D1" w:rsidP="00BF23FD">
      <w:pPr>
        <w:ind w:left="1134" w:hanging="567"/>
      </w:pPr>
      <w:r w:rsidRPr="00FE59F3">
        <w:t>(iii)</w:t>
      </w:r>
      <w:r w:rsidRPr="00FE59F3">
        <w:tab/>
        <w:t>monitoring, evaluating and reporting on student performance; and</w:t>
      </w:r>
    </w:p>
    <w:p w14:paraId="524D16B6" w14:textId="77777777" w:rsidR="006A17D1" w:rsidRPr="00FE59F3" w:rsidRDefault="006A17D1" w:rsidP="00BF23FD">
      <w:pPr>
        <w:ind w:left="1134" w:hanging="567"/>
      </w:pPr>
      <w:r w:rsidRPr="00FE59F3">
        <w:t>(iv)</w:t>
      </w:r>
      <w:r w:rsidRPr="00FE59F3">
        <w:tab/>
        <w:t>improving student outcomes;</w:t>
      </w:r>
    </w:p>
    <w:p w14:paraId="726D22E6" w14:textId="03EA8ABE" w:rsidR="006A17D1" w:rsidRPr="00FE59F3" w:rsidRDefault="006A17D1" w:rsidP="00BF23FD">
      <w:pPr>
        <w:ind w:left="567" w:hanging="567"/>
      </w:pPr>
      <w:r w:rsidRPr="00FE59F3">
        <w:t>(b)</w:t>
      </w:r>
      <w:r w:rsidRPr="00FE59F3">
        <w:tab/>
        <w:t>to provide advice to the Minister for Education and the Chief Executive on government policy affecting the board’s functions;</w:t>
      </w:r>
    </w:p>
    <w:p w14:paraId="5FE0C923" w14:textId="77777777" w:rsidR="006A17D1" w:rsidRPr="00FE59F3" w:rsidRDefault="006A17D1" w:rsidP="00BF23FD">
      <w:pPr>
        <w:ind w:left="567" w:hanging="567"/>
      </w:pPr>
      <w:r w:rsidRPr="00FE59F3">
        <w:t>(c)</w:t>
      </w:r>
      <w:r w:rsidRPr="00FE59F3">
        <w:tab/>
        <w:t>to cooperate and consult with bodies prescribed by regulation that are engaged in education or related matters.</w:t>
      </w:r>
    </w:p>
    <w:p w14:paraId="4D914005" w14:textId="77777777" w:rsidR="006A17D1" w:rsidRPr="00FE59F3" w:rsidRDefault="006A17D1" w:rsidP="00BF23FD">
      <w:r w:rsidRPr="00FE59F3">
        <w:t>The board may determine the certificates to be issued to a person in respect of their educational achievements, and must issue a certificate to the person whose educational achievements, as assessed or recognised under this section, qualify the person for the certificate.</w:t>
      </w:r>
    </w:p>
    <w:p w14:paraId="5851E6C4" w14:textId="37562CC3" w:rsidR="006A17D1" w:rsidRPr="00FE59F3" w:rsidRDefault="006A17D1" w:rsidP="00BF23FD">
      <w:r w:rsidRPr="00FE59F3">
        <w:t>The board must prepare and maintain records of assessments and provide</w:t>
      </w:r>
      <w:r w:rsidR="001D69AA">
        <w:t>,</w:t>
      </w:r>
      <w:r w:rsidRPr="00FE59F3">
        <w:t xml:space="preserve"> on request by a student or former student, a copy of a record to the student or former student, or to such person as the student or former student specifies in that request.</w:t>
      </w:r>
    </w:p>
    <w:p w14:paraId="590EDD12" w14:textId="77777777" w:rsidR="006A17D1" w:rsidRPr="00FE59F3" w:rsidRDefault="006A17D1" w:rsidP="00BF23FD">
      <w:r w:rsidRPr="00FE59F3">
        <w:t>The board is subject to the directions of the Minister for Education in performing its functions.</w:t>
      </w:r>
    </w:p>
    <w:p w14:paraId="2A43DCA6" w14:textId="77777777" w:rsidR="006A17D1" w:rsidRPr="00FE59F3" w:rsidRDefault="006A17D1" w:rsidP="006A17D1">
      <w:pPr>
        <w:jc w:val="both"/>
      </w:pPr>
    </w:p>
    <w:p w14:paraId="08748F5F" w14:textId="77777777" w:rsidR="006A17D1" w:rsidRPr="00FE59F3" w:rsidRDefault="006A17D1" w:rsidP="006A17D1">
      <w:pPr>
        <w:jc w:val="both"/>
      </w:pPr>
    </w:p>
    <w:p w14:paraId="7AACD26D" w14:textId="77777777" w:rsidR="006A17D1" w:rsidRPr="00FE59F3" w:rsidRDefault="006A17D1" w:rsidP="006A17D1">
      <w:pPr>
        <w:pStyle w:val="Heading1"/>
        <w:numPr>
          <w:ilvl w:val="0"/>
          <w:numId w:val="0"/>
        </w:numPr>
        <w:ind w:left="432" w:hanging="432"/>
        <w:jc w:val="both"/>
        <w:rPr>
          <w:rFonts w:ascii="Lato" w:hAnsi="Lato"/>
        </w:rPr>
      </w:pPr>
      <w:r w:rsidRPr="00FE59F3">
        <w:rPr>
          <w:rFonts w:ascii="Lato" w:hAnsi="Lato"/>
        </w:rPr>
        <w:t>Over</w:t>
      </w:r>
      <w:r w:rsidRPr="00FE59F3">
        <w:rPr>
          <w:rStyle w:val="Heading1Char"/>
          <w:rFonts w:ascii="Lato" w:hAnsi="Lato"/>
        </w:rPr>
        <w:t>v</w:t>
      </w:r>
      <w:r w:rsidRPr="00FE59F3">
        <w:rPr>
          <w:rFonts w:ascii="Lato" w:hAnsi="Lato"/>
        </w:rPr>
        <w:t>iew</w:t>
      </w:r>
    </w:p>
    <w:p w14:paraId="5311922A" w14:textId="77777777" w:rsidR="006A17D1" w:rsidRPr="00FE59F3" w:rsidRDefault="006A17D1" w:rsidP="006A17D1">
      <w:pPr>
        <w:pStyle w:val="Heading3"/>
        <w:numPr>
          <w:ilvl w:val="0"/>
          <w:numId w:val="0"/>
        </w:numPr>
        <w:ind w:left="720" w:hanging="720"/>
        <w:jc w:val="both"/>
        <w:rPr>
          <w:rFonts w:ascii="Lato" w:hAnsi="Lato"/>
        </w:rPr>
      </w:pPr>
      <w:r w:rsidRPr="00FE59F3">
        <w:rPr>
          <w:rFonts w:ascii="Lato" w:hAnsi="Lato"/>
        </w:rPr>
        <w:t>Boards of Studies</w:t>
      </w:r>
    </w:p>
    <w:p w14:paraId="642124C1" w14:textId="77777777" w:rsidR="006A17D1" w:rsidRPr="00FE59F3" w:rsidRDefault="006A17D1" w:rsidP="006A17D1">
      <w:pPr>
        <w:jc w:val="both"/>
      </w:pPr>
      <w:r w:rsidRPr="00FE59F3">
        <w:t>Boards of Studies exist under various names in all Australian states and territories. Although their functions vary, they share a number of common educational purposes including:</w:t>
      </w:r>
    </w:p>
    <w:p w14:paraId="668BF599" w14:textId="57D952C5" w:rsidR="006A17D1" w:rsidRPr="00FE59F3" w:rsidRDefault="006A17D1" w:rsidP="00E7742E">
      <w:pPr>
        <w:pStyle w:val="ListParagraph"/>
        <w:numPr>
          <w:ilvl w:val="0"/>
          <w:numId w:val="17"/>
        </w:numPr>
        <w:spacing w:before="60" w:after="0"/>
        <w:ind w:left="426"/>
        <w:jc w:val="both"/>
      </w:pPr>
      <w:r w:rsidRPr="00FE59F3">
        <w:t>to allow widespread community input</w:t>
      </w:r>
    </w:p>
    <w:p w14:paraId="2259E798" w14:textId="47492ECD" w:rsidR="006A17D1" w:rsidRPr="00FE59F3" w:rsidRDefault="006A17D1" w:rsidP="00E7742E">
      <w:pPr>
        <w:pStyle w:val="ListParagraph"/>
        <w:numPr>
          <w:ilvl w:val="0"/>
          <w:numId w:val="17"/>
        </w:numPr>
        <w:spacing w:before="60" w:after="0"/>
        <w:ind w:left="426"/>
        <w:jc w:val="both"/>
      </w:pPr>
      <w:r w:rsidRPr="00FE59F3">
        <w:t>to bring together all schools in establishing common directions</w:t>
      </w:r>
    </w:p>
    <w:p w14:paraId="6E16731B" w14:textId="5D954324" w:rsidR="006A17D1" w:rsidRPr="00FE59F3" w:rsidRDefault="006A17D1" w:rsidP="00E7742E">
      <w:pPr>
        <w:pStyle w:val="ListParagraph"/>
        <w:numPr>
          <w:ilvl w:val="0"/>
          <w:numId w:val="17"/>
        </w:numPr>
        <w:spacing w:before="60" w:after="0"/>
        <w:ind w:left="426"/>
        <w:jc w:val="both"/>
      </w:pPr>
      <w:r w:rsidRPr="00FE59F3">
        <w:t>to ensure fairness for all students</w:t>
      </w:r>
    </w:p>
    <w:p w14:paraId="6E4AB82F" w14:textId="423D9FA8" w:rsidR="006A17D1" w:rsidRPr="00FE59F3" w:rsidRDefault="006A17D1" w:rsidP="00E7742E">
      <w:pPr>
        <w:pStyle w:val="ListParagraph"/>
        <w:numPr>
          <w:ilvl w:val="0"/>
          <w:numId w:val="17"/>
        </w:numPr>
        <w:spacing w:before="60" w:after="0"/>
        <w:ind w:left="426"/>
        <w:jc w:val="both"/>
      </w:pPr>
      <w:r w:rsidRPr="00FE59F3">
        <w:t>to establish the curriculum for the stages of schooling</w:t>
      </w:r>
    </w:p>
    <w:p w14:paraId="4388DA23" w14:textId="5122D93B" w:rsidR="006A17D1" w:rsidRPr="00FE59F3" w:rsidRDefault="006A17D1" w:rsidP="00E7742E">
      <w:pPr>
        <w:pStyle w:val="ListParagraph"/>
        <w:numPr>
          <w:ilvl w:val="0"/>
          <w:numId w:val="17"/>
        </w:numPr>
        <w:spacing w:before="60" w:after="0"/>
        <w:ind w:left="426"/>
        <w:jc w:val="both"/>
      </w:pPr>
      <w:r w:rsidRPr="00FE59F3">
        <w:t>to provide for assessment of student learning</w:t>
      </w:r>
    </w:p>
    <w:p w14:paraId="74253C51" w14:textId="40F4872C" w:rsidR="006A17D1" w:rsidRPr="00FE59F3" w:rsidRDefault="006A17D1" w:rsidP="00E7742E">
      <w:pPr>
        <w:pStyle w:val="ListParagraph"/>
        <w:numPr>
          <w:ilvl w:val="0"/>
          <w:numId w:val="17"/>
        </w:numPr>
        <w:spacing w:before="60" w:after="0"/>
        <w:ind w:left="426"/>
        <w:jc w:val="both"/>
      </w:pPr>
      <w:r w:rsidRPr="00FE59F3">
        <w:t>to control certification of student achievement.</w:t>
      </w:r>
    </w:p>
    <w:p w14:paraId="5387D3D4" w14:textId="77777777" w:rsidR="006A17D1" w:rsidRPr="00FE59F3" w:rsidRDefault="006A17D1" w:rsidP="006A17D1"/>
    <w:p w14:paraId="1CD65524" w14:textId="77777777" w:rsidR="006A17D1" w:rsidRPr="00FE59F3" w:rsidRDefault="006A17D1" w:rsidP="006A17D1">
      <w:r w:rsidRPr="00FE59F3">
        <w:br w:type="page"/>
      </w:r>
    </w:p>
    <w:p w14:paraId="658D19D9" w14:textId="77777777" w:rsidR="006A17D1" w:rsidRPr="00FE59F3" w:rsidRDefault="006A17D1" w:rsidP="006A17D1"/>
    <w:p w14:paraId="71257684" w14:textId="77777777" w:rsidR="006A17D1" w:rsidRPr="00FE59F3" w:rsidRDefault="006A17D1" w:rsidP="006A17D1">
      <w:pPr>
        <w:pStyle w:val="Heading3"/>
        <w:numPr>
          <w:ilvl w:val="0"/>
          <w:numId w:val="0"/>
        </w:numPr>
        <w:ind w:left="720" w:hanging="720"/>
        <w:rPr>
          <w:rFonts w:ascii="Lato" w:hAnsi="Lato"/>
        </w:rPr>
      </w:pPr>
      <w:r w:rsidRPr="00FE59F3">
        <w:rPr>
          <w:rFonts w:ascii="Lato" w:hAnsi="Lato"/>
        </w:rPr>
        <w:t>The Board</w:t>
      </w:r>
    </w:p>
    <w:p w14:paraId="45409A3E" w14:textId="77777777" w:rsidR="006A17D1" w:rsidRPr="00FE59F3" w:rsidRDefault="006A17D1" w:rsidP="00BF23FD">
      <w:r w:rsidRPr="00FE59F3">
        <w:t xml:space="preserve">The Northern Territory Board of Studies was established in 1984. In 2015 a review of the </w:t>
      </w:r>
      <w:r w:rsidRPr="00FE59F3">
        <w:rPr>
          <w:i/>
        </w:rPr>
        <w:t>Education Act</w:t>
      </w:r>
      <w:r w:rsidRPr="00FE59F3">
        <w:t xml:space="preserve"> was undertaken with the new </w:t>
      </w:r>
      <w:r w:rsidRPr="00FE59F3">
        <w:rPr>
          <w:i/>
        </w:rPr>
        <w:t>Education Act</w:t>
      </w:r>
      <w:r w:rsidRPr="00FE59F3">
        <w:t xml:space="preserve"> and Education Regulations commencing on 1 January 2016.</w:t>
      </w:r>
    </w:p>
    <w:p w14:paraId="5A6A12C4" w14:textId="7D7A8D9C" w:rsidR="006A17D1" w:rsidRPr="00FE59F3" w:rsidRDefault="006A17D1" w:rsidP="00BF23FD">
      <w:r w:rsidRPr="00FE59F3">
        <w:t>The changes in the legislation</w:t>
      </w:r>
      <w:r w:rsidR="00146EBD">
        <w:t>,</w:t>
      </w:r>
      <w:r w:rsidRPr="00FE59F3">
        <w:t xml:space="preserve"> which affected the Northern Territory </w:t>
      </w:r>
      <w:r w:rsidR="000A4296" w:rsidRPr="00FE59F3">
        <w:t>Board of Studies</w:t>
      </w:r>
      <w:r w:rsidR="00146EBD">
        <w:t>,</w:t>
      </w:r>
      <w:r w:rsidR="000A4296" w:rsidRPr="00FE59F3">
        <w:t xml:space="preserve"> applied from 1 </w:t>
      </w:r>
      <w:r w:rsidRPr="00FE59F3">
        <w:t>July 2016. The key difference resulting from the new legislation was that Northern Territory Board of Studies membership changed from a stakeholder representative model to a mixed model consisting of stakeholder and expert representatives.</w:t>
      </w:r>
    </w:p>
    <w:p w14:paraId="325EC5AA" w14:textId="77777777" w:rsidR="006A17D1" w:rsidRPr="00FE59F3" w:rsidRDefault="006A17D1" w:rsidP="00BF23FD">
      <w:r w:rsidRPr="00FE59F3">
        <w:t>The board promotes a common curriculum for the compulsory years of schooling which is designed to provide a challenging level of education for all learners, whatever their aspirations and abilities, and to ensure that all learners have the opportunity to learn and achieve in recognised areas.</w:t>
      </w:r>
    </w:p>
    <w:p w14:paraId="78D1EA23" w14:textId="77777777" w:rsidR="006A17D1" w:rsidRPr="00FE59F3" w:rsidRDefault="006A17D1" w:rsidP="00BF23FD">
      <w:r w:rsidRPr="00FE59F3">
        <w:t>In the pursuit of equity, the board fosters the fullest participation in education of groups and individuals for whom participation may involve special challenges. Student achievement is recognised through an inclusive framework of certification that aims to ensure every young person completes their schooling with appropriate educational achievements, qualifications and documentation.</w:t>
      </w:r>
    </w:p>
    <w:p w14:paraId="37086998" w14:textId="147A9E87" w:rsidR="006A17D1" w:rsidRPr="00FE59F3" w:rsidRDefault="00F83DA3" w:rsidP="00BF23FD">
      <w:r w:rsidRPr="00FE59F3">
        <w:t xml:space="preserve">The board consists of </w:t>
      </w:r>
      <w:r w:rsidR="00146EBD">
        <w:t>11</w:t>
      </w:r>
      <w:r w:rsidR="00146EBD" w:rsidRPr="00FE59F3">
        <w:t xml:space="preserve"> </w:t>
      </w:r>
      <w:r w:rsidR="006A17D1" w:rsidRPr="00FE59F3">
        <w:t>members: one Department of Education officer nominated by the Chief Executive; four stakeholder representatives (parent, teacher, employer and Indigenous); two expert members drawn from the Catholic Education Office Northern Territory and the Association of Independent Schools of the Northern Territory; and four expert members nominated by the Minister for Education. All six expert members must have expertise in prescribed fields.</w:t>
      </w:r>
    </w:p>
    <w:p w14:paraId="58C7BFEA" w14:textId="77777777" w:rsidR="00FE404E" w:rsidRPr="00FE59F3" w:rsidRDefault="00FE404E">
      <w:pPr>
        <w:rPr>
          <w:rFonts w:eastAsiaTheme="majorEastAsia" w:cstheme="majorBidi"/>
          <w:bCs/>
          <w:color w:val="1F1F5F" w:themeColor="text1"/>
          <w:kern w:val="32"/>
        </w:rPr>
      </w:pPr>
      <w:r w:rsidRPr="00FE59F3">
        <w:br w:type="page"/>
      </w:r>
    </w:p>
    <w:p w14:paraId="781CE13F" w14:textId="77777777" w:rsidR="00984474" w:rsidRPr="00B171F8" w:rsidRDefault="006A17D1" w:rsidP="00984474">
      <w:pPr>
        <w:pStyle w:val="Heading1"/>
        <w:numPr>
          <w:ilvl w:val="0"/>
          <w:numId w:val="0"/>
        </w:numPr>
        <w:ind w:left="432" w:hanging="432"/>
        <w:rPr>
          <w:rFonts w:asciiTheme="minorHAnsi" w:hAnsiTheme="minorHAnsi"/>
          <w:sz w:val="16"/>
          <w:szCs w:val="16"/>
        </w:rPr>
      </w:pPr>
      <w:r w:rsidRPr="00FE59F3">
        <w:t xml:space="preserve">Board </w:t>
      </w:r>
      <w:r w:rsidR="00402898">
        <w:t>M</w:t>
      </w:r>
      <w:r w:rsidR="00402898" w:rsidRPr="00FE59F3">
        <w:t>em</w:t>
      </w:r>
      <w:r w:rsidR="00402898">
        <w:t xml:space="preserve">bership </w:t>
      </w:r>
      <w:r w:rsidR="00545D71">
        <w:t xml:space="preserve">as at </w:t>
      </w:r>
      <w:r w:rsidR="00220D2B">
        <w:t xml:space="preserve">30 </w:t>
      </w:r>
      <w:r w:rsidR="00545D71">
        <w:t>December 2020</w:t>
      </w:r>
      <w:r w:rsidR="00B171F8">
        <w:br/>
      </w:r>
      <w:r w:rsidR="00B171F8" w:rsidRPr="00B171F8">
        <w:rPr>
          <w:rFonts w:asciiTheme="minorHAnsi" w:hAnsiTheme="minorHAnsi"/>
          <w:sz w:val="16"/>
          <w:szCs w:val="16"/>
        </w:rPr>
        <w:t>view member profiles</w:t>
      </w:r>
      <w:r w:rsidR="00EE1537">
        <w:rPr>
          <w:rFonts w:asciiTheme="minorHAnsi" w:hAnsiTheme="minorHAnsi"/>
          <w:sz w:val="16"/>
          <w:szCs w:val="16"/>
        </w:rPr>
        <w:t xml:space="preserve">:  </w:t>
      </w:r>
      <w:r w:rsidR="00B171F8" w:rsidRPr="00B171F8">
        <w:rPr>
          <w:rFonts w:asciiTheme="minorHAnsi" w:hAnsiTheme="minorHAnsi"/>
          <w:sz w:val="16"/>
          <w:szCs w:val="16"/>
        </w:rPr>
        <w:t xml:space="preserve"> </w:t>
      </w:r>
      <w:hyperlink r:id="rId27" w:history="1">
        <w:r w:rsidR="00B171F8" w:rsidRPr="00B171F8">
          <w:rPr>
            <w:rStyle w:val="Hyperlink"/>
            <w:rFonts w:asciiTheme="minorHAnsi" w:hAnsiTheme="minorHAnsi"/>
            <w:sz w:val="16"/>
            <w:szCs w:val="16"/>
          </w:rPr>
          <w:t>https://education.nt.gov.au/committees,-regulators-and-advisory-groups</w:t>
        </w:r>
      </w:hyperlink>
      <w:r w:rsidR="00B171F8">
        <w:rPr>
          <w:rFonts w:asciiTheme="minorHAnsi" w:hAnsiTheme="minorHAnsi"/>
          <w:sz w:val="16"/>
          <w:szCs w:val="16"/>
        </w:rPr>
        <w:br/>
      </w:r>
    </w:p>
    <w:tbl>
      <w:tblPr>
        <w:tblStyle w:val="TableGrid"/>
        <w:tblW w:w="10217" w:type="dxa"/>
        <w:tblInd w:w="-5" w:type="dxa"/>
        <w:tblLayout w:type="fixed"/>
        <w:tblLook w:val="04A0" w:firstRow="1" w:lastRow="0" w:firstColumn="1" w:lastColumn="0" w:noHBand="0" w:noVBand="1"/>
      </w:tblPr>
      <w:tblGrid>
        <w:gridCol w:w="1842"/>
        <w:gridCol w:w="2981"/>
        <w:gridCol w:w="1983"/>
        <w:gridCol w:w="3122"/>
        <w:gridCol w:w="289"/>
      </w:tblGrid>
      <w:tr w:rsidR="00984474" w14:paraId="6CA2223C" w14:textId="77777777" w:rsidTr="00FE31E4">
        <w:trPr>
          <w:trHeight w:val="2174"/>
        </w:trPr>
        <w:tc>
          <w:tcPr>
            <w:tcW w:w="4823" w:type="dxa"/>
            <w:gridSpan w:val="2"/>
            <w:tcBorders>
              <w:top w:val="nil"/>
              <w:left w:val="nil"/>
              <w:bottom w:val="nil"/>
              <w:right w:val="nil"/>
            </w:tcBorders>
          </w:tcPr>
          <w:p w14:paraId="06FA18D0" w14:textId="77777777" w:rsidR="00984474" w:rsidRDefault="00984474" w:rsidP="00FE31E4">
            <w:pPr>
              <w:pStyle w:val="Heading3"/>
              <w:numPr>
                <w:ilvl w:val="0"/>
                <w:numId w:val="0"/>
              </w:numPr>
              <w:spacing w:before="0" w:after="0"/>
              <w:rPr>
                <w:rFonts w:ascii="Lato" w:hAnsi="Lato"/>
                <w:sz w:val="16"/>
                <w:szCs w:val="16"/>
                <w:lang w:val="en" w:eastAsia="en-AU"/>
              </w:rPr>
            </w:pPr>
            <w:r w:rsidRPr="00780B37">
              <w:rPr>
                <w:iCs/>
                <w:noProof/>
                <w:sz w:val="16"/>
                <w:szCs w:val="16"/>
                <w:lang w:eastAsia="en-AU"/>
              </w:rPr>
              <w:drawing>
                <wp:anchor distT="0" distB="0" distL="114300" distR="114300" simplePos="0" relativeHeight="251779072" behindDoc="1" locked="0" layoutInCell="1" allowOverlap="1" wp14:anchorId="34CED624" wp14:editId="7DFA012F">
                  <wp:simplePos x="0" y="0"/>
                  <wp:positionH relativeFrom="margin">
                    <wp:posOffset>163195</wp:posOffset>
                  </wp:positionH>
                  <wp:positionV relativeFrom="paragraph">
                    <wp:posOffset>57150</wp:posOffset>
                  </wp:positionV>
                  <wp:extent cx="875030" cy="1169035"/>
                  <wp:effectExtent l="57150" t="57150" r="39370" b="50165"/>
                  <wp:wrapTight wrapText="bothSides">
                    <wp:wrapPolygon edited="0">
                      <wp:start x="470" y="-1056"/>
                      <wp:lineTo x="-1411" y="-352"/>
                      <wp:lineTo x="-1411" y="20063"/>
                      <wp:lineTo x="470" y="22175"/>
                      <wp:lineTo x="20221" y="22175"/>
                      <wp:lineTo x="22102" y="16895"/>
                      <wp:lineTo x="22102" y="5280"/>
                      <wp:lineTo x="20221" y="0"/>
                      <wp:lineTo x="20221" y="-1056"/>
                      <wp:lineTo x="470" y="-105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wRalphWies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5030" cy="116903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3969ED5" w14:textId="77777777" w:rsidR="00984474" w:rsidRPr="004F6698" w:rsidRDefault="00984474" w:rsidP="00FE31E4">
            <w:pPr>
              <w:pStyle w:val="Heading3"/>
              <w:numPr>
                <w:ilvl w:val="0"/>
                <w:numId w:val="0"/>
              </w:numPr>
              <w:spacing w:before="0" w:after="0"/>
              <w:ind w:left="2159" w:hanging="274"/>
              <w:rPr>
                <w:rFonts w:ascii="Lato" w:hAnsi="Lato"/>
                <w:b/>
                <w:color w:val="auto"/>
                <w:sz w:val="22"/>
                <w:szCs w:val="22"/>
              </w:rPr>
            </w:pPr>
            <w:r w:rsidRPr="004F6698">
              <w:rPr>
                <w:rFonts w:ascii="Lato" w:hAnsi="Lato"/>
                <w:b/>
                <w:color w:val="auto"/>
                <w:sz w:val="22"/>
                <w:szCs w:val="22"/>
                <w:lang w:val="en" w:eastAsia="en-AU"/>
              </w:rPr>
              <w:t>Mr Ralph Wiese</w:t>
            </w:r>
          </w:p>
          <w:p w14:paraId="04581EDC" w14:textId="77777777" w:rsidR="00984474" w:rsidRPr="004F6698" w:rsidRDefault="00984474" w:rsidP="00FE31E4">
            <w:pPr>
              <w:spacing w:after="0"/>
              <w:ind w:left="1876" w:hanging="11"/>
            </w:pPr>
            <w:r w:rsidRPr="004F6698">
              <w:t>Chair and expert member</w:t>
            </w:r>
          </w:p>
          <w:p w14:paraId="43A48A5B" w14:textId="77777777" w:rsidR="00984474" w:rsidRPr="00780B37" w:rsidRDefault="00984474" w:rsidP="00FE31E4">
            <w:pPr>
              <w:pStyle w:val="Heading3"/>
              <w:numPr>
                <w:ilvl w:val="0"/>
                <w:numId w:val="0"/>
              </w:numPr>
              <w:spacing w:before="0" w:after="0"/>
              <w:ind w:left="1887"/>
              <w:jc w:val="both"/>
              <w:rPr>
                <w:rFonts w:ascii="Lato" w:hAnsi="Lato"/>
                <w:sz w:val="16"/>
                <w:szCs w:val="16"/>
                <w:lang w:val="en" w:eastAsia="en-AU"/>
              </w:rPr>
            </w:pPr>
            <w:r w:rsidRPr="00D0525C">
              <w:rPr>
                <w:rFonts w:ascii="Lato" w:hAnsi="Lato"/>
                <w:color w:val="auto"/>
                <w:sz w:val="22"/>
                <w:szCs w:val="22"/>
                <w:lang w:val="en" w:eastAsia="en-AU"/>
              </w:rPr>
              <w:t xml:space="preserve">Appointed to </w:t>
            </w:r>
            <w:r w:rsidRPr="00D0525C">
              <w:rPr>
                <w:rFonts w:ascii="Lato" w:hAnsi="Lato"/>
                <w:color w:val="auto"/>
                <w:sz w:val="22"/>
                <w:szCs w:val="22"/>
              </w:rPr>
              <w:t>30/06/22</w:t>
            </w:r>
          </w:p>
        </w:tc>
        <w:tc>
          <w:tcPr>
            <w:tcW w:w="5394" w:type="dxa"/>
            <w:gridSpan w:val="3"/>
            <w:tcBorders>
              <w:top w:val="nil"/>
              <w:left w:val="nil"/>
              <w:bottom w:val="nil"/>
              <w:right w:val="nil"/>
            </w:tcBorders>
          </w:tcPr>
          <w:p w14:paraId="1A5C93E3" w14:textId="77777777" w:rsidR="00984474" w:rsidRPr="006233B4" w:rsidRDefault="00984474" w:rsidP="00FE31E4">
            <w:pPr>
              <w:pStyle w:val="Heading3"/>
              <w:numPr>
                <w:ilvl w:val="0"/>
                <w:numId w:val="0"/>
              </w:numPr>
              <w:spacing w:before="0" w:after="0"/>
              <w:rPr>
                <w:rFonts w:asciiTheme="minorHAnsi" w:hAnsiTheme="minorHAnsi"/>
                <w:color w:val="auto"/>
                <w:sz w:val="22"/>
                <w:szCs w:val="22"/>
                <w:lang w:val="en" w:eastAsia="en-AU"/>
              </w:rPr>
            </w:pPr>
          </w:p>
        </w:tc>
      </w:tr>
      <w:tr w:rsidR="00984474" w14:paraId="78D92F37" w14:textId="77777777" w:rsidTr="00FE31E4">
        <w:trPr>
          <w:gridAfter w:val="1"/>
          <w:wAfter w:w="289" w:type="dxa"/>
          <w:trHeight w:val="1695"/>
        </w:trPr>
        <w:tc>
          <w:tcPr>
            <w:tcW w:w="1842" w:type="dxa"/>
            <w:tcBorders>
              <w:top w:val="nil"/>
              <w:left w:val="nil"/>
              <w:bottom w:val="nil"/>
              <w:right w:val="nil"/>
            </w:tcBorders>
          </w:tcPr>
          <w:p w14:paraId="23084F89" w14:textId="77777777" w:rsidR="00984474" w:rsidRPr="00780B37" w:rsidRDefault="00984474" w:rsidP="00FE31E4">
            <w:pPr>
              <w:pStyle w:val="Heading3"/>
              <w:numPr>
                <w:ilvl w:val="0"/>
                <w:numId w:val="0"/>
              </w:numPr>
              <w:spacing w:before="0" w:after="0"/>
              <w:rPr>
                <w:iCs/>
                <w:noProof/>
                <w:sz w:val="16"/>
                <w:szCs w:val="16"/>
                <w:lang w:eastAsia="en-AU"/>
              </w:rPr>
            </w:pPr>
            <w:r w:rsidRPr="00780B37">
              <w:rPr>
                <w:noProof/>
                <w:sz w:val="16"/>
                <w:szCs w:val="16"/>
                <w:lang w:eastAsia="en-AU"/>
              </w:rPr>
              <w:drawing>
                <wp:anchor distT="0" distB="0" distL="114300" distR="114300" simplePos="0" relativeHeight="251768832" behindDoc="0" locked="0" layoutInCell="1" allowOverlap="1" wp14:anchorId="7B0C6DAB" wp14:editId="26D8343B">
                  <wp:simplePos x="0" y="0"/>
                  <wp:positionH relativeFrom="column">
                    <wp:posOffset>129540</wp:posOffset>
                  </wp:positionH>
                  <wp:positionV relativeFrom="paragraph">
                    <wp:posOffset>76200</wp:posOffset>
                  </wp:positionV>
                  <wp:extent cx="894080" cy="1189990"/>
                  <wp:effectExtent l="57150" t="38100" r="39370" b="48260"/>
                  <wp:wrapThrough wrapText="bothSides">
                    <wp:wrapPolygon edited="0">
                      <wp:start x="460" y="-692"/>
                      <wp:lineTo x="-1381" y="0"/>
                      <wp:lineTo x="-1381" y="20055"/>
                      <wp:lineTo x="460" y="22130"/>
                      <wp:lineTo x="20250" y="22130"/>
                      <wp:lineTo x="22091" y="16943"/>
                      <wp:lineTo x="22091" y="5533"/>
                      <wp:lineTo x="20250" y="346"/>
                      <wp:lineTo x="20250" y="-692"/>
                      <wp:lineTo x="460" y="-692"/>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Temporary Internet Files\Content.Outlook\ETQYN1MN\Mark.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94080" cy="118999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1" w:type="dxa"/>
            <w:tcBorders>
              <w:top w:val="nil"/>
              <w:left w:val="nil"/>
              <w:bottom w:val="nil"/>
              <w:right w:val="nil"/>
            </w:tcBorders>
          </w:tcPr>
          <w:p w14:paraId="10DFF870" w14:textId="77777777" w:rsidR="00984474" w:rsidRPr="004F6698" w:rsidRDefault="00984474" w:rsidP="00FE31E4">
            <w:pPr>
              <w:pStyle w:val="Heading3"/>
              <w:numPr>
                <w:ilvl w:val="0"/>
                <w:numId w:val="0"/>
              </w:numPr>
              <w:spacing w:before="0" w:after="0"/>
              <w:rPr>
                <w:rFonts w:ascii="Lato" w:hAnsi="Lato"/>
                <w:color w:val="auto"/>
                <w:sz w:val="22"/>
                <w:szCs w:val="22"/>
                <w:lang w:val="en" w:eastAsia="en-AU"/>
              </w:rPr>
            </w:pPr>
          </w:p>
          <w:p w14:paraId="7B4AA6F8" w14:textId="77777777" w:rsidR="00984474" w:rsidRPr="004F6698" w:rsidRDefault="00984474" w:rsidP="00FE31E4">
            <w:pPr>
              <w:pStyle w:val="Heading3"/>
              <w:numPr>
                <w:ilvl w:val="0"/>
                <w:numId w:val="0"/>
              </w:numPr>
              <w:spacing w:before="0" w:after="0"/>
              <w:rPr>
                <w:rFonts w:ascii="Lato" w:hAnsi="Lato"/>
                <w:b/>
                <w:color w:val="auto"/>
                <w:sz w:val="22"/>
                <w:szCs w:val="22"/>
                <w:lang w:val="en" w:eastAsia="en-AU"/>
              </w:rPr>
            </w:pPr>
            <w:r w:rsidRPr="004F6698">
              <w:rPr>
                <w:rFonts w:ascii="Lato" w:hAnsi="Lato"/>
                <w:b/>
                <w:color w:val="auto"/>
                <w:sz w:val="22"/>
                <w:szCs w:val="22"/>
                <w:lang w:val="en" w:eastAsia="en-AU"/>
              </w:rPr>
              <w:t>Mr Mark Monaghan</w:t>
            </w:r>
          </w:p>
          <w:p w14:paraId="79F46077" w14:textId="4FD38BD4" w:rsidR="00984474" w:rsidRPr="004F6698" w:rsidRDefault="00984474" w:rsidP="00FE31E4">
            <w:pPr>
              <w:tabs>
                <w:tab w:val="left" w:pos="2268"/>
              </w:tabs>
              <w:spacing w:after="0"/>
              <w:rPr>
                <w:lang w:val="en" w:eastAsia="en-AU"/>
              </w:rPr>
            </w:pPr>
            <w:r w:rsidRPr="004F6698">
              <w:rPr>
                <w:lang w:val="en" w:eastAsia="en-AU"/>
              </w:rPr>
              <w:t xml:space="preserve">Employer </w:t>
            </w:r>
            <w:r w:rsidR="006129F9" w:rsidRPr="004F6698">
              <w:rPr>
                <w:lang w:val="en" w:eastAsia="en-AU"/>
              </w:rPr>
              <w:t>repr</w:t>
            </w:r>
            <w:r w:rsidR="006129F9">
              <w:rPr>
                <w:lang w:val="en" w:eastAsia="en-AU"/>
              </w:rPr>
              <w:t>e</w:t>
            </w:r>
            <w:r w:rsidR="006129F9" w:rsidRPr="004F6698">
              <w:rPr>
                <w:lang w:val="en" w:eastAsia="en-AU"/>
              </w:rPr>
              <w:t>sentative</w:t>
            </w:r>
          </w:p>
          <w:p w14:paraId="2F25B67C" w14:textId="77777777" w:rsidR="00984474" w:rsidRPr="004F6698" w:rsidRDefault="00984474" w:rsidP="00FE31E4">
            <w:pPr>
              <w:pStyle w:val="Heading3"/>
              <w:numPr>
                <w:ilvl w:val="0"/>
                <w:numId w:val="0"/>
              </w:numPr>
              <w:spacing w:before="0" w:after="0"/>
              <w:rPr>
                <w:rFonts w:ascii="Lato" w:hAnsi="Lato"/>
                <w:color w:val="auto"/>
                <w:sz w:val="22"/>
                <w:szCs w:val="22"/>
                <w:lang w:val="en" w:eastAsia="en-AU"/>
              </w:rPr>
            </w:pPr>
            <w:r w:rsidRPr="004F6698">
              <w:rPr>
                <w:rFonts w:ascii="Lato" w:hAnsi="Lato"/>
                <w:color w:val="auto"/>
                <w:sz w:val="22"/>
                <w:szCs w:val="22"/>
                <w:lang w:val="en" w:eastAsia="en-AU"/>
              </w:rPr>
              <w:t>Appointed to 30/06/22</w:t>
            </w:r>
            <w:r>
              <w:rPr>
                <w:rFonts w:ascii="Lato" w:hAnsi="Lato"/>
                <w:color w:val="auto"/>
                <w:sz w:val="22"/>
                <w:szCs w:val="22"/>
                <w:lang w:val="en" w:eastAsia="en-AU"/>
              </w:rPr>
              <w:br/>
            </w:r>
          </w:p>
          <w:p w14:paraId="54D67342" w14:textId="77777777" w:rsidR="00984474" w:rsidRPr="004F6698" w:rsidRDefault="00984474" w:rsidP="00FE31E4">
            <w:pPr>
              <w:pStyle w:val="Heading3"/>
              <w:numPr>
                <w:ilvl w:val="0"/>
                <w:numId w:val="0"/>
              </w:numPr>
              <w:spacing w:before="0" w:after="0"/>
              <w:rPr>
                <w:rFonts w:ascii="Lato" w:hAnsi="Lato"/>
                <w:color w:val="auto"/>
                <w:sz w:val="22"/>
                <w:szCs w:val="22"/>
                <w:lang w:val="en" w:eastAsia="en-AU"/>
              </w:rPr>
            </w:pPr>
            <w:r w:rsidRPr="004F6698">
              <w:rPr>
                <w:rFonts w:ascii="Lato" w:hAnsi="Lato"/>
                <w:color w:val="auto"/>
                <w:sz w:val="22"/>
                <w:szCs w:val="22"/>
                <w:lang w:val="en" w:eastAsia="en-AU"/>
              </w:rPr>
              <w:t>Resigned: 11/07/2020</w:t>
            </w:r>
          </w:p>
        </w:tc>
        <w:tc>
          <w:tcPr>
            <w:tcW w:w="1983" w:type="dxa"/>
            <w:tcBorders>
              <w:top w:val="nil"/>
              <w:left w:val="nil"/>
              <w:bottom w:val="nil"/>
              <w:right w:val="nil"/>
            </w:tcBorders>
          </w:tcPr>
          <w:p w14:paraId="42109E5E" w14:textId="77777777" w:rsidR="00984474" w:rsidRPr="004F6698" w:rsidRDefault="00984474" w:rsidP="00FE31E4">
            <w:pPr>
              <w:pStyle w:val="Heading3"/>
              <w:numPr>
                <w:ilvl w:val="0"/>
                <w:numId w:val="0"/>
              </w:numPr>
              <w:spacing w:before="0" w:after="0"/>
              <w:rPr>
                <w:rFonts w:asciiTheme="minorHAnsi" w:hAnsiTheme="minorHAnsi"/>
                <w:noProof/>
                <w:sz w:val="16"/>
                <w:szCs w:val="16"/>
                <w:lang w:eastAsia="en-AU"/>
              </w:rPr>
            </w:pPr>
            <w:r w:rsidRPr="004F6698">
              <w:rPr>
                <w:rFonts w:asciiTheme="minorHAnsi" w:hAnsiTheme="minorHAnsi"/>
                <w:noProof/>
                <w:color w:val="141414"/>
                <w:sz w:val="16"/>
                <w:szCs w:val="16"/>
                <w:lang w:eastAsia="en-AU"/>
              </w:rPr>
              <w:drawing>
                <wp:anchor distT="0" distB="0" distL="114300" distR="114300" simplePos="0" relativeHeight="251769856" behindDoc="1" locked="0" layoutInCell="1" allowOverlap="1" wp14:anchorId="4F587FB1" wp14:editId="1127955A">
                  <wp:simplePos x="0" y="0"/>
                  <wp:positionH relativeFrom="column">
                    <wp:posOffset>148590</wp:posOffset>
                  </wp:positionH>
                  <wp:positionV relativeFrom="paragraph">
                    <wp:posOffset>57150</wp:posOffset>
                  </wp:positionV>
                  <wp:extent cx="939800" cy="1248709"/>
                  <wp:effectExtent l="0" t="57150" r="0" b="46990"/>
                  <wp:wrapThrough wrapText="bothSides">
                    <wp:wrapPolygon edited="0">
                      <wp:start x="1314" y="-989"/>
                      <wp:lineTo x="438" y="-330"/>
                      <wp:lineTo x="876" y="22083"/>
                      <wp:lineTo x="19265" y="22083"/>
                      <wp:lineTo x="19703" y="-989"/>
                      <wp:lineTo x="1314" y="-98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RachelBoyce.pn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39800" cy="1248709"/>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22" w:type="dxa"/>
            <w:tcBorders>
              <w:top w:val="nil"/>
              <w:left w:val="nil"/>
              <w:bottom w:val="nil"/>
              <w:right w:val="nil"/>
            </w:tcBorders>
          </w:tcPr>
          <w:p w14:paraId="12984B80" w14:textId="77777777" w:rsidR="00984474" w:rsidRPr="004F6698" w:rsidRDefault="00984474" w:rsidP="00FE31E4">
            <w:pPr>
              <w:pStyle w:val="Heading3"/>
              <w:numPr>
                <w:ilvl w:val="0"/>
                <w:numId w:val="0"/>
              </w:numPr>
              <w:spacing w:before="0" w:after="0"/>
              <w:ind w:left="720" w:hanging="720"/>
              <w:rPr>
                <w:rFonts w:ascii="Lato" w:hAnsi="Lato"/>
                <w:color w:val="auto"/>
                <w:sz w:val="22"/>
                <w:szCs w:val="22"/>
                <w:lang w:val="en" w:eastAsia="en-AU"/>
              </w:rPr>
            </w:pPr>
          </w:p>
          <w:p w14:paraId="77952EAF" w14:textId="77777777" w:rsidR="00984474" w:rsidRPr="004F6698" w:rsidRDefault="00984474" w:rsidP="00FE31E4">
            <w:pPr>
              <w:pStyle w:val="Heading3"/>
              <w:numPr>
                <w:ilvl w:val="0"/>
                <w:numId w:val="0"/>
              </w:numPr>
              <w:spacing w:before="0" w:after="0"/>
              <w:ind w:left="720" w:hanging="720"/>
              <w:rPr>
                <w:rFonts w:ascii="Lato" w:hAnsi="Lato"/>
                <w:b/>
                <w:color w:val="auto"/>
                <w:sz w:val="22"/>
                <w:szCs w:val="22"/>
                <w:lang w:val="en" w:eastAsia="en-AU"/>
              </w:rPr>
            </w:pPr>
            <w:r w:rsidRPr="004F6698">
              <w:rPr>
                <w:rFonts w:ascii="Lato" w:hAnsi="Lato"/>
                <w:b/>
                <w:color w:val="auto"/>
                <w:sz w:val="22"/>
                <w:szCs w:val="22"/>
                <w:lang w:val="en" w:eastAsia="en-AU"/>
              </w:rPr>
              <w:t>Ms R</w:t>
            </w:r>
            <w:r w:rsidRPr="004F6698">
              <w:rPr>
                <w:rStyle w:val="Heading3Char"/>
                <w:rFonts w:ascii="Lato" w:hAnsi="Lato"/>
                <w:b/>
                <w:color w:val="auto"/>
                <w:sz w:val="22"/>
                <w:szCs w:val="22"/>
              </w:rPr>
              <w:t>a</w:t>
            </w:r>
            <w:r w:rsidRPr="004F6698">
              <w:rPr>
                <w:rFonts w:ascii="Lato" w:hAnsi="Lato"/>
                <w:b/>
                <w:color w:val="auto"/>
                <w:sz w:val="22"/>
                <w:szCs w:val="22"/>
                <w:lang w:val="en" w:eastAsia="en-AU"/>
              </w:rPr>
              <w:t>chel Boyce</w:t>
            </w:r>
          </w:p>
          <w:p w14:paraId="312CF0D4" w14:textId="77777777" w:rsidR="00984474" w:rsidRPr="004F6698" w:rsidRDefault="00984474" w:rsidP="00FE31E4">
            <w:pPr>
              <w:pStyle w:val="Heading3"/>
              <w:numPr>
                <w:ilvl w:val="0"/>
                <w:numId w:val="0"/>
              </w:numPr>
              <w:spacing w:before="0" w:after="0"/>
              <w:ind w:left="720" w:hanging="720"/>
              <w:rPr>
                <w:rFonts w:ascii="Lato" w:hAnsi="Lato"/>
                <w:color w:val="auto"/>
                <w:sz w:val="22"/>
                <w:szCs w:val="22"/>
                <w:lang w:val="en" w:eastAsia="en-AU"/>
              </w:rPr>
            </w:pPr>
            <w:r w:rsidRPr="004F6698">
              <w:rPr>
                <w:rFonts w:ascii="Lato" w:hAnsi="Lato"/>
                <w:color w:val="auto"/>
                <w:sz w:val="22"/>
                <w:szCs w:val="22"/>
                <w:lang w:val="en" w:eastAsia="en-AU"/>
              </w:rPr>
              <w:t>Expert member</w:t>
            </w:r>
          </w:p>
          <w:p w14:paraId="241FB53B" w14:textId="77777777" w:rsidR="00984474" w:rsidRPr="004F6698" w:rsidRDefault="00984474" w:rsidP="00FE31E4">
            <w:r w:rsidRPr="004F6698">
              <w:rPr>
                <w:lang w:val="en" w:eastAsia="en-AU"/>
              </w:rPr>
              <w:t xml:space="preserve">Appointed to </w:t>
            </w:r>
            <w:r w:rsidRPr="004F6698">
              <w:t>30/06/22</w:t>
            </w:r>
          </w:p>
          <w:p w14:paraId="6F786575" w14:textId="77777777" w:rsidR="00984474" w:rsidRPr="004F6698" w:rsidRDefault="00984474" w:rsidP="00FE31E4"/>
        </w:tc>
      </w:tr>
      <w:tr w:rsidR="00984474" w:rsidRPr="001A52C9" w14:paraId="50E25096" w14:textId="77777777" w:rsidTr="00FE31E4">
        <w:trPr>
          <w:gridAfter w:val="1"/>
          <w:wAfter w:w="289" w:type="dxa"/>
          <w:trHeight w:val="1695"/>
        </w:trPr>
        <w:tc>
          <w:tcPr>
            <w:tcW w:w="1842" w:type="dxa"/>
            <w:tcBorders>
              <w:top w:val="nil"/>
              <w:left w:val="nil"/>
              <w:bottom w:val="nil"/>
              <w:right w:val="nil"/>
            </w:tcBorders>
          </w:tcPr>
          <w:p w14:paraId="3EF5389B" w14:textId="77777777" w:rsidR="00984474" w:rsidRPr="001A52C9" w:rsidRDefault="00984474" w:rsidP="00FE31E4">
            <w:pPr>
              <w:pStyle w:val="Heading3"/>
              <w:numPr>
                <w:ilvl w:val="0"/>
                <w:numId w:val="0"/>
              </w:numPr>
              <w:spacing w:before="0" w:after="0"/>
              <w:rPr>
                <w:noProof/>
                <w:color w:val="auto"/>
                <w:sz w:val="20"/>
                <w:szCs w:val="20"/>
                <w:lang w:eastAsia="en-AU"/>
              </w:rPr>
            </w:pPr>
            <w:r w:rsidRPr="001A52C9">
              <w:rPr>
                <w:noProof/>
                <w:color w:val="auto"/>
                <w:sz w:val="20"/>
                <w:szCs w:val="20"/>
                <w:lang w:eastAsia="en-AU"/>
              </w:rPr>
              <w:drawing>
                <wp:anchor distT="0" distB="0" distL="114300" distR="114300" simplePos="0" relativeHeight="251774976" behindDoc="0" locked="0" layoutInCell="1" allowOverlap="1" wp14:anchorId="36994E53" wp14:editId="325E9B92">
                  <wp:simplePos x="0" y="0"/>
                  <wp:positionH relativeFrom="column">
                    <wp:posOffset>110490</wp:posOffset>
                  </wp:positionH>
                  <wp:positionV relativeFrom="paragraph">
                    <wp:posOffset>138430</wp:posOffset>
                  </wp:positionV>
                  <wp:extent cx="911860" cy="1116965"/>
                  <wp:effectExtent l="57150" t="57150" r="40640" b="45085"/>
                  <wp:wrapThrough wrapText="bothSides">
                    <wp:wrapPolygon edited="0">
                      <wp:start x="10830" y="-1105"/>
                      <wp:lineTo x="1805" y="-368"/>
                      <wp:lineTo x="1354" y="9210"/>
                      <wp:lineTo x="2708" y="11420"/>
                      <wp:lineTo x="-1354" y="14367"/>
                      <wp:lineTo x="-1354" y="19525"/>
                      <wp:lineTo x="451" y="22103"/>
                      <wp:lineTo x="19855" y="22103"/>
                      <wp:lineTo x="22111" y="17683"/>
                      <wp:lineTo x="22111" y="16209"/>
                      <wp:lineTo x="19855" y="12894"/>
                      <wp:lineTo x="18050" y="11420"/>
                      <wp:lineTo x="18953" y="5894"/>
                      <wp:lineTo x="19404" y="3316"/>
                      <wp:lineTo x="16245" y="-368"/>
                      <wp:lineTo x="13989" y="-1105"/>
                      <wp:lineTo x="10830" y="-110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Temporary Internet Files\Content.Outlook\ETQYN1MN\Mek.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11860" cy="111696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2981" w:type="dxa"/>
            <w:tcBorders>
              <w:top w:val="nil"/>
              <w:left w:val="nil"/>
              <w:bottom w:val="nil"/>
              <w:right w:val="nil"/>
            </w:tcBorders>
          </w:tcPr>
          <w:p w14:paraId="6089743D" w14:textId="77777777" w:rsidR="00984474" w:rsidRPr="004F6698" w:rsidRDefault="00984474" w:rsidP="00FE31E4">
            <w:pPr>
              <w:pStyle w:val="Heading3"/>
              <w:numPr>
                <w:ilvl w:val="0"/>
                <w:numId w:val="0"/>
              </w:numPr>
              <w:spacing w:before="0" w:after="0"/>
              <w:ind w:left="720" w:hanging="720"/>
              <w:rPr>
                <w:rFonts w:ascii="Lato" w:hAnsi="Lato"/>
                <w:color w:val="auto"/>
                <w:sz w:val="22"/>
                <w:szCs w:val="22"/>
                <w:lang w:val="en" w:eastAsia="en-AU"/>
              </w:rPr>
            </w:pPr>
          </w:p>
          <w:p w14:paraId="143D3183" w14:textId="77777777" w:rsidR="00984474" w:rsidRPr="004F6698" w:rsidRDefault="00984474" w:rsidP="00FE31E4">
            <w:pPr>
              <w:pStyle w:val="Heading3"/>
              <w:numPr>
                <w:ilvl w:val="0"/>
                <w:numId w:val="0"/>
              </w:numPr>
              <w:spacing w:before="0" w:after="0"/>
              <w:ind w:left="720" w:hanging="720"/>
              <w:rPr>
                <w:rFonts w:ascii="Lato" w:hAnsi="Lato"/>
                <w:b/>
                <w:color w:val="auto"/>
                <w:sz w:val="22"/>
                <w:szCs w:val="22"/>
                <w:lang w:val="en" w:eastAsia="en-AU"/>
              </w:rPr>
            </w:pPr>
            <w:r w:rsidRPr="004F6698">
              <w:rPr>
                <w:rFonts w:ascii="Lato" w:hAnsi="Lato"/>
                <w:b/>
                <w:color w:val="auto"/>
                <w:sz w:val="22"/>
                <w:szCs w:val="22"/>
                <w:lang w:val="en" w:eastAsia="en-AU"/>
              </w:rPr>
              <w:t>Ms Mary Ellen Venes</w:t>
            </w:r>
          </w:p>
          <w:p w14:paraId="0AA130E8" w14:textId="77777777" w:rsidR="00984474" w:rsidRPr="004F6698" w:rsidRDefault="00984474" w:rsidP="00FE31E4">
            <w:pPr>
              <w:tabs>
                <w:tab w:val="left" w:pos="2268"/>
              </w:tabs>
              <w:spacing w:after="0"/>
              <w:rPr>
                <w:lang w:val="en" w:eastAsia="en-AU"/>
              </w:rPr>
            </w:pPr>
            <w:r w:rsidRPr="004F6698">
              <w:rPr>
                <w:lang w:val="en" w:eastAsia="en-AU"/>
              </w:rPr>
              <w:t>Teacher representative</w:t>
            </w:r>
          </w:p>
          <w:p w14:paraId="64DDDE3D" w14:textId="77777777" w:rsidR="00984474" w:rsidRPr="004F6698" w:rsidRDefault="00984474" w:rsidP="00FE31E4">
            <w:pPr>
              <w:tabs>
                <w:tab w:val="left" w:pos="2268"/>
              </w:tabs>
              <w:spacing w:after="0"/>
              <w:rPr>
                <w:lang w:val="en" w:eastAsia="en-AU"/>
              </w:rPr>
            </w:pPr>
            <w:r w:rsidRPr="004F6698">
              <w:rPr>
                <w:lang w:val="en" w:eastAsia="en-AU"/>
              </w:rPr>
              <w:t xml:space="preserve">Appointed to </w:t>
            </w:r>
            <w:r w:rsidRPr="004F6698">
              <w:t>30/06/22</w:t>
            </w:r>
          </w:p>
        </w:tc>
        <w:tc>
          <w:tcPr>
            <w:tcW w:w="1983" w:type="dxa"/>
            <w:tcBorders>
              <w:top w:val="nil"/>
              <w:left w:val="nil"/>
              <w:bottom w:val="nil"/>
              <w:right w:val="nil"/>
            </w:tcBorders>
          </w:tcPr>
          <w:p w14:paraId="2EA3BF93" w14:textId="77777777" w:rsidR="00984474" w:rsidRPr="004F6698" w:rsidRDefault="00984474" w:rsidP="00FE31E4">
            <w:pPr>
              <w:pStyle w:val="Heading3"/>
              <w:numPr>
                <w:ilvl w:val="0"/>
                <w:numId w:val="0"/>
              </w:numPr>
              <w:spacing w:before="0" w:after="0"/>
              <w:rPr>
                <w:rFonts w:asciiTheme="minorHAnsi" w:hAnsiTheme="minorHAnsi"/>
                <w:noProof/>
                <w:color w:val="auto"/>
                <w:sz w:val="20"/>
                <w:szCs w:val="20"/>
                <w:lang w:eastAsia="en-AU"/>
              </w:rPr>
            </w:pPr>
            <w:r w:rsidRPr="004F6698">
              <w:rPr>
                <w:rFonts w:asciiTheme="minorHAnsi" w:eastAsia="Times New Roman" w:hAnsiTheme="minorHAnsi"/>
                <w:noProof/>
                <w:color w:val="auto"/>
                <w:sz w:val="20"/>
                <w:szCs w:val="20"/>
                <w:lang w:eastAsia="en-AU"/>
              </w:rPr>
              <w:drawing>
                <wp:anchor distT="0" distB="0" distL="114300" distR="114300" simplePos="0" relativeHeight="251776000" behindDoc="0" locked="0" layoutInCell="1" allowOverlap="1" wp14:anchorId="72830C93" wp14:editId="288649C2">
                  <wp:simplePos x="0" y="0"/>
                  <wp:positionH relativeFrom="column">
                    <wp:posOffset>185420</wp:posOffset>
                  </wp:positionH>
                  <wp:positionV relativeFrom="paragraph">
                    <wp:posOffset>152400</wp:posOffset>
                  </wp:positionV>
                  <wp:extent cx="855980" cy="1141095"/>
                  <wp:effectExtent l="38100" t="57150" r="39370" b="40005"/>
                  <wp:wrapThrough wrapText="bothSides">
                    <wp:wrapPolygon edited="0">
                      <wp:start x="961" y="-1082"/>
                      <wp:lineTo x="-961" y="-361"/>
                      <wp:lineTo x="-961" y="19833"/>
                      <wp:lineTo x="961" y="21997"/>
                      <wp:lineTo x="20190" y="21997"/>
                      <wp:lineTo x="22113" y="17309"/>
                      <wp:lineTo x="22113" y="5409"/>
                      <wp:lineTo x="20190" y="0"/>
                      <wp:lineTo x="20190" y="-1082"/>
                      <wp:lineTo x="961" y="-108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tte Gillander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55980" cy="114109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3122" w:type="dxa"/>
            <w:tcBorders>
              <w:top w:val="nil"/>
              <w:left w:val="nil"/>
              <w:bottom w:val="nil"/>
              <w:right w:val="nil"/>
            </w:tcBorders>
          </w:tcPr>
          <w:p w14:paraId="5AF93614" w14:textId="77777777" w:rsidR="00984474" w:rsidRPr="004F6698" w:rsidRDefault="00984474" w:rsidP="00FE31E4">
            <w:pPr>
              <w:pStyle w:val="Heading3"/>
              <w:numPr>
                <w:ilvl w:val="0"/>
                <w:numId w:val="0"/>
              </w:numPr>
              <w:spacing w:before="0" w:after="0"/>
              <w:ind w:left="720" w:hanging="720"/>
              <w:rPr>
                <w:rFonts w:ascii="Lato" w:hAnsi="Lato"/>
                <w:color w:val="auto"/>
                <w:sz w:val="22"/>
                <w:szCs w:val="22"/>
                <w:lang w:val="en" w:eastAsia="en-AU"/>
              </w:rPr>
            </w:pPr>
          </w:p>
          <w:p w14:paraId="259C88A4" w14:textId="77777777" w:rsidR="00984474" w:rsidRPr="004F6698" w:rsidRDefault="00984474" w:rsidP="00FE31E4">
            <w:pPr>
              <w:pStyle w:val="Heading3"/>
              <w:numPr>
                <w:ilvl w:val="0"/>
                <w:numId w:val="0"/>
              </w:numPr>
              <w:spacing w:before="0" w:after="0"/>
              <w:ind w:left="720" w:hanging="720"/>
              <w:rPr>
                <w:rFonts w:ascii="Lato" w:hAnsi="Lato"/>
                <w:b/>
                <w:color w:val="auto"/>
                <w:sz w:val="22"/>
                <w:szCs w:val="22"/>
                <w:lang w:val="en" w:eastAsia="en-AU"/>
              </w:rPr>
            </w:pPr>
            <w:r w:rsidRPr="004F6698">
              <w:rPr>
                <w:rFonts w:ascii="Lato" w:hAnsi="Lato"/>
                <w:b/>
                <w:color w:val="auto"/>
                <w:sz w:val="22"/>
                <w:szCs w:val="22"/>
                <w:lang w:val="en" w:eastAsia="en-AU"/>
              </w:rPr>
              <w:t>Ms Annette Gillanders</w:t>
            </w:r>
          </w:p>
          <w:p w14:paraId="0132BA39" w14:textId="77777777" w:rsidR="00984474" w:rsidRPr="004F6698" w:rsidRDefault="00984474" w:rsidP="00FE31E4">
            <w:pPr>
              <w:tabs>
                <w:tab w:val="left" w:pos="2268"/>
              </w:tabs>
              <w:spacing w:after="0"/>
              <w:rPr>
                <w:lang w:val="en" w:eastAsia="en-AU"/>
              </w:rPr>
            </w:pPr>
            <w:r w:rsidRPr="004F6698">
              <w:rPr>
                <w:lang w:val="en" w:eastAsia="en-AU"/>
              </w:rPr>
              <w:t>Expert member</w:t>
            </w:r>
          </w:p>
          <w:p w14:paraId="121ECA7E" w14:textId="77777777" w:rsidR="00984474" w:rsidRPr="004F6698" w:rsidRDefault="00984474" w:rsidP="00FE31E4">
            <w:pPr>
              <w:tabs>
                <w:tab w:val="left" w:pos="2268"/>
              </w:tabs>
              <w:spacing w:after="0"/>
              <w:rPr>
                <w:lang w:val="en" w:eastAsia="en-AU"/>
              </w:rPr>
            </w:pPr>
            <w:r w:rsidRPr="004F6698">
              <w:rPr>
                <w:lang w:val="en" w:eastAsia="en-AU"/>
              </w:rPr>
              <w:t xml:space="preserve">Appointed to 30/12/20 </w:t>
            </w:r>
          </w:p>
          <w:p w14:paraId="424AF694" w14:textId="77777777" w:rsidR="00984474" w:rsidRPr="004F6698" w:rsidRDefault="00984474" w:rsidP="00FE31E4">
            <w:pPr>
              <w:tabs>
                <w:tab w:val="left" w:pos="2268"/>
              </w:tabs>
              <w:spacing w:after="0"/>
              <w:rPr>
                <w:lang w:val="en" w:eastAsia="en-AU"/>
              </w:rPr>
            </w:pPr>
          </w:p>
        </w:tc>
      </w:tr>
      <w:tr w:rsidR="00984474" w14:paraId="550633BF" w14:textId="77777777" w:rsidTr="00FE31E4">
        <w:trPr>
          <w:gridAfter w:val="1"/>
          <w:wAfter w:w="289" w:type="dxa"/>
          <w:trHeight w:val="2020"/>
        </w:trPr>
        <w:tc>
          <w:tcPr>
            <w:tcW w:w="1842" w:type="dxa"/>
            <w:tcBorders>
              <w:top w:val="nil"/>
              <w:left w:val="nil"/>
              <w:bottom w:val="nil"/>
              <w:right w:val="nil"/>
            </w:tcBorders>
          </w:tcPr>
          <w:p w14:paraId="153A714C" w14:textId="77777777" w:rsidR="00984474" w:rsidRPr="00780B37" w:rsidRDefault="00984474" w:rsidP="00FE31E4">
            <w:pPr>
              <w:pStyle w:val="Heading3"/>
              <w:numPr>
                <w:ilvl w:val="0"/>
                <w:numId w:val="0"/>
              </w:numPr>
              <w:spacing w:before="0" w:after="0"/>
              <w:rPr>
                <w:noProof/>
                <w:sz w:val="16"/>
                <w:szCs w:val="16"/>
                <w:lang w:eastAsia="en-AU"/>
              </w:rPr>
            </w:pPr>
            <w:r w:rsidRPr="00780B37">
              <w:rPr>
                <w:noProof/>
                <w:color w:val="141414"/>
                <w:sz w:val="16"/>
                <w:szCs w:val="16"/>
                <w:lang w:eastAsia="en-AU"/>
              </w:rPr>
              <w:drawing>
                <wp:anchor distT="0" distB="0" distL="114300" distR="114300" simplePos="0" relativeHeight="251770880" behindDoc="1" locked="0" layoutInCell="1" allowOverlap="1" wp14:anchorId="42C84FBF" wp14:editId="19A83C0A">
                  <wp:simplePos x="0" y="0"/>
                  <wp:positionH relativeFrom="margin">
                    <wp:posOffset>148590</wp:posOffset>
                  </wp:positionH>
                  <wp:positionV relativeFrom="paragraph">
                    <wp:posOffset>138430</wp:posOffset>
                  </wp:positionV>
                  <wp:extent cx="870585" cy="1156970"/>
                  <wp:effectExtent l="57150" t="57150" r="43815" b="43180"/>
                  <wp:wrapThrough wrapText="bothSides">
                    <wp:wrapPolygon edited="0">
                      <wp:start x="473" y="-1067"/>
                      <wp:lineTo x="-1418" y="-356"/>
                      <wp:lineTo x="-1418" y="19917"/>
                      <wp:lineTo x="473" y="22050"/>
                      <wp:lineTo x="20324" y="22050"/>
                      <wp:lineTo x="22214" y="17071"/>
                      <wp:lineTo x="22214" y="5335"/>
                      <wp:lineTo x="20324" y="0"/>
                      <wp:lineTo x="20324" y="-1067"/>
                      <wp:lineTo x="473" y="-1067"/>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wCharlesRichards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0585" cy="115697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c>
          <w:tcPr>
            <w:tcW w:w="2981" w:type="dxa"/>
            <w:tcBorders>
              <w:top w:val="nil"/>
              <w:left w:val="nil"/>
              <w:bottom w:val="nil"/>
              <w:right w:val="nil"/>
            </w:tcBorders>
          </w:tcPr>
          <w:p w14:paraId="7E192C2D" w14:textId="77777777" w:rsidR="00984474" w:rsidRPr="00F45C56" w:rsidRDefault="00984474" w:rsidP="00FE31E4">
            <w:pPr>
              <w:pStyle w:val="Heading3"/>
              <w:numPr>
                <w:ilvl w:val="0"/>
                <w:numId w:val="0"/>
              </w:numPr>
              <w:spacing w:before="0" w:after="0"/>
              <w:ind w:left="720" w:hanging="720"/>
              <w:rPr>
                <w:rFonts w:ascii="Lato" w:hAnsi="Lato"/>
                <w:color w:val="auto"/>
                <w:sz w:val="22"/>
                <w:szCs w:val="22"/>
                <w:lang w:val="en" w:eastAsia="en-AU"/>
              </w:rPr>
            </w:pPr>
          </w:p>
          <w:p w14:paraId="26C0A3B3" w14:textId="77777777" w:rsidR="00984474" w:rsidRPr="00F45C56" w:rsidRDefault="00984474" w:rsidP="00FE31E4">
            <w:pPr>
              <w:pStyle w:val="Heading3"/>
              <w:numPr>
                <w:ilvl w:val="0"/>
                <w:numId w:val="0"/>
              </w:numPr>
              <w:spacing w:before="0" w:after="0"/>
              <w:ind w:left="720" w:hanging="720"/>
              <w:rPr>
                <w:rFonts w:ascii="Lato" w:hAnsi="Lato"/>
                <w:b/>
                <w:noProof/>
                <w:color w:val="auto"/>
                <w:sz w:val="22"/>
                <w:szCs w:val="22"/>
                <w:lang w:eastAsia="en-AU"/>
              </w:rPr>
            </w:pPr>
            <w:r w:rsidRPr="00F45C56">
              <w:rPr>
                <w:rFonts w:ascii="Lato" w:hAnsi="Lato"/>
                <w:b/>
                <w:color w:val="auto"/>
                <w:sz w:val="22"/>
                <w:szCs w:val="22"/>
                <w:lang w:val="en" w:eastAsia="en-AU"/>
              </w:rPr>
              <w:t>Mr Charles Richardson</w:t>
            </w:r>
            <w:r w:rsidRPr="00F45C56">
              <w:rPr>
                <w:rFonts w:ascii="Lato" w:hAnsi="Lato"/>
                <w:b/>
                <w:noProof/>
                <w:color w:val="auto"/>
                <w:sz w:val="22"/>
                <w:szCs w:val="22"/>
                <w:lang w:eastAsia="en-AU"/>
              </w:rPr>
              <w:t xml:space="preserve"> </w:t>
            </w:r>
          </w:p>
          <w:p w14:paraId="4754CC7D" w14:textId="77777777" w:rsidR="00984474" w:rsidRPr="00F45C56" w:rsidRDefault="00984474" w:rsidP="00FE31E4">
            <w:pPr>
              <w:tabs>
                <w:tab w:val="left" w:pos="2268"/>
              </w:tabs>
              <w:spacing w:after="0"/>
              <w:rPr>
                <w:lang w:val="en" w:eastAsia="en-AU"/>
              </w:rPr>
            </w:pPr>
            <w:r w:rsidRPr="00F45C56">
              <w:t>Expert member</w:t>
            </w:r>
          </w:p>
          <w:p w14:paraId="1B35B5AC" w14:textId="77777777" w:rsidR="00984474" w:rsidRPr="00F45C56" w:rsidRDefault="00984474" w:rsidP="00FE31E4">
            <w:pPr>
              <w:tabs>
                <w:tab w:val="left" w:pos="2268"/>
              </w:tabs>
              <w:spacing w:after="0"/>
              <w:rPr>
                <w:lang w:val="en" w:eastAsia="en-AU"/>
              </w:rPr>
            </w:pPr>
            <w:r w:rsidRPr="00F45C56">
              <w:rPr>
                <w:lang w:val="en" w:eastAsia="en-AU"/>
              </w:rPr>
              <w:t xml:space="preserve">Appointed to 30/12/20 </w:t>
            </w:r>
          </w:p>
          <w:p w14:paraId="76874E4A" w14:textId="77777777" w:rsidR="00984474" w:rsidRPr="00F45C56" w:rsidRDefault="00984474" w:rsidP="00FE31E4">
            <w:pPr>
              <w:tabs>
                <w:tab w:val="left" w:pos="2268"/>
              </w:tabs>
              <w:spacing w:after="0"/>
              <w:rPr>
                <w:lang w:val="en" w:eastAsia="en-AU"/>
              </w:rPr>
            </w:pPr>
          </w:p>
        </w:tc>
        <w:tc>
          <w:tcPr>
            <w:tcW w:w="1983" w:type="dxa"/>
            <w:tcBorders>
              <w:top w:val="nil"/>
              <w:left w:val="nil"/>
              <w:bottom w:val="nil"/>
              <w:right w:val="nil"/>
            </w:tcBorders>
          </w:tcPr>
          <w:p w14:paraId="3FD35FAC" w14:textId="77777777" w:rsidR="00984474" w:rsidRPr="004F6698" w:rsidRDefault="00984474" w:rsidP="00FE31E4">
            <w:pPr>
              <w:pStyle w:val="Heading3"/>
              <w:numPr>
                <w:ilvl w:val="0"/>
                <w:numId w:val="0"/>
              </w:numPr>
              <w:spacing w:before="0" w:after="0"/>
              <w:rPr>
                <w:rFonts w:asciiTheme="minorHAnsi" w:eastAsia="Times New Roman" w:hAnsiTheme="minorHAnsi"/>
                <w:noProof/>
                <w:color w:val="141414"/>
                <w:sz w:val="16"/>
                <w:szCs w:val="16"/>
                <w:lang w:eastAsia="en-AU"/>
              </w:rPr>
            </w:pPr>
            <w:r w:rsidRPr="004F6698">
              <w:rPr>
                <w:rFonts w:asciiTheme="minorHAnsi" w:hAnsiTheme="minorHAnsi"/>
                <w:noProof/>
                <w:sz w:val="16"/>
                <w:szCs w:val="16"/>
                <w:lang w:eastAsia="en-AU"/>
              </w:rPr>
              <w:drawing>
                <wp:anchor distT="0" distB="0" distL="114300" distR="114300" simplePos="0" relativeHeight="251771904" behindDoc="0" locked="0" layoutInCell="1" allowOverlap="1" wp14:anchorId="66140374" wp14:editId="28D55F58">
                  <wp:simplePos x="0" y="0"/>
                  <wp:positionH relativeFrom="column">
                    <wp:posOffset>185420</wp:posOffset>
                  </wp:positionH>
                  <wp:positionV relativeFrom="paragraph">
                    <wp:posOffset>76200</wp:posOffset>
                  </wp:positionV>
                  <wp:extent cx="861060" cy="1148080"/>
                  <wp:effectExtent l="57150" t="38100" r="53340" b="52070"/>
                  <wp:wrapThrough wrapText="bothSides">
                    <wp:wrapPolygon edited="0">
                      <wp:start x="478" y="-717"/>
                      <wp:lineTo x="-1434" y="0"/>
                      <wp:lineTo x="-1434" y="20071"/>
                      <wp:lineTo x="478" y="22221"/>
                      <wp:lineTo x="20549" y="22221"/>
                      <wp:lineTo x="22460" y="17562"/>
                      <wp:lineTo x="22460" y="5735"/>
                      <wp:lineTo x="20549" y="358"/>
                      <wp:lineTo x="20549" y="-717"/>
                      <wp:lineTo x="478" y="-717"/>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Temporary Internet Files\Content.Outlook\ETQYN1MN\Langdon Jacqui.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61060" cy="114808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3122" w:type="dxa"/>
            <w:tcBorders>
              <w:top w:val="nil"/>
              <w:left w:val="nil"/>
              <w:bottom w:val="nil"/>
              <w:right w:val="nil"/>
            </w:tcBorders>
          </w:tcPr>
          <w:p w14:paraId="2B0A2DD1" w14:textId="77777777" w:rsidR="00984474" w:rsidRPr="004F6698" w:rsidRDefault="00984474" w:rsidP="00FE31E4">
            <w:pPr>
              <w:pStyle w:val="Heading3"/>
              <w:numPr>
                <w:ilvl w:val="0"/>
                <w:numId w:val="0"/>
              </w:numPr>
              <w:spacing w:before="0" w:after="0"/>
              <w:ind w:left="720" w:hanging="720"/>
              <w:rPr>
                <w:rFonts w:ascii="Lato" w:hAnsi="Lato"/>
                <w:color w:val="auto"/>
                <w:sz w:val="22"/>
                <w:szCs w:val="22"/>
              </w:rPr>
            </w:pPr>
          </w:p>
          <w:p w14:paraId="408C66B8" w14:textId="77777777" w:rsidR="00984474" w:rsidRPr="004F6698" w:rsidRDefault="00984474" w:rsidP="00FE31E4">
            <w:pPr>
              <w:pStyle w:val="Heading3"/>
              <w:numPr>
                <w:ilvl w:val="0"/>
                <w:numId w:val="0"/>
              </w:numPr>
              <w:spacing w:before="0" w:after="0"/>
              <w:ind w:left="720" w:hanging="720"/>
              <w:rPr>
                <w:rFonts w:ascii="Lato" w:hAnsi="Lato"/>
                <w:b/>
                <w:color w:val="auto"/>
                <w:sz w:val="22"/>
                <w:szCs w:val="22"/>
              </w:rPr>
            </w:pPr>
            <w:r w:rsidRPr="004F6698">
              <w:rPr>
                <w:rFonts w:ascii="Lato" w:hAnsi="Lato"/>
                <w:b/>
                <w:color w:val="auto"/>
                <w:sz w:val="22"/>
                <w:szCs w:val="22"/>
              </w:rPr>
              <w:t>Ms Jacqueline Langdon</w:t>
            </w:r>
          </w:p>
          <w:p w14:paraId="654D78BC" w14:textId="77777777" w:rsidR="00984474" w:rsidRPr="004F6698" w:rsidRDefault="00984474" w:rsidP="00FE31E4">
            <w:pPr>
              <w:tabs>
                <w:tab w:val="left" w:pos="2268"/>
              </w:tabs>
              <w:spacing w:after="0"/>
              <w:rPr>
                <w:rFonts w:cs="Segoe UI"/>
                <w:lang w:val="en"/>
              </w:rPr>
            </w:pPr>
            <w:r>
              <w:rPr>
                <w:rFonts w:cs="Segoe UI"/>
                <w:lang w:val="en"/>
              </w:rPr>
              <w:t>Catholic Education Office</w:t>
            </w:r>
            <w:r>
              <w:rPr>
                <w:rFonts w:cs="Segoe UI"/>
                <w:lang w:val="en"/>
              </w:rPr>
              <w:br/>
            </w:r>
            <w:r w:rsidRPr="004F6698">
              <w:rPr>
                <w:rFonts w:cs="Segoe UI"/>
                <w:lang w:val="en"/>
              </w:rPr>
              <w:t>NT nominee</w:t>
            </w:r>
          </w:p>
          <w:p w14:paraId="681DA09B" w14:textId="77777777" w:rsidR="00984474" w:rsidRPr="004F6698" w:rsidRDefault="00984474" w:rsidP="00FE31E4">
            <w:pPr>
              <w:tabs>
                <w:tab w:val="left" w:pos="2268"/>
              </w:tabs>
              <w:spacing w:after="0"/>
              <w:rPr>
                <w:lang w:val="en" w:eastAsia="en-AU"/>
              </w:rPr>
            </w:pPr>
            <w:r w:rsidRPr="004F6698">
              <w:rPr>
                <w:lang w:val="en" w:eastAsia="en-AU"/>
              </w:rPr>
              <w:t xml:space="preserve">Appointed to 30/12/20 </w:t>
            </w:r>
          </w:p>
          <w:p w14:paraId="53A7521E" w14:textId="77777777" w:rsidR="00984474" w:rsidRPr="004F6698" w:rsidRDefault="00984474" w:rsidP="00FE31E4">
            <w:pPr>
              <w:pStyle w:val="Heading3"/>
              <w:numPr>
                <w:ilvl w:val="0"/>
                <w:numId w:val="0"/>
              </w:numPr>
              <w:spacing w:before="0" w:after="0"/>
              <w:ind w:left="720" w:hanging="720"/>
              <w:rPr>
                <w:rFonts w:ascii="Lato" w:hAnsi="Lato"/>
                <w:color w:val="auto"/>
                <w:sz w:val="22"/>
                <w:szCs w:val="22"/>
                <w:lang w:val="en" w:eastAsia="en-AU"/>
              </w:rPr>
            </w:pPr>
          </w:p>
        </w:tc>
      </w:tr>
      <w:tr w:rsidR="00984474" w14:paraId="29E336E8" w14:textId="77777777" w:rsidTr="00FE31E4">
        <w:trPr>
          <w:gridAfter w:val="1"/>
          <w:wAfter w:w="289" w:type="dxa"/>
          <w:trHeight w:val="2256"/>
        </w:trPr>
        <w:tc>
          <w:tcPr>
            <w:tcW w:w="1842" w:type="dxa"/>
            <w:tcBorders>
              <w:top w:val="nil"/>
              <w:left w:val="nil"/>
              <w:bottom w:val="nil"/>
              <w:right w:val="nil"/>
            </w:tcBorders>
          </w:tcPr>
          <w:p w14:paraId="69FC00F9" w14:textId="77777777" w:rsidR="00984474" w:rsidRPr="00780B37" w:rsidRDefault="00984474" w:rsidP="00FE31E4">
            <w:pPr>
              <w:pStyle w:val="Heading3"/>
              <w:numPr>
                <w:ilvl w:val="0"/>
                <w:numId w:val="0"/>
              </w:numPr>
              <w:spacing w:before="0" w:after="0"/>
              <w:rPr>
                <w:noProof/>
                <w:color w:val="141414"/>
                <w:sz w:val="16"/>
                <w:szCs w:val="16"/>
                <w:lang w:eastAsia="en-AU"/>
              </w:rPr>
            </w:pPr>
            <w:r w:rsidRPr="00780B37">
              <w:rPr>
                <w:noProof/>
                <w:sz w:val="16"/>
                <w:szCs w:val="16"/>
                <w:lang w:eastAsia="en-AU"/>
              </w:rPr>
              <w:drawing>
                <wp:anchor distT="0" distB="0" distL="114300" distR="114300" simplePos="0" relativeHeight="251772928" behindDoc="1" locked="0" layoutInCell="1" allowOverlap="1" wp14:anchorId="1CB78385" wp14:editId="473D42E8">
                  <wp:simplePos x="0" y="0"/>
                  <wp:positionH relativeFrom="margin">
                    <wp:posOffset>162560</wp:posOffset>
                  </wp:positionH>
                  <wp:positionV relativeFrom="paragraph">
                    <wp:posOffset>161290</wp:posOffset>
                  </wp:positionV>
                  <wp:extent cx="854710" cy="1138555"/>
                  <wp:effectExtent l="57150" t="57150" r="40640" b="42545"/>
                  <wp:wrapThrough wrapText="bothSides">
                    <wp:wrapPolygon edited="0">
                      <wp:start x="481" y="-1084"/>
                      <wp:lineTo x="-1444" y="-361"/>
                      <wp:lineTo x="-1444" y="19877"/>
                      <wp:lineTo x="481" y="22046"/>
                      <wp:lineTo x="20220" y="22046"/>
                      <wp:lineTo x="22146" y="17347"/>
                      <wp:lineTo x="22146" y="5421"/>
                      <wp:lineTo x="20220" y="0"/>
                      <wp:lineTo x="20220" y="-1084"/>
                      <wp:lineTo x="481" y="-1084"/>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wTabithaFud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4710" cy="113855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c>
          <w:tcPr>
            <w:tcW w:w="2981" w:type="dxa"/>
            <w:tcBorders>
              <w:top w:val="nil"/>
              <w:left w:val="nil"/>
              <w:bottom w:val="nil"/>
              <w:right w:val="nil"/>
            </w:tcBorders>
          </w:tcPr>
          <w:p w14:paraId="03BE4174" w14:textId="77777777" w:rsidR="00984474" w:rsidRPr="00F45C56" w:rsidRDefault="00984474" w:rsidP="00FE31E4">
            <w:pPr>
              <w:pStyle w:val="Heading3"/>
              <w:numPr>
                <w:ilvl w:val="0"/>
                <w:numId w:val="0"/>
              </w:numPr>
              <w:spacing w:before="0" w:after="0"/>
              <w:rPr>
                <w:rFonts w:ascii="Lato" w:hAnsi="Lato"/>
                <w:color w:val="auto"/>
                <w:sz w:val="22"/>
                <w:szCs w:val="22"/>
                <w:lang w:val="en" w:eastAsia="en-AU"/>
              </w:rPr>
            </w:pPr>
          </w:p>
          <w:p w14:paraId="34E1AF52" w14:textId="77777777" w:rsidR="00984474" w:rsidRPr="00F45C56" w:rsidRDefault="00984474" w:rsidP="00FE31E4">
            <w:pPr>
              <w:pStyle w:val="Heading3"/>
              <w:numPr>
                <w:ilvl w:val="0"/>
                <w:numId w:val="0"/>
              </w:numPr>
              <w:spacing w:before="0" w:after="0"/>
              <w:rPr>
                <w:rFonts w:ascii="Lato" w:hAnsi="Lato"/>
                <w:b/>
                <w:color w:val="auto"/>
                <w:sz w:val="22"/>
                <w:szCs w:val="22"/>
                <w:lang w:val="en" w:eastAsia="en-AU"/>
              </w:rPr>
            </w:pPr>
            <w:r w:rsidRPr="00F45C56">
              <w:rPr>
                <w:rFonts w:ascii="Lato" w:hAnsi="Lato"/>
                <w:b/>
                <w:color w:val="auto"/>
                <w:sz w:val="22"/>
                <w:szCs w:val="22"/>
                <w:lang w:val="en" w:eastAsia="en-AU"/>
              </w:rPr>
              <w:t>Mrs Tabitha Fudge</w:t>
            </w:r>
          </w:p>
          <w:p w14:paraId="510FAEC3" w14:textId="77777777" w:rsidR="00984474" w:rsidRPr="00F45C56" w:rsidRDefault="00984474" w:rsidP="00FE31E4">
            <w:pPr>
              <w:tabs>
                <w:tab w:val="left" w:pos="2268"/>
              </w:tabs>
              <w:spacing w:after="0"/>
              <w:rPr>
                <w:lang w:val="en" w:eastAsia="en-AU"/>
              </w:rPr>
            </w:pPr>
            <w:r w:rsidRPr="00F45C56">
              <w:rPr>
                <w:lang w:val="en" w:eastAsia="en-AU"/>
              </w:rPr>
              <w:t>Parent representative</w:t>
            </w:r>
            <w:r w:rsidRPr="00F45C56">
              <w:rPr>
                <w:lang w:val="en" w:eastAsia="en-AU"/>
              </w:rPr>
              <w:br/>
              <w:t xml:space="preserve">Appointed to 30/12/20 </w:t>
            </w:r>
          </w:p>
          <w:p w14:paraId="61B03DBD" w14:textId="77777777" w:rsidR="00984474" w:rsidRPr="00F45C56" w:rsidRDefault="00984474" w:rsidP="00FE31E4">
            <w:pPr>
              <w:tabs>
                <w:tab w:val="left" w:pos="2268"/>
              </w:tabs>
              <w:spacing w:after="0"/>
              <w:rPr>
                <w:lang w:val="en" w:eastAsia="en-AU"/>
              </w:rPr>
            </w:pPr>
          </w:p>
        </w:tc>
        <w:tc>
          <w:tcPr>
            <w:tcW w:w="1983" w:type="dxa"/>
            <w:tcBorders>
              <w:top w:val="nil"/>
              <w:left w:val="nil"/>
              <w:bottom w:val="nil"/>
              <w:right w:val="nil"/>
            </w:tcBorders>
          </w:tcPr>
          <w:p w14:paraId="413D5FC4" w14:textId="77777777" w:rsidR="00984474" w:rsidRPr="004F6698" w:rsidRDefault="00984474" w:rsidP="00FE31E4">
            <w:pPr>
              <w:pStyle w:val="Heading3"/>
              <w:numPr>
                <w:ilvl w:val="0"/>
                <w:numId w:val="0"/>
              </w:numPr>
              <w:spacing w:before="0" w:after="0"/>
              <w:rPr>
                <w:rFonts w:asciiTheme="minorHAnsi" w:hAnsiTheme="minorHAnsi"/>
                <w:noProof/>
                <w:sz w:val="16"/>
                <w:szCs w:val="16"/>
                <w:lang w:eastAsia="en-AU"/>
              </w:rPr>
            </w:pPr>
            <w:r w:rsidRPr="004F6698">
              <w:rPr>
                <w:rFonts w:asciiTheme="minorHAnsi" w:hAnsiTheme="minorHAnsi"/>
                <w:noProof/>
                <w:sz w:val="16"/>
                <w:szCs w:val="16"/>
                <w:lang w:eastAsia="en-AU"/>
              </w:rPr>
              <w:drawing>
                <wp:anchor distT="0" distB="0" distL="114300" distR="114300" simplePos="0" relativeHeight="251773952" behindDoc="1" locked="0" layoutInCell="1" allowOverlap="1" wp14:anchorId="143CA3F6" wp14:editId="756ADA7F">
                  <wp:simplePos x="0" y="0"/>
                  <wp:positionH relativeFrom="margin">
                    <wp:posOffset>161925</wp:posOffset>
                  </wp:positionH>
                  <wp:positionV relativeFrom="paragraph">
                    <wp:posOffset>59690</wp:posOffset>
                  </wp:positionV>
                  <wp:extent cx="897890" cy="1199515"/>
                  <wp:effectExtent l="57150" t="57150" r="54610" b="38735"/>
                  <wp:wrapThrough wrapText="bothSides">
                    <wp:wrapPolygon edited="0">
                      <wp:start x="1375" y="-1029"/>
                      <wp:lineTo x="-1375" y="-343"/>
                      <wp:lineTo x="-1375" y="19553"/>
                      <wp:lineTo x="458" y="21954"/>
                      <wp:lineTo x="20164" y="21954"/>
                      <wp:lineTo x="22455" y="16466"/>
                      <wp:lineTo x="22455" y="3773"/>
                      <wp:lineTo x="20164" y="-343"/>
                      <wp:lineTo x="19248" y="-1029"/>
                      <wp:lineTo x="1375" y="-1029"/>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wCherylSalte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7890" cy="119951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c>
          <w:tcPr>
            <w:tcW w:w="3122" w:type="dxa"/>
            <w:tcBorders>
              <w:top w:val="nil"/>
              <w:left w:val="nil"/>
              <w:bottom w:val="nil"/>
              <w:right w:val="nil"/>
            </w:tcBorders>
          </w:tcPr>
          <w:p w14:paraId="6A8FAF74" w14:textId="77777777" w:rsidR="00984474" w:rsidRPr="004F6698" w:rsidRDefault="00984474" w:rsidP="00FE31E4">
            <w:pPr>
              <w:pStyle w:val="Heading3"/>
              <w:numPr>
                <w:ilvl w:val="0"/>
                <w:numId w:val="0"/>
              </w:numPr>
              <w:spacing w:before="0" w:after="0"/>
              <w:ind w:left="720" w:hanging="720"/>
              <w:rPr>
                <w:rFonts w:ascii="Lato" w:hAnsi="Lato"/>
                <w:color w:val="auto"/>
                <w:sz w:val="22"/>
                <w:szCs w:val="22"/>
                <w:lang w:val="en" w:eastAsia="en-AU"/>
              </w:rPr>
            </w:pPr>
          </w:p>
          <w:p w14:paraId="254AD966" w14:textId="77777777" w:rsidR="00984474" w:rsidRPr="004F6698" w:rsidRDefault="00984474" w:rsidP="00FE31E4">
            <w:pPr>
              <w:pStyle w:val="Heading3"/>
              <w:numPr>
                <w:ilvl w:val="0"/>
                <w:numId w:val="0"/>
              </w:numPr>
              <w:spacing w:before="0" w:after="0"/>
              <w:ind w:left="720" w:hanging="720"/>
              <w:rPr>
                <w:rFonts w:ascii="Lato" w:hAnsi="Lato"/>
                <w:b/>
                <w:color w:val="auto"/>
                <w:sz w:val="22"/>
                <w:szCs w:val="22"/>
                <w:lang w:val="en" w:eastAsia="en-AU"/>
              </w:rPr>
            </w:pPr>
            <w:r w:rsidRPr="004F6698">
              <w:rPr>
                <w:rFonts w:ascii="Lato" w:hAnsi="Lato"/>
                <w:b/>
                <w:color w:val="auto"/>
                <w:sz w:val="22"/>
                <w:szCs w:val="22"/>
                <w:lang w:val="en" w:eastAsia="en-AU"/>
              </w:rPr>
              <w:t>Ms Cheryl Salter</w:t>
            </w:r>
          </w:p>
          <w:p w14:paraId="4382D2E1" w14:textId="77777777" w:rsidR="00984474" w:rsidRPr="004F6698" w:rsidRDefault="00984474" w:rsidP="00FE31E4">
            <w:pPr>
              <w:tabs>
                <w:tab w:val="left" w:pos="2268"/>
              </w:tabs>
              <w:spacing w:after="0"/>
              <w:rPr>
                <w:lang w:val="en" w:eastAsia="en-AU"/>
              </w:rPr>
            </w:pPr>
            <w:r w:rsidRPr="004F6698">
              <w:rPr>
                <w:lang w:val="en" w:eastAsia="en-AU"/>
              </w:rPr>
              <w:t>Association of Independent Schools of the NT nominee</w:t>
            </w:r>
          </w:p>
          <w:p w14:paraId="0CE0DDC1" w14:textId="77777777" w:rsidR="00984474" w:rsidRPr="004F6698" w:rsidRDefault="00984474" w:rsidP="00FE31E4">
            <w:pPr>
              <w:tabs>
                <w:tab w:val="left" w:pos="2268"/>
              </w:tabs>
              <w:spacing w:after="0"/>
              <w:rPr>
                <w:lang w:val="en" w:eastAsia="en-AU"/>
              </w:rPr>
            </w:pPr>
            <w:r>
              <w:rPr>
                <w:lang w:val="en" w:eastAsia="en-AU"/>
              </w:rPr>
              <w:t>Appointed to 30/12/20</w:t>
            </w:r>
          </w:p>
          <w:p w14:paraId="29A7EAB0" w14:textId="77777777" w:rsidR="00984474" w:rsidRPr="004F6698" w:rsidRDefault="00984474" w:rsidP="00FE31E4">
            <w:pPr>
              <w:pStyle w:val="Heading3"/>
              <w:numPr>
                <w:ilvl w:val="0"/>
                <w:numId w:val="0"/>
              </w:numPr>
              <w:spacing w:before="0" w:after="0"/>
              <w:ind w:left="720" w:hanging="720"/>
              <w:rPr>
                <w:rFonts w:ascii="Lato" w:hAnsi="Lato"/>
                <w:color w:val="auto"/>
                <w:sz w:val="22"/>
                <w:szCs w:val="22"/>
              </w:rPr>
            </w:pPr>
          </w:p>
        </w:tc>
      </w:tr>
      <w:tr w:rsidR="00984474" w14:paraId="215429A8" w14:textId="77777777" w:rsidTr="00FE31E4">
        <w:trPr>
          <w:gridAfter w:val="1"/>
          <w:wAfter w:w="289" w:type="dxa"/>
          <w:trHeight w:val="2189"/>
        </w:trPr>
        <w:tc>
          <w:tcPr>
            <w:tcW w:w="1842" w:type="dxa"/>
            <w:tcBorders>
              <w:top w:val="nil"/>
              <w:left w:val="nil"/>
              <w:bottom w:val="nil"/>
              <w:right w:val="nil"/>
            </w:tcBorders>
          </w:tcPr>
          <w:p w14:paraId="0CBE3B60" w14:textId="77777777" w:rsidR="00984474" w:rsidRPr="00780B37" w:rsidRDefault="00984474" w:rsidP="00FE31E4">
            <w:pPr>
              <w:pStyle w:val="Heading3"/>
              <w:numPr>
                <w:ilvl w:val="0"/>
                <w:numId w:val="0"/>
              </w:numPr>
              <w:spacing w:before="0" w:after="0"/>
              <w:rPr>
                <w:noProof/>
                <w:sz w:val="16"/>
                <w:szCs w:val="16"/>
                <w:lang w:eastAsia="en-AU"/>
              </w:rPr>
            </w:pPr>
            <w:r w:rsidRPr="00780B37">
              <w:rPr>
                <w:noProof/>
                <w:sz w:val="16"/>
                <w:szCs w:val="16"/>
                <w:lang w:eastAsia="en-AU"/>
              </w:rPr>
              <w:drawing>
                <wp:anchor distT="0" distB="0" distL="114300" distR="114300" simplePos="0" relativeHeight="251777024" behindDoc="0" locked="0" layoutInCell="1" allowOverlap="1" wp14:anchorId="1F4D3AF1" wp14:editId="70DAEC51">
                  <wp:simplePos x="0" y="0"/>
                  <wp:positionH relativeFrom="column">
                    <wp:posOffset>129540</wp:posOffset>
                  </wp:positionH>
                  <wp:positionV relativeFrom="paragraph">
                    <wp:posOffset>107950</wp:posOffset>
                  </wp:positionV>
                  <wp:extent cx="894715" cy="1192530"/>
                  <wp:effectExtent l="57150" t="57150" r="38735" b="45720"/>
                  <wp:wrapThrough wrapText="bothSides">
                    <wp:wrapPolygon edited="0">
                      <wp:start x="460" y="-1035"/>
                      <wp:lineTo x="-1380" y="-345"/>
                      <wp:lineTo x="-1380" y="20013"/>
                      <wp:lineTo x="460" y="22083"/>
                      <wp:lineTo x="19776" y="22083"/>
                      <wp:lineTo x="22075" y="16562"/>
                      <wp:lineTo x="22075" y="5176"/>
                      <wp:lineTo x="20236" y="0"/>
                      <wp:lineTo x="20236" y="-1035"/>
                      <wp:lineTo x="460" y="-1035"/>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du Policy Programs\Sys Impact Standards\Confidential\NT Board of Studies\Board Management\Webpage\Bio's and photographs\2020-Schober\Pauline Schober (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flipH="1">
                            <a:off x="0" y="0"/>
                            <a:ext cx="894715" cy="119253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2981" w:type="dxa"/>
            <w:tcBorders>
              <w:top w:val="nil"/>
              <w:left w:val="nil"/>
              <w:bottom w:val="nil"/>
              <w:right w:val="nil"/>
            </w:tcBorders>
          </w:tcPr>
          <w:p w14:paraId="78F88439" w14:textId="77777777" w:rsidR="00984474" w:rsidRPr="00F45C56" w:rsidRDefault="00984474" w:rsidP="00FE31E4">
            <w:pPr>
              <w:pStyle w:val="Heading3"/>
              <w:numPr>
                <w:ilvl w:val="0"/>
                <w:numId w:val="0"/>
              </w:numPr>
              <w:spacing w:before="0" w:after="0"/>
              <w:ind w:left="720" w:hanging="720"/>
              <w:rPr>
                <w:rFonts w:ascii="Lato" w:hAnsi="Lato"/>
                <w:color w:val="auto"/>
                <w:sz w:val="22"/>
                <w:szCs w:val="22"/>
                <w:lang w:val="en" w:eastAsia="en-AU"/>
              </w:rPr>
            </w:pPr>
          </w:p>
          <w:p w14:paraId="70F5814E" w14:textId="77777777" w:rsidR="00984474" w:rsidRPr="00F45C56" w:rsidRDefault="00984474" w:rsidP="00FE31E4">
            <w:pPr>
              <w:spacing w:after="0"/>
              <w:rPr>
                <w:lang w:val="en" w:eastAsia="en-AU"/>
              </w:rPr>
            </w:pPr>
          </w:p>
          <w:p w14:paraId="156E7E41" w14:textId="77777777" w:rsidR="00984474" w:rsidRPr="00F45C56" w:rsidRDefault="00984474" w:rsidP="00FE31E4">
            <w:pPr>
              <w:pStyle w:val="Heading3"/>
              <w:numPr>
                <w:ilvl w:val="0"/>
                <w:numId w:val="0"/>
              </w:numPr>
              <w:spacing w:before="0" w:after="0"/>
              <w:rPr>
                <w:rFonts w:ascii="Lato" w:hAnsi="Lato"/>
                <w:b/>
                <w:noProof/>
                <w:color w:val="auto"/>
                <w:sz w:val="22"/>
                <w:szCs w:val="22"/>
                <w:lang w:eastAsia="en-AU"/>
              </w:rPr>
            </w:pPr>
            <w:r w:rsidRPr="00F45C56">
              <w:rPr>
                <w:rFonts w:ascii="Lato" w:hAnsi="Lato"/>
                <w:b/>
                <w:color w:val="auto"/>
                <w:sz w:val="22"/>
                <w:szCs w:val="22"/>
                <w:lang w:val="en" w:eastAsia="en-AU"/>
              </w:rPr>
              <w:t>Ms Pauline Schober</w:t>
            </w:r>
          </w:p>
          <w:p w14:paraId="4AEE5343" w14:textId="77777777" w:rsidR="00984474" w:rsidRPr="00F45C56" w:rsidRDefault="00984474" w:rsidP="00FE31E4">
            <w:pPr>
              <w:tabs>
                <w:tab w:val="left" w:pos="2268"/>
              </w:tabs>
              <w:spacing w:after="0"/>
              <w:rPr>
                <w:bCs/>
                <w:lang w:val="en" w:eastAsia="en-AU"/>
              </w:rPr>
            </w:pPr>
            <w:r w:rsidRPr="00F45C56">
              <w:rPr>
                <w:lang w:val="en" w:eastAsia="en-AU"/>
              </w:rPr>
              <w:t>Indigenous representative</w:t>
            </w:r>
          </w:p>
          <w:p w14:paraId="33FD0E67" w14:textId="77777777" w:rsidR="00984474" w:rsidRPr="00F45C56" w:rsidRDefault="00984474" w:rsidP="00FE31E4">
            <w:pPr>
              <w:tabs>
                <w:tab w:val="left" w:pos="2268"/>
              </w:tabs>
              <w:spacing w:after="0"/>
              <w:rPr>
                <w:lang w:val="en" w:eastAsia="en-AU"/>
              </w:rPr>
            </w:pPr>
            <w:r w:rsidRPr="00F45C56">
              <w:rPr>
                <w:lang w:val="en" w:eastAsia="en-AU"/>
              </w:rPr>
              <w:t xml:space="preserve">Appointed to </w:t>
            </w:r>
            <w:r w:rsidRPr="00F45C56">
              <w:t>30/06/22</w:t>
            </w:r>
          </w:p>
        </w:tc>
        <w:tc>
          <w:tcPr>
            <w:tcW w:w="1983" w:type="dxa"/>
            <w:tcBorders>
              <w:top w:val="nil"/>
              <w:left w:val="nil"/>
              <w:bottom w:val="nil"/>
              <w:right w:val="nil"/>
            </w:tcBorders>
          </w:tcPr>
          <w:p w14:paraId="0E1E4FD3" w14:textId="77777777" w:rsidR="00984474" w:rsidRPr="004F6698" w:rsidRDefault="00984474" w:rsidP="00FE31E4">
            <w:pPr>
              <w:pStyle w:val="Heading3"/>
              <w:numPr>
                <w:ilvl w:val="0"/>
                <w:numId w:val="0"/>
              </w:numPr>
              <w:spacing w:before="0" w:after="0"/>
              <w:rPr>
                <w:rFonts w:asciiTheme="minorHAnsi" w:hAnsiTheme="minorHAnsi"/>
                <w:noProof/>
                <w:sz w:val="16"/>
                <w:szCs w:val="16"/>
                <w:lang w:eastAsia="en-AU"/>
              </w:rPr>
            </w:pPr>
            <w:r w:rsidRPr="004F6698">
              <w:rPr>
                <w:rFonts w:asciiTheme="minorHAnsi" w:hAnsiTheme="minorHAnsi"/>
                <w:noProof/>
                <w:sz w:val="16"/>
                <w:szCs w:val="16"/>
                <w:lang w:eastAsia="en-AU"/>
              </w:rPr>
              <w:drawing>
                <wp:anchor distT="0" distB="0" distL="114300" distR="114300" simplePos="0" relativeHeight="251778048" behindDoc="0" locked="0" layoutInCell="1" allowOverlap="1" wp14:anchorId="19A8C52E" wp14:editId="7AA142F5">
                  <wp:simplePos x="0" y="0"/>
                  <wp:positionH relativeFrom="margin">
                    <wp:posOffset>161290</wp:posOffset>
                  </wp:positionH>
                  <wp:positionV relativeFrom="paragraph">
                    <wp:posOffset>146050</wp:posOffset>
                  </wp:positionV>
                  <wp:extent cx="878205" cy="1172845"/>
                  <wp:effectExtent l="57150" t="38100" r="55245" b="46355"/>
                  <wp:wrapThrough wrapText="bothSides">
                    <wp:wrapPolygon edited="0">
                      <wp:start x="469" y="-702"/>
                      <wp:lineTo x="-1406" y="0"/>
                      <wp:lineTo x="-1406" y="19998"/>
                      <wp:lineTo x="469" y="22103"/>
                      <wp:lineTo x="20616" y="22103"/>
                      <wp:lineTo x="22490" y="17191"/>
                      <wp:lineTo x="22490" y="5613"/>
                      <wp:lineTo x="20616" y="351"/>
                      <wp:lineTo x="20616" y="-702"/>
                      <wp:lineTo x="469" y="-702"/>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INetCache\Content.Word\LeanneNixon_5744.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78205" cy="117284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3122" w:type="dxa"/>
            <w:tcBorders>
              <w:top w:val="nil"/>
              <w:left w:val="nil"/>
              <w:bottom w:val="nil"/>
              <w:right w:val="nil"/>
            </w:tcBorders>
          </w:tcPr>
          <w:p w14:paraId="3BE9134A" w14:textId="77777777" w:rsidR="00984474" w:rsidRPr="00D0525C" w:rsidRDefault="00984474" w:rsidP="00FE31E4">
            <w:pPr>
              <w:rPr>
                <w:lang w:val="en" w:eastAsia="en-AU"/>
              </w:rPr>
            </w:pPr>
          </w:p>
          <w:p w14:paraId="7795DC37" w14:textId="77777777" w:rsidR="00984474" w:rsidRPr="004F6698" w:rsidRDefault="00984474" w:rsidP="00FE31E4">
            <w:pPr>
              <w:pStyle w:val="Heading3"/>
              <w:numPr>
                <w:ilvl w:val="0"/>
                <w:numId w:val="0"/>
              </w:numPr>
              <w:spacing w:before="0" w:after="0"/>
              <w:ind w:left="720" w:hanging="720"/>
              <w:rPr>
                <w:rFonts w:ascii="Lato" w:hAnsi="Lato"/>
                <w:b/>
                <w:color w:val="auto"/>
                <w:sz w:val="22"/>
                <w:szCs w:val="22"/>
                <w:lang w:val="en" w:eastAsia="en-AU"/>
              </w:rPr>
            </w:pPr>
            <w:r w:rsidRPr="004F6698">
              <w:rPr>
                <w:rFonts w:ascii="Lato" w:hAnsi="Lato"/>
                <w:b/>
                <w:color w:val="auto"/>
                <w:sz w:val="22"/>
                <w:szCs w:val="22"/>
                <w:lang w:val="en" w:eastAsia="en-AU"/>
              </w:rPr>
              <w:t>Ms Leanne Nixon</w:t>
            </w:r>
          </w:p>
          <w:p w14:paraId="4B2E1E1E" w14:textId="77777777" w:rsidR="00984474" w:rsidRPr="004F6698" w:rsidRDefault="00984474" w:rsidP="00FE31E4">
            <w:pPr>
              <w:tabs>
                <w:tab w:val="left" w:pos="1701"/>
              </w:tabs>
              <w:spacing w:after="0"/>
              <w:rPr>
                <w:lang w:val="en" w:eastAsia="en-AU"/>
              </w:rPr>
            </w:pPr>
            <w:r w:rsidRPr="004F6698">
              <w:rPr>
                <w:lang w:val="en" w:eastAsia="en-AU"/>
              </w:rPr>
              <w:t>Department of Education nominee</w:t>
            </w:r>
          </w:p>
          <w:p w14:paraId="434653B8" w14:textId="77777777" w:rsidR="00984474" w:rsidRPr="004F6698" w:rsidRDefault="00984474" w:rsidP="00FE31E4">
            <w:pPr>
              <w:tabs>
                <w:tab w:val="left" w:pos="2268"/>
              </w:tabs>
              <w:spacing w:after="0"/>
              <w:rPr>
                <w:lang w:val="en" w:eastAsia="en-AU"/>
              </w:rPr>
            </w:pPr>
            <w:r>
              <w:rPr>
                <w:lang w:val="en" w:eastAsia="en-AU"/>
              </w:rPr>
              <w:t>Appointed to 30/12/20</w:t>
            </w:r>
          </w:p>
          <w:p w14:paraId="7C06861E" w14:textId="77777777" w:rsidR="00984474" w:rsidRPr="004F6698" w:rsidRDefault="00984474" w:rsidP="00FE31E4">
            <w:pPr>
              <w:pStyle w:val="Heading3"/>
              <w:numPr>
                <w:ilvl w:val="0"/>
                <w:numId w:val="0"/>
              </w:numPr>
              <w:spacing w:before="0" w:after="0"/>
              <w:ind w:left="720" w:hanging="720"/>
              <w:rPr>
                <w:rFonts w:ascii="Lato" w:hAnsi="Lato"/>
                <w:color w:val="auto"/>
                <w:sz w:val="20"/>
                <w:szCs w:val="20"/>
                <w:lang w:val="en" w:eastAsia="en-AU"/>
              </w:rPr>
            </w:pPr>
          </w:p>
        </w:tc>
      </w:tr>
    </w:tbl>
    <w:p w14:paraId="30A4B2EC" w14:textId="77777777" w:rsidR="00B171F8" w:rsidRDefault="00B171F8" w:rsidP="00984474">
      <w:pPr>
        <w:pStyle w:val="Heading1"/>
        <w:numPr>
          <w:ilvl w:val="0"/>
          <w:numId w:val="0"/>
        </w:numPr>
        <w:ind w:left="432" w:hanging="432"/>
        <w:rPr>
          <w:rFonts w:ascii="Lato" w:hAnsi="Lato"/>
        </w:rPr>
      </w:pPr>
    </w:p>
    <w:p w14:paraId="0718C721" w14:textId="7E11B21C" w:rsidR="0098011C" w:rsidRDefault="0098011C" w:rsidP="0098011C">
      <w:pPr>
        <w:pStyle w:val="Heading1"/>
        <w:numPr>
          <w:ilvl w:val="0"/>
          <w:numId w:val="0"/>
        </w:numPr>
        <w:ind w:left="432" w:hanging="432"/>
        <w:rPr>
          <w:rFonts w:ascii="Lato" w:hAnsi="Lato"/>
        </w:rPr>
      </w:pPr>
      <w:r w:rsidRPr="00FE59F3">
        <w:rPr>
          <w:rFonts w:ascii="Lato" w:hAnsi="Lato"/>
        </w:rPr>
        <w:t>Meeting Dates</w:t>
      </w:r>
      <w:r>
        <w:rPr>
          <w:rFonts w:ascii="Lato" w:hAnsi="Lato"/>
        </w:rPr>
        <w:t xml:space="preserve"> 2020</w:t>
      </w:r>
    </w:p>
    <w:tbl>
      <w:tblPr>
        <w:tblStyle w:val="TableGrid"/>
        <w:tblW w:w="0" w:type="auto"/>
        <w:tblLook w:val="04A0" w:firstRow="1" w:lastRow="0" w:firstColumn="1" w:lastColumn="0" w:noHBand="0" w:noVBand="1"/>
      </w:tblPr>
      <w:tblGrid>
        <w:gridCol w:w="1204"/>
        <w:gridCol w:w="2335"/>
        <w:gridCol w:w="1701"/>
        <w:gridCol w:w="3969"/>
      </w:tblGrid>
      <w:tr w:rsidR="0098011C" w:rsidRPr="003C0B33" w14:paraId="03C60EF0" w14:textId="77777777" w:rsidTr="00220D2B">
        <w:tc>
          <w:tcPr>
            <w:tcW w:w="1204" w:type="dxa"/>
            <w:shd w:val="clear" w:color="auto" w:fill="D9D9D9" w:themeFill="background1" w:themeFillShade="D9"/>
          </w:tcPr>
          <w:p w14:paraId="5C9BEDD7" w14:textId="77777777" w:rsidR="0098011C" w:rsidRPr="003C0B33" w:rsidRDefault="0098011C" w:rsidP="002C3250">
            <w:pPr>
              <w:spacing w:before="60" w:after="60"/>
              <w:jc w:val="center"/>
              <w:rPr>
                <w:b/>
              </w:rPr>
            </w:pPr>
            <w:r w:rsidRPr="003C0B33">
              <w:rPr>
                <w:b/>
              </w:rPr>
              <w:t>MEETING</w:t>
            </w:r>
          </w:p>
        </w:tc>
        <w:tc>
          <w:tcPr>
            <w:tcW w:w="2335" w:type="dxa"/>
            <w:shd w:val="clear" w:color="auto" w:fill="D9D9D9" w:themeFill="background1" w:themeFillShade="D9"/>
          </w:tcPr>
          <w:p w14:paraId="65003B6D" w14:textId="77777777" w:rsidR="0098011C" w:rsidRPr="003C0B33" w:rsidRDefault="0098011C" w:rsidP="002C3250">
            <w:pPr>
              <w:spacing w:before="60" w:after="60"/>
              <w:jc w:val="center"/>
              <w:rPr>
                <w:b/>
              </w:rPr>
            </w:pPr>
            <w:r w:rsidRPr="003C0B33">
              <w:rPr>
                <w:b/>
              </w:rPr>
              <w:t>DATE</w:t>
            </w:r>
          </w:p>
        </w:tc>
        <w:tc>
          <w:tcPr>
            <w:tcW w:w="1701" w:type="dxa"/>
            <w:shd w:val="clear" w:color="auto" w:fill="D9D9D9" w:themeFill="background1" w:themeFillShade="D9"/>
          </w:tcPr>
          <w:p w14:paraId="54F4BB22" w14:textId="77777777" w:rsidR="0098011C" w:rsidRPr="003C0B33" w:rsidRDefault="0098011C" w:rsidP="002C3250">
            <w:pPr>
              <w:spacing w:before="60" w:after="60"/>
              <w:jc w:val="center"/>
              <w:rPr>
                <w:b/>
              </w:rPr>
            </w:pPr>
            <w:r w:rsidRPr="003C0B33">
              <w:rPr>
                <w:b/>
              </w:rPr>
              <w:t>VENUE</w:t>
            </w:r>
          </w:p>
        </w:tc>
        <w:tc>
          <w:tcPr>
            <w:tcW w:w="3969" w:type="dxa"/>
            <w:shd w:val="clear" w:color="auto" w:fill="D9D9D9" w:themeFill="background1" w:themeFillShade="D9"/>
          </w:tcPr>
          <w:p w14:paraId="4BBBEED4" w14:textId="77777777" w:rsidR="0098011C" w:rsidRPr="003C0B33" w:rsidRDefault="0098011C" w:rsidP="002C3250">
            <w:pPr>
              <w:spacing w:before="60" w:after="60"/>
              <w:jc w:val="center"/>
              <w:rPr>
                <w:b/>
              </w:rPr>
            </w:pPr>
            <w:r w:rsidRPr="003C0B33">
              <w:rPr>
                <w:b/>
              </w:rPr>
              <w:t>DURATION</w:t>
            </w:r>
          </w:p>
        </w:tc>
      </w:tr>
      <w:tr w:rsidR="0098011C" w14:paraId="43597224" w14:textId="77777777" w:rsidTr="00220D2B">
        <w:tc>
          <w:tcPr>
            <w:tcW w:w="1204" w:type="dxa"/>
          </w:tcPr>
          <w:p w14:paraId="6037D172" w14:textId="77777777" w:rsidR="0098011C" w:rsidRDefault="0098011C" w:rsidP="002C3250">
            <w:pPr>
              <w:spacing w:before="60" w:after="60"/>
              <w:jc w:val="center"/>
            </w:pPr>
            <w:r>
              <w:t>1</w:t>
            </w:r>
          </w:p>
        </w:tc>
        <w:tc>
          <w:tcPr>
            <w:tcW w:w="2335" w:type="dxa"/>
          </w:tcPr>
          <w:p w14:paraId="586AEE76" w14:textId="77777777" w:rsidR="0098011C" w:rsidRDefault="0098011C" w:rsidP="002C3250">
            <w:pPr>
              <w:spacing w:before="60" w:after="60"/>
            </w:pPr>
            <w:r>
              <w:t>20 March 2020</w:t>
            </w:r>
          </w:p>
        </w:tc>
        <w:tc>
          <w:tcPr>
            <w:tcW w:w="1701" w:type="dxa"/>
          </w:tcPr>
          <w:p w14:paraId="194AFBDD" w14:textId="5F6661FE" w:rsidR="0098011C" w:rsidRDefault="0098011C" w:rsidP="002C3250">
            <w:pPr>
              <w:spacing w:before="60" w:after="60"/>
            </w:pPr>
          </w:p>
        </w:tc>
        <w:tc>
          <w:tcPr>
            <w:tcW w:w="3969" w:type="dxa"/>
          </w:tcPr>
          <w:p w14:paraId="6CACFC56" w14:textId="607E37B2" w:rsidR="0098011C" w:rsidRDefault="00B33534" w:rsidP="002C3250">
            <w:pPr>
              <w:spacing w:before="60" w:after="60"/>
            </w:pPr>
            <w:r>
              <w:t xml:space="preserve">Board </w:t>
            </w:r>
            <w:r w:rsidR="0051057A">
              <w:t xml:space="preserve">meeting </w:t>
            </w:r>
            <w:r w:rsidR="0098011C">
              <w:t>cancelled due to COVID-19</w:t>
            </w:r>
          </w:p>
        </w:tc>
      </w:tr>
      <w:tr w:rsidR="0098011C" w14:paraId="4B7E198B" w14:textId="77777777" w:rsidTr="00220D2B">
        <w:tc>
          <w:tcPr>
            <w:tcW w:w="1204" w:type="dxa"/>
          </w:tcPr>
          <w:p w14:paraId="597CB581" w14:textId="77777777" w:rsidR="0098011C" w:rsidRDefault="0098011C" w:rsidP="002C3250">
            <w:pPr>
              <w:tabs>
                <w:tab w:val="left" w:pos="455"/>
              </w:tabs>
              <w:spacing w:before="60" w:after="60"/>
              <w:ind w:left="455" w:hanging="455"/>
              <w:jc w:val="center"/>
            </w:pPr>
            <w:r>
              <w:t>2</w:t>
            </w:r>
          </w:p>
        </w:tc>
        <w:tc>
          <w:tcPr>
            <w:tcW w:w="2335" w:type="dxa"/>
          </w:tcPr>
          <w:p w14:paraId="204BFB52" w14:textId="77777777" w:rsidR="0098011C" w:rsidRDefault="0098011C" w:rsidP="002C3250">
            <w:pPr>
              <w:spacing w:before="60" w:after="60"/>
            </w:pPr>
            <w:r>
              <w:t>24 April 2020</w:t>
            </w:r>
          </w:p>
        </w:tc>
        <w:tc>
          <w:tcPr>
            <w:tcW w:w="1701" w:type="dxa"/>
          </w:tcPr>
          <w:p w14:paraId="1DF52A05" w14:textId="35E8891D" w:rsidR="0098011C" w:rsidRDefault="00BD7A98" w:rsidP="00BD7A98">
            <w:pPr>
              <w:spacing w:before="60" w:after="60"/>
            </w:pPr>
            <w:r>
              <w:t>Darwin</w:t>
            </w:r>
          </w:p>
        </w:tc>
        <w:tc>
          <w:tcPr>
            <w:tcW w:w="3969" w:type="dxa"/>
          </w:tcPr>
          <w:p w14:paraId="6159C241" w14:textId="0D6CF9E9" w:rsidR="0098011C" w:rsidRDefault="0051057A" w:rsidP="00220D2B">
            <w:pPr>
              <w:spacing w:before="60" w:after="60"/>
            </w:pPr>
            <w:r>
              <w:t xml:space="preserve">3 hours </w:t>
            </w:r>
            <w:r w:rsidR="00220D2B">
              <w:t>(</w:t>
            </w:r>
            <w:r w:rsidR="0098011C">
              <w:t>COVID-19 Year 12 briefing)</w:t>
            </w:r>
          </w:p>
        </w:tc>
      </w:tr>
      <w:tr w:rsidR="0098011C" w14:paraId="31DF874B" w14:textId="77777777" w:rsidTr="00220D2B">
        <w:tc>
          <w:tcPr>
            <w:tcW w:w="1204" w:type="dxa"/>
          </w:tcPr>
          <w:p w14:paraId="3FA6D2D8" w14:textId="77777777" w:rsidR="0098011C" w:rsidRDefault="0098011C" w:rsidP="002C3250">
            <w:pPr>
              <w:spacing w:before="60" w:after="60"/>
              <w:jc w:val="center"/>
            </w:pPr>
            <w:r>
              <w:t>3</w:t>
            </w:r>
          </w:p>
        </w:tc>
        <w:tc>
          <w:tcPr>
            <w:tcW w:w="2335" w:type="dxa"/>
          </w:tcPr>
          <w:p w14:paraId="7DF39124" w14:textId="77777777" w:rsidR="0098011C" w:rsidRDefault="0098011C" w:rsidP="002C3250">
            <w:pPr>
              <w:spacing w:before="60" w:after="60"/>
            </w:pPr>
            <w:r>
              <w:t>29 May 2020</w:t>
            </w:r>
          </w:p>
        </w:tc>
        <w:tc>
          <w:tcPr>
            <w:tcW w:w="1701" w:type="dxa"/>
          </w:tcPr>
          <w:p w14:paraId="041408C5" w14:textId="34E0EB63" w:rsidR="0098011C" w:rsidRDefault="00BD7A98" w:rsidP="00BD7A98">
            <w:pPr>
              <w:spacing w:before="60" w:after="60"/>
            </w:pPr>
            <w:r>
              <w:t>Darwin</w:t>
            </w:r>
          </w:p>
        </w:tc>
        <w:tc>
          <w:tcPr>
            <w:tcW w:w="3969" w:type="dxa"/>
          </w:tcPr>
          <w:p w14:paraId="0FA11641" w14:textId="75972476" w:rsidR="0098011C" w:rsidRDefault="0098011C" w:rsidP="002C3250">
            <w:pPr>
              <w:spacing w:before="60" w:after="60"/>
            </w:pPr>
            <w:r>
              <w:t>Full day</w:t>
            </w:r>
            <w:r w:rsidR="00B33534">
              <w:t xml:space="preserve"> board meeting</w:t>
            </w:r>
          </w:p>
        </w:tc>
      </w:tr>
      <w:tr w:rsidR="0098011C" w14:paraId="5075FBF3" w14:textId="77777777" w:rsidTr="00220D2B">
        <w:tc>
          <w:tcPr>
            <w:tcW w:w="1204" w:type="dxa"/>
          </w:tcPr>
          <w:p w14:paraId="67560D41" w14:textId="77777777" w:rsidR="0098011C" w:rsidRDefault="0098011C" w:rsidP="002C3250">
            <w:pPr>
              <w:spacing w:before="60" w:after="60"/>
              <w:jc w:val="center"/>
            </w:pPr>
            <w:r>
              <w:t>4</w:t>
            </w:r>
          </w:p>
        </w:tc>
        <w:tc>
          <w:tcPr>
            <w:tcW w:w="2335" w:type="dxa"/>
          </w:tcPr>
          <w:p w14:paraId="6B475B9D" w14:textId="77777777" w:rsidR="0098011C" w:rsidRDefault="0098011C" w:rsidP="002C3250">
            <w:pPr>
              <w:spacing w:before="60" w:after="60"/>
            </w:pPr>
            <w:r>
              <w:t>14 August 2020</w:t>
            </w:r>
          </w:p>
        </w:tc>
        <w:tc>
          <w:tcPr>
            <w:tcW w:w="1701" w:type="dxa"/>
          </w:tcPr>
          <w:p w14:paraId="2B92908B" w14:textId="33B3043D" w:rsidR="0098011C" w:rsidRDefault="00BD7A98" w:rsidP="00BD7A98">
            <w:pPr>
              <w:spacing w:before="60" w:after="60"/>
            </w:pPr>
            <w:r>
              <w:t>Darwin</w:t>
            </w:r>
          </w:p>
        </w:tc>
        <w:tc>
          <w:tcPr>
            <w:tcW w:w="3969" w:type="dxa"/>
          </w:tcPr>
          <w:p w14:paraId="30BFFDBD" w14:textId="1A1C82CE" w:rsidR="0098011C" w:rsidRDefault="0098011C" w:rsidP="002C3250">
            <w:pPr>
              <w:spacing w:before="60" w:after="60"/>
            </w:pPr>
            <w:r>
              <w:t>Full day</w:t>
            </w:r>
            <w:r w:rsidR="00B33534">
              <w:t xml:space="preserve"> board meeting</w:t>
            </w:r>
          </w:p>
        </w:tc>
      </w:tr>
      <w:tr w:rsidR="0098011C" w14:paraId="3F40BD8F" w14:textId="77777777" w:rsidTr="00220D2B">
        <w:tc>
          <w:tcPr>
            <w:tcW w:w="1204" w:type="dxa"/>
          </w:tcPr>
          <w:p w14:paraId="594F6D45" w14:textId="77777777" w:rsidR="0098011C" w:rsidRDefault="0098011C" w:rsidP="002C3250">
            <w:pPr>
              <w:spacing w:before="60" w:after="60"/>
              <w:jc w:val="center"/>
            </w:pPr>
            <w:r>
              <w:t>5</w:t>
            </w:r>
          </w:p>
        </w:tc>
        <w:tc>
          <w:tcPr>
            <w:tcW w:w="2335" w:type="dxa"/>
          </w:tcPr>
          <w:p w14:paraId="571FE1A8" w14:textId="77777777" w:rsidR="0098011C" w:rsidRDefault="0098011C" w:rsidP="002C3250">
            <w:pPr>
              <w:spacing w:before="60" w:after="60"/>
            </w:pPr>
            <w:r>
              <w:t>13 November 2020</w:t>
            </w:r>
          </w:p>
        </w:tc>
        <w:tc>
          <w:tcPr>
            <w:tcW w:w="1701" w:type="dxa"/>
          </w:tcPr>
          <w:p w14:paraId="7D20D1F4" w14:textId="75B678BD" w:rsidR="0098011C" w:rsidRDefault="00BD7A98" w:rsidP="00BD7A98">
            <w:pPr>
              <w:spacing w:before="60" w:after="60"/>
            </w:pPr>
            <w:r>
              <w:t>Darwin</w:t>
            </w:r>
          </w:p>
        </w:tc>
        <w:tc>
          <w:tcPr>
            <w:tcW w:w="3969" w:type="dxa"/>
          </w:tcPr>
          <w:p w14:paraId="6F237B5E" w14:textId="5A66BEC8" w:rsidR="0098011C" w:rsidRDefault="0098011C" w:rsidP="002C3250">
            <w:pPr>
              <w:spacing w:before="60" w:after="60"/>
            </w:pPr>
            <w:r>
              <w:t>Full day</w:t>
            </w:r>
            <w:r w:rsidR="00B33534">
              <w:t xml:space="preserve"> board meeting</w:t>
            </w:r>
          </w:p>
        </w:tc>
      </w:tr>
    </w:tbl>
    <w:p w14:paraId="31B4ECE5" w14:textId="77777777" w:rsidR="0098011C" w:rsidRDefault="0098011C" w:rsidP="0098011C"/>
    <w:p w14:paraId="04F0CDC9" w14:textId="77777777" w:rsidR="0098011C" w:rsidRDefault="0098011C" w:rsidP="0098011C"/>
    <w:p w14:paraId="25133B2A" w14:textId="77777777" w:rsidR="0098011C" w:rsidRDefault="0098011C" w:rsidP="0098011C">
      <w:pPr>
        <w:pStyle w:val="Heading1"/>
        <w:numPr>
          <w:ilvl w:val="0"/>
          <w:numId w:val="0"/>
        </w:numPr>
        <w:ind w:left="432" w:hanging="432"/>
      </w:pPr>
      <w:r>
        <w:t>Member Attendance Register 2020</w:t>
      </w:r>
    </w:p>
    <w:tbl>
      <w:tblPr>
        <w:tblStyle w:val="TableGrid"/>
        <w:tblW w:w="9209" w:type="dxa"/>
        <w:tblLayout w:type="fixed"/>
        <w:tblLook w:val="04A0" w:firstRow="1" w:lastRow="0" w:firstColumn="1" w:lastColumn="0" w:noHBand="0" w:noVBand="1"/>
      </w:tblPr>
      <w:tblGrid>
        <w:gridCol w:w="2122"/>
        <w:gridCol w:w="1378"/>
        <w:gridCol w:w="1379"/>
        <w:gridCol w:w="1379"/>
        <w:gridCol w:w="1379"/>
        <w:gridCol w:w="1572"/>
      </w:tblGrid>
      <w:tr w:rsidR="0098011C" w:rsidRPr="002D5AED" w14:paraId="0C52621C" w14:textId="77777777" w:rsidTr="002C3250">
        <w:tc>
          <w:tcPr>
            <w:tcW w:w="2122" w:type="dxa"/>
            <w:vMerge w:val="restart"/>
            <w:shd w:val="clear" w:color="auto" w:fill="D9D9D9" w:themeFill="background1" w:themeFillShade="D9"/>
          </w:tcPr>
          <w:p w14:paraId="6DD17500" w14:textId="77777777" w:rsidR="0098011C" w:rsidRPr="002D5AED" w:rsidRDefault="0098011C" w:rsidP="002C3250">
            <w:pPr>
              <w:spacing w:before="360" w:after="120"/>
              <w:jc w:val="center"/>
              <w:rPr>
                <w:b/>
              </w:rPr>
            </w:pPr>
            <w:r w:rsidRPr="002D5AED">
              <w:rPr>
                <w:b/>
              </w:rPr>
              <w:t>Board Members</w:t>
            </w:r>
          </w:p>
        </w:tc>
        <w:tc>
          <w:tcPr>
            <w:tcW w:w="1378" w:type="dxa"/>
            <w:shd w:val="clear" w:color="auto" w:fill="D9D9D9" w:themeFill="background1" w:themeFillShade="D9"/>
          </w:tcPr>
          <w:p w14:paraId="17826A6D" w14:textId="77777777" w:rsidR="0098011C" w:rsidRPr="002D5AED" w:rsidRDefault="0098011C" w:rsidP="002C3250">
            <w:pPr>
              <w:spacing w:before="120" w:after="120"/>
              <w:jc w:val="center"/>
              <w:rPr>
                <w:b/>
              </w:rPr>
            </w:pPr>
            <w:r w:rsidRPr="002D5AED">
              <w:rPr>
                <w:b/>
              </w:rPr>
              <w:t>1</w:t>
            </w:r>
          </w:p>
        </w:tc>
        <w:tc>
          <w:tcPr>
            <w:tcW w:w="1379" w:type="dxa"/>
            <w:shd w:val="clear" w:color="auto" w:fill="D9D9D9" w:themeFill="background1" w:themeFillShade="D9"/>
          </w:tcPr>
          <w:p w14:paraId="0139A0F5" w14:textId="77777777" w:rsidR="0098011C" w:rsidRPr="002D5AED" w:rsidRDefault="0098011C" w:rsidP="002C3250">
            <w:pPr>
              <w:spacing w:before="120" w:after="120"/>
              <w:jc w:val="center"/>
              <w:rPr>
                <w:b/>
              </w:rPr>
            </w:pPr>
            <w:r w:rsidRPr="002D5AED">
              <w:rPr>
                <w:b/>
              </w:rPr>
              <w:t>2</w:t>
            </w:r>
          </w:p>
        </w:tc>
        <w:tc>
          <w:tcPr>
            <w:tcW w:w="1379" w:type="dxa"/>
            <w:shd w:val="clear" w:color="auto" w:fill="D9D9D9" w:themeFill="background1" w:themeFillShade="D9"/>
          </w:tcPr>
          <w:p w14:paraId="1AE083D0" w14:textId="77777777" w:rsidR="0098011C" w:rsidRPr="002D5AED" w:rsidRDefault="0098011C" w:rsidP="002C3250">
            <w:pPr>
              <w:spacing w:before="120" w:after="120"/>
              <w:jc w:val="center"/>
              <w:rPr>
                <w:b/>
              </w:rPr>
            </w:pPr>
            <w:r w:rsidRPr="002D5AED">
              <w:rPr>
                <w:b/>
              </w:rPr>
              <w:t>3</w:t>
            </w:r>
          </w:p>
        </w:tc>
        <w:tc>
          <w:tcPr>
            <w:tcW w:w="1379" w:type="dxa"/>
            <w:shd w:val="clear" w:color="auto" w:fill="D9D9D9" w:themeFill="background1" w:themeFillShade="D9"/>
          </w:tcPr>
          <w:p w14:paraId="322D8DDE" w14:textId="77777777" w:rsidR="0098011C" w:rsidRPr="002D5AED" w:rsidRDefault="0098011C" w:rsidP="002C3250">
            <w:pPr>
              <w:spacing w:before="120" w:after="120"/>
              <w:jc w:val="center"/>
              <w:rPr>
                <w:b/>
              </w:rPr>
            </w:pPr>
            <w:r w:rsidRPr="002D5AED">
              <w:rPr>
                <w:b/>
              </w:rPr>
              <w:t>4</w:t>
            </w:r>
          </w:p>
        </w:tc>
        <w:tc>
          <w:tcPr>
            <w:tcW w:w="1572" w:type="dxa"/>
            <w:shd w:val="clear" w:color="auto" w:fill="D9D9D9" w:themeFill="background1" w:themeFillShade="D9"/>
          </w:tcPr>
          <w:p w14:paraId="18A851AF" w14:textId="77777777" w:rsidR="0098011C" w:rsidRPr="002D5AED" w:rsidRDefault="0098011C" w:rsidP="002C3250">
            <w:pPr>
              <w:spacing w:before="120" w:after="120"/>
              <w:jc w:val="center"/>
              <w:rPr>
                <w:b/>
              </w:rPr>
            </w:pPr>
            <w:r w:rsidRPr="002D5AED">
              <w:rPr>
                <w:b/>
              </w:rPr>
              <w:t>5</w:t>
            </w:r>
          </w:p>
        </w:tc>
      </w:tr>
      <w:tr w:rsidR="0098011C" w:rsidRPr="002D5AED" w14:paraId="2A611C64" w14:textId="77777777" w:rsidTr="002C3250">
        <w:tc>
          <w:tcPr>
            <w:tcW w:w="2122" w:type="dxa"/>
            <w:vMerge/>
            <w:shd w:val="clear" w:color="auto" w:fill="D9D9D9" w:themeFill="background1" w:themeFillShade="D9"/>
          </w:tcPr>
          <w:p w14:paraId="4F8A787E" w14:textId="77777777" w:rsidR="0098011C" w:rsidRPr="002D5AED" w:rsidRDefault="0098011C" w:rsidP="002C3250">
            <w:pPr>
              <w:spacing w:before="120" w:after="120"/>
            </w:pPr>
          </w:p>
        </w:tc>
        <w:tc>
          <w:tcPr>
            <w:tcW w:w="1378" w:type="dxa"/>
            <w:shd w:val="clear" w:color="auto" w:fill="D9D9D9" w:themeFill="background1" w:themeFillShade="D9"/>
          </w:tcPr>
          <w:p w14:paraId="0E3D5155" w14:textId="77777777" w:rsidR="0098011C" w:rsidRPr="002D5AED" w:rsidRDefault="0098011C" w:rsidP="002C3250">
            <w:pPr>
              <w:spacing w:before="120" w:after="120"/>
            </w:pPr>
            <w:r>
              <w:t>20/03/20</w:t>
            </w:r>
            <w:r>
              <w:br/>
              <w:t>(cancelled)</w:t>
            </w:r>
          </w:p>
        </w:tc>
        <w:tc>
          <w:tcPr>
            <w:tcW w:w="1379" w:type="dxa"/>
            <w:shd w:val="clear" w:color="auto" w:fill="D9D9D9" w:themeFill="background1" w:themeFillShade="D9"/>
          </w:tcPr>
          <w:p w14:paraId="6165D3B0" w14:textId="77777777" w:rsidR="0098011C" w:rsidRPr="002D5AED" w:rsidRDefault="0098011C" w:rsidP="002C3250">
            <w:pPr>
              <w:spacing w:before="120" w:after="120"/>
            </w:pPr>
            <w:r>
              <w:t>24/04/20</w:t>
            </w:r>
          </w:p>
        </w:tc>
        <w:tc>
          <w:tcPr>
            <w:tcW w:w="1379" w:type="dxa"/>
            <w:shd w:val="clear" w:color="auto" w:fill="D9D9D9" w:themeFill="background1" w:themeFillShade="D9"/>
          </w:tcPr>
          <w:p w14:paraId="1A76EE6B" w14:textId="77777777" w:rsidR="0098011C" w:rsidRPr="002D5AED" w:rsidRDefault="0098011C" w:rsidP="002C3250">
            <w:pPr>
              <w:spacing w:before="120" w:after="120"/>
            </w:pPr>
            <w:r>
              <w:t>29/05/20</w:t>
            </w:r>
          </w:p>
        </w:tc>
        <w:tc>
          <w:tcPr>
            <w:tcW w:w="1379" w:type="dxa"/>
            <w:shd w:val="clear" w:color="auto" w:fill="D9D9D9" w:themeFill="background1" w:themeFillShade="D9"/>
          </w:tcPr>
          <w:p w14:paraId="5FA52C6D" w14:textId="77777777" w:rsidR="0098011C" w:rsidRPr="002D5AED" w:rsidRDefault="0098011C" w:rsidP="002C3250">
            <w:pPr>
              <w:spacing w:before="120" w:after="120"/>
              <w:jc w:val="center"/>
            </w:pPr>
            <w:r>
              <w:t>14/08/20</w:t>
            </w:r>
          </w:p>
        </w:tc>
        <w:tc>
          <w:tcPr>
            <w:tcW w:w="1572" w:type="dxa"/>
            <w:shd w:val="clear" w:color="auto" w:fill="D9D9D9" w:themeFill="background1" w:themeFillShade="D9"/>
          </w:tcPr>
          <w:p w14:paraId="5EA63C38" w14:textId="77777777" w:rsidR="0098011C" w:rsidRPr="002D5AED" w:rsidRDefault="0098011C" w:rsidP="002C3250">
            <w:pPr>
              <w:spacing w:before="120" w:after="120"/>
              <w:jc w:val="center"/>
            </w:pPr>
            <w:r>
              <w:t>13/11/20</w:t>
            </w:r>
          </w:p>
        </w:tc>
      </w:tr>
      <w:tr w:rsidR="0098011C" w:rsidRPr="002D5AED" w14:paraId="27B7F8DB" w14:textId="77777777" w:rsidTr="00924C54">
        <w:tc>
          <w:tcPr>
            <w:tcW w:w="2122" w:type="dxa"/>
          </w:tcPr>
          <w:p w14:paraId="6A8AFF51" w14:textId="77777777" w:rsidR="0098011C" w:rsidRPr="002D5AED" w:rsidRDefault="0098011C" w:rsidP="002C3250">
            <w:pPr>
              <w:spacing w:before="120" w:after="120"/>
            </w:pPr>
            <w:r>
              <w:t>Ralph Wiese</w:t>
            </w:r>
          </w:p>
        </w:tc>
        <w:tc>
          <w:tcPr>
            <w:tcW w:w="1378" w:type="dxa"/>
          </w:tcPr>
          <w:p w14:paraId="7171C234" w14:textId="77777777" w:rsidR="0098011C" w:rsidRPr="00BF34CD" w:rsidRDefault="0098011C" w:rsidP="00220D2B">
            <w:pPr>
              <w:spacing w:before="120" w:after="120"/>
              <w:ind w:left="31" w:hanging="31"/>
            </w:pPr>
          </w:p>
        </w:tc>
        <w:tc>
          <w:tcPr>
            <w:tcW w:w="1379" w:type="dxa"/>
          </w:tcPr>
          <w:p w14:paraId="343447CB" w14:textId="77777777" w:rsidR="0098011C" w:rsidRPr="00BF34CD" w:rsidRDefault="0098011C" w:rsidP="00E7742E">
            <w:pPr>
              <w:pStyle w:val="ListParagraph"/>
              <w:numPr>
                <w:ilvl w:val="0"/>
                <w:numId w:val="19"/>
              </w:numPr>
              <w:spacing w:before="120"/>
              <w:ind w:left="79" w:firstLine="0"/>
              <w:contextualSpacing/>
              <w:jc w:val="center"/>
            </w:pPr>
          </w:p>
        </w:tc>
        <w:tc>
          <w:tcPr>
            <w:tcW w:w="1379" w:type="dxa"/>
            <w:vAlign w:val="center"/>
          </w:tcPr>
          <w:p w14:paraId="54B2F6CF" w14:textId="77777777" w:rsidR="0098011C" w:rsidRPr="007C54BC" w:rsidRDefault="0098011C" w:rsidP="00E7742E">
            <w:pPr>
              <w:pStyle w:val="ListParagraph"/>
              <w:numPr>
                <w:ilvl w:val="0"/>
                <w:numId w:val="19"/>
              </w:numPr>
              <w:spacing w:before="120"/>
              <w:ind w:left="79" w:firstLine="176"/>
              <w:contextualSpacing/>
              <w:jc w:val="center"/>
            </w:pPr>
          </w:p>
        </w:tc>
        <w:tc>
          <w:tcPr>
            <w:tcW w:w="1379" w:type="dxa"/>
            <w:vAlign w:val="center"/>
          </w:tcPr>
          <w:p w14:paraId="70B348A6" w14:textId="77777777" w:rsidR="0098011C" w:rsidRPr="007C54BC" w:rsidRDefault="0098011C" w:rsidP="00E7742E">
            <w:pPr>
              <w:pStyle w:val="ListParagraph"/>
              <w:numPr>
                <w:ilvl w:val="0"/>
                <w:numId w:val="19"/>
              </w:numPr>
              <w:spacing w:before="120"/>
              <w:ind w:hanging="640"/>
              <w:contextualSpacing/>
              <w:jc w:val="center"/>
            </w:pPr>
          </w:p>
        </w:tc>
        <w:tc>
          <w:tcPr>
            <w:tcW w:w="1572" w:type="dxa"/>
            <w:vAlign w:val="center"/>
          </w:tcPr>
          <w:p w14:paraId="28F70643" w14:textId="77777777" w:rsidR="0098011C" w:rsidRPr="007C54BC" w:rsidRDefault="0098011C" w:rsidP="00E7742E">
            <w:pPr>
              <w:pStyle w:val="ListParagraph"/>
              <w:numPr>
                <w:ilvl w:val="0"/>
                <w:numId w:val="19"/>
              </w:numPr>
              <w:spacing w:before="120"/>
              <w:ind w:hanging="592"/>
              <w:contextualSpacing/>
              <w:jc w:val="center"/>
            </w:pPr>
          </w:p>
        </w:tc>
      </w:tr>
      <w:tr w:rsidR="0098011C" w:rsidRPr="002D5AED" w14:paraId="43F38D2C" w14:textId="77777777" w:rsidTr="00220D2B">
        <w:tc>
          <w:tcPr>
            <w:tcW w:w="2122" w:type="dxa"/>
          </w:tcPr>
          <w:p w14:paraId="57D2AC18" w14:textId="77777777" w:rsidR="0098011C" w:rsidRDefault="0098011C" w:rsidP="002C3250">
            <w:pPr>
              <w:spacing w:before="120" w:after="120"/>
            </w:pPr>
            <w:r>
              <w:t>Mary Ellen Venes</w:t>
            </w:r>
          </w:p>
        </w:tc>
        <w:tc>
          <w:tcPr>
            <w:tcW w:w="1378" w:type="dxa"/>
          </w:tcPr>
          <w:p w14:paraId="4820F9F2" w14:textId="77777777" w:rsidR="0098011C" w:rsidRPr="007C54BC" w:rsidRDefault="0098011C" w:rsidP="002C3250">
            <w:pPr>
              <w:pStyle w:val="ListParagraph"/>
              <w:spacing w:before="120"/>
              <w:ind w:left="31"/>
            </w:pPr>
          </w:p>
        </w:tc>
        <w:tc>
          <w:tcPr>
            <w:tcW w:w="1379" w:type="dxa"/>
          </w:tcPr>
          <w:p w14:paraId="3421A1F7" w14:textId="77777777" w:rsidR="0098011C" w:rsidRPr="007C54BC" w:rsidRDefault="0098011C" w:rsidP="002C3250">
            <w:pPr>
              <w:pStyle w:val="ListParagraph"/>
              <w:spacing w:before="120"/>
              <w:ind w:left="79"/>
              <w:jc w:val="center"/>
            </w:pPr>
            <w:r>
              <w:t>TC</w:t>
            </w:r>
          </w:p>
        </w:tc>
        <w:tc>
          <w:tcPr>
            <w:tcW w:w="1379" w:type="dxa"/>
            <w:vAlign w:val="center"/>
          </w:tcPr>
          <w:p w14:paraId="094F4D89" w14:textId="77777777" w:rsidR="0098011C" w:rsidRPr="007C54BC" w:rsidRDefault="0098011C" w:rsidP="00E7742E">
            <w:pPr>
              <w:pStyle w:val="ListParagraph"/>
              <w:numPr>
                <w:ilvl w:val="0"/>
                <w:numId w:val="19"/>
              </w:numPr>
              <w:spacing w:before="120"/>
              <w:ind w:hanging="531"/>
              <w:contextualSpacing/>
              <w:jc w:val="center"/>
            </w:pPr>
          </w:p>
        </w:tc>
        <w:tc>
          <w:tcPr>
            <w:tcW w:w="1379" w:type="dxa"/>
          </w:tcPr>
          <w:p w14:paraId="425E3B37" w14:textId="77777777" w:rsidR="0098011C" w:rsidRPr="007C54BC" w:rsidRDefault="0098011C" w:rsidP="002C3250">
            <w:pPr>
              <w:pStyle w:val="ListParagraph"/>
              <w:spacing w:before="120"/>
              <w:ind w:left="4" w:hanging="4"/>
              <w:jc w:val="center"/>
            </w:pPr>
            <w:r>
              <w:t>AP</w:t>
            </w:r>
          </w:p>
        </w:tc>
        <w:tc>
          <w:tcPr>
            <w:tcW w:w="1572" w:type="dxa"/>
          </w:tcPr>
          <w:p w14:paraId="34127A88" w14:textId="77777777" w:rsidR="0098011C" w:rsidRPr="007C54BC" w:rsidRDefault="0098011C" w:rsidP="002C3250">
            <w:pPr>
              <w:pStyle w:val="ListParagraph"/>
              <w:spacing w:before="120"/>
              <w:ind w:hanging="527"/>
              <w:jc w:val="center"/>
            </w:pPr>
            <w:r>
              <w:t>AP</w:t>
            </w:r>
          </w:p>
        </w:tc>
      </w:tr>
      <w:tr w:rsidR="0098011C" w:rsidRPr="002D5AED" w14:paraId="4C05433E" w14:textId="77777777" w:rsidTr="00220D2B">
        <w:tc>
          <w:tcPr>
            <w:tcW w:w="2122" w:type="dxa"/>
          </w:tcPr>
          <w:p w14:paraId="717B9BAF" w14:textId="77777777" w:rsidR="0098011C" w:rsidRDefault="0098011C" w:rsidP="002C3250">
            <w:pPr>
              <w:spacing w:before="120" w:after="120"/>
            </w:pPr>
            <w:r>
              <w:t>Mark Monaghan</w:t>
            </w:r>
          </w:p>
        </w:tc>
        <w:tc>
          <w:tcPr>
            <w:tcW w:w="1378" w:type="dxa"/>
          </w:tcPr>
          <w:p w14:paraId="2E108C73" w14:textId="77777777" w:rsidR="0098011C" w:rsidRPr="007C54BC" w:rsidRDefault="0098011C" w:rsidP="002C3250">
            <w:pPr>
              <w:pStyle w:val="ListParagraph"/>
              <w:spacing w:before="120"/>
              <w:ind w:left="31"/>
            </w:pPr>
          </w:p>
        </w:tc>
        <w:tc>
          <w:tcPr>
            <w:tcW w:w="1379" w:type="dxa"/>
            <w:vAlign w:val="center"/>
          </w:tcPr>
          <w:p w14:paraId="4BE8E5A1" w14:textId="77777777" w:rsidR="0098011C" w:rsidRPr="007C54BC" w:rsidRDefault="0098011C" w:rsidP="00E7742E">
            <w:pPr>
              <w:pStyle w:val="ListParagraph"/>
              <w:numPr>
                <w:ilvl w:val="0"/>
                <w:numId w:val="19"/>
              </w:numPr>
              <w:spacing w:before="120"/>
              <w:ind w:left="79" w:firstLine="275"/>
              <w:contextualSpacing/>
              <w:jc w:val="center"/>
            </w:pPr>
          </w:p>
        </w:tc>
        <w:tc>
          <w:tcPr>
            <w:tcW w:w="1379" w:type="dxa"/>
            <w:vAlign w:val="center"/>
          </w:tcPr>
          <w:p w14:paraId="40BE20C3" w14:textId="77777777" w:rsidR="0098011C" w:rsidRPr="007C54BC" w:rsidRDefault="0098011C" w:rsidP="00E7742E">
            <w:pPr>
              <w:pStyle w:val="ListParagraph"/>
              <w:numPr>
                <w:ilvl w:val="0"/>
                <w:numId w:val="19"/>
              </w:numPr>
              <w:spacing w:before="120"/>
              <w:ind w:hanging="531"/>
              <w:contextualSpacing/>
              <w:jc w:val="center"/>
            </w:pPr>
          </w:p>
        </w:tc>
        <w:tc>
          <w:tcPr>
            <w:tcW w:w="2951" w:type="dxa"/>
            <w:gridSpan w:val="2"/>
            <w:shd w:val="clear" w:color="auto" w:fill="D9D9D9" w:themeFill="background1" w:themeFillShade="D9"/>
          </w:tcPr>
          <w:p w14:paraId="58FBB96C" w14:textId="54F09BA9" w:rsidR="0098011C" w:rsidRPr="007C54BC" w:rsidRDefault="004F0B0C" w:rsidP="004F0B0C">
            <w:pPr>
              <w:spacing w:before="120" w:after="120"/>
              <w:jc w:val="center"/>
            </w:pPr>
            <w:r>
              <w:t>Resigned</w:t>
            </w:r>
          </w:p>
        </w:tc>
      </w:tr>
      <w:tr w:rsidR="0098011C" w:rsidRPr="002D5AED" w14:paraId="7CDBACAE" w14:textId="77777777" w:rsidTr="00924C54">
        <w:tc>
          <w:tcPr>
            <w:tcW w:w="2122" w:type="dxa"/>
          </w:tcPr>
          <w:p w14:paraId="00F187A8" w14:textId="77777777" w:rsidR="0098011C" w:rsidRDefault="0098011C" w:rsidP="002C3250">
            <w:pPr>
              <w:spacing w:before="120" w:after="120"/>
            </w:pPr>
            <w:r>
              <w:t>Rachel Boyce</w:t>
            </w:r>
          </w:p>
        </w:tc>
        <w:tc>
          <w:tcPr>
            <w:tcW w:w="1378" w:type="dxa"/>
          </w:tcPr>
          <w:p w14:paraId="4CEDDB3F" w14:textId="77777777" w:rsidR="0098011C" w:rsidRPr="007C54BC" w:rsidRDefault="0098011C" w:rsidP="002C3250">
            <w:pPr>
              <w:pStyle w:val="ListParagraph"/>
              <w:spacing w:before="120"/>
              <w:ind w:left="31"/>
            </w:pPr>
          </w:p>
        </w:tc>
        <w:tc>
          <w:tcPr>
            <w:tcW w:w="1379" w:type="dxa"/>
            <w:vAlign w:val="center"/>
          </w:tcPr>
          <w:p w14:paraId="5C00E7F6" w14:textId="77777777" w:rsidR="0098011C" w:rsidRPr="007C54BC" w:rsidRDefault="0098011C" w:rsidP="00E7742E">
            <w:pPr>
              <w:pStyle w:val="ListParagraph"/>
              <w:numPr>
                <w:ilvl w:val="0"/>
                <w:numId w:val="19"/>
              </w:numPr>
              <w:spacing w:before="120"/>
              <w:ind w:left="79" w:firstLine="275"/>
              <w:contextualSpacing/>
              <w:jc w:val="center"/>
            </w:pPr>
          </w:p>
        </w:tc>
        <w:tc>
          <w:tcPr>
            <w:tcW w:w="1379" w:type="dxa"/>
            <w:vAlign w:val="center"/>
          </w:tcPr>
          <w:p w14:paraId="29CFB923" w14:textId="77777777" w:rsidR="0098011C" w:rsidRPr="007C54BC" w:rsidRDefault="0098011C" w:rsidP="00E7742E">
            <w:pPr>
              <w:pStyle w:val="ListParagraph"/>
              <w:numPr>
                <w:ilvl w:val="0"/>
                <w:numId w:val="19"/>
              </w:numPr>
              <w:spacing w:before="120"/>
              <w:ind w:hanging="531"/>
              <w:contextualSpacing/>
              <w:jc w:val="center"/>
            </w:pPr>
          </w:p>
        </w:tc>
        <w:tc>
          <w:tcPr>
            <w:tcW w:w="1379" w:type="dxa"/>
            <w:vAlign w:val="center"/>
          </w:tcPr>
          <w:p w14:paraId="20FE355B" w14:textId="77777777" w:rsidR="0098011C" w:rsidRPr="007C54BC" w:rsidRDefault="0098011C" w:rsidP="00E7742E">
            <w:pPr>
              <w:pStyle w:val="ListParagraph"/>
              <w:numPr>
                <w:ilvl w:val="0"/>
                <w:numId w:val="19"/>
              </w:numPr>
              <w:spacing w:before="120"/>
              <w:ind w:hanging="498"/>
              <w:contextualSpacing/>
              <w:jc w:val="center"/>
            </w:pPr>
          </w:p>
        </w:tc>
        <w:tc>
          <w:tcPr>
            <w:tcW w:w="1572" w:type="dxa"/>
            <w:vAlign w:val="bottom"/>
          </w:tcPr>
          <w:p w14:paraId="53519C07" w14:textId="77777777" w:rsidR="0098011C" w:rsidRPr="008B0B02" w:rsidRDefault="0098011C" w:rsidP="00E7742E">
            <w:pPr>
              <w:pStyle w:val="ListParagraph"/>
              <w:numPr>
                <w:ilvl w:val="0"/>
                <w:numId w:val="19"/>
              </w:numPr>
              <w:spacing w:before="120"/>
              <w:ind w:hanging="592"/>
              <w:contextualSpacing/>
              <w:jc w:val="center"/>
            </w:pPr>
          </w:p>
        </w:tc>
      </w:tr>
      <w:tr w:rsidR="0098011C" w:rsidRPr="002D5AED" w14:paraId="7003C85C" w14:textId="77777777" w:rsidTr="00924C54">
        <w:tc>
          <w:tcPr>
            <w:tcW w:w="2122" w:type="dxa"/>
          </w:tcPr>
          <w:p w14:paraId="127C7DE2" w14:textId="77777777" w:rsidR="0098011C" w:rsidRDefault="0098011C" w:rsidP="002C3250">
            <w:pPr>
              <w:spacing w:before="120" w:after="120"/>
            </w:pPr>
            <w:r>
              <w:t>Jacqui Langdon</w:t>
            </w:r>
          </w:p>
        </w:tc>
        <w:tc>
          <w:tcPr>
            <w:tcW w:w="1378" w:type="dxa"/>
          </w:tcPr>
          <w:p w14:paraId="4CF60584" w14:textId="77777777" w:rsidR="0098011C" w:rsidRPr="007C54BC" w:rsidRDefault="0098011C" w:rsidP="002C3250">
            <w:pPr>
              <w:pStyle w:val="ListParagraph"/>
              <w:spacing w:before="120"/>
              <w:ind w:left="31"/>
            </w:pPr>
          </w:p>
        </w:tc>
        <w:tc>
          <w:tcPr>
            <w:tcW w:w="1379" w:type="dxa"/>
            <w:vAlign w:val="center"/>
          </w:tcPr>
          <w:p w14:paraId="153E7E8F" w14:textId="77777777" w:rsidR="0098011C" w:rsidRPr="007C54BC" w:rsidRDefault="0098011C" w:rsidP="00E7742E">
            <w:pPr>
              <w:pStyle w:val="ListParagraph"/>
              <w:numPr>
                <w:ilvl w:val="0"/>
                <w:numId w:val="19"/>
              </w:numPr>
              <w:spacing w:before="120"/>
              <w:ind w:left="79" w:firstLine="275"/>
              <w:contextualSpacing/>
              <w:jc w:val="center"/>
            </w:pPr>
          </w:p>
        </w:tc>
        <w:tc>
          <w:tcPr>
            <w:tcW w:w="1379" w:type="dxa"/>
            <w:vAlign w:val="center"/>
          </w:tcPr>
          <w:p w14:paraId="1989F31E" w14:textId="77777777" w:rsidR="0098011C" w:rsidRPr="007C54BC" w:rsidRDefault="0098011C" w:rsidP="00E7742E">
            <w:pPr>
              <w:pStyle w:val="ListParagraph"/>
              <w:numPr>
                <w:ilvl w:val="0"/>
                <w:numId w:val="19"/>
              </w:numPr>
              <w:spacing w:before="120"/>
              <w:ind w:hanging="531"/>
              <w:contextualSpacing/>
              <w:jc w:val="center"/>
            </w:pPr>
          </w:p>
        </w:tc>
        <w:tc>
          <w:tcPr>
            <w:tcW w:w="1379" w:type="dxa"/>
          </w:tcPr>
          <w:p w14:paraId="5C407E18" w14:textId="77777777" w:rsidR="0098011C" w:rsidRPr="007C54BC" w:rsidRDefault="0098011C" w:rsidP="002C3250">
            <w:pPr>
              <w:pStyle w:val="ListParagraph"/>
              <w:spacing w:before="120"/>
              <w:ind w:left="4"/>
              <w:jc w:val="center"/>
            </w:pPr>
            <w:r>
              <w:t>AP</w:t>
            </w:r>
          </w:p>
        </w:tc>
        <w:tc>
          <w:tcPr>
            <w:tcW w:w="1572" w:type="dxa"/>
            <w:vAlign w:val="bottom"/>
          </w:tcPr>
          <w:p w14:paraId="31324167" w14:textId="77777777" w:rsidR="0098011C" w:rsidRPr="008B0B02" w:rsidRDefault="0098011C" w:rsidP="00E7742E">
            <w:pPr>
              <w:pStyle w:val="ListParagraph"/>
              <w:numPr>
                <w:ilvl w:val="0"/>
                <w:numId w:val="19"/>
              </w:numPr>
              <w:spacing w:before="120"/>
              <w:ind w:left="470" w:hanging="284"/>
              <w:contextualSpacing/>
              <w:jc w:val="center"/>
            </w:pPr>
          </w:p>
        </w:tc>
      </w:tr>
      <w:tr w:rsidR="0098011C" w:rsidRPr="002D5AED" w14:paraId="3C482D69" w14:textId="77777777" w:rsidTr="00220D2B">
        <w:tc>
          <w:tcPr>
            <w:tcW w:w="2122" w:type="dxa"/>
          </w:tcPr>
          <w:p w14:paraId="5C2A573F" w14:textId="77777777" w:rsidR="0098011C" w:rsidRDefault="0098011C" w:rsidP="002C3250">
            <w:pPr>
              <w:spacing w:before="120" w:after="120"/>
            </w:pPr>
            <w:r>
              <w:t>Leanne Nixon</w:t>
            </w:r>
          </w:p>
        </w:tc>
        <w:tc>
          <w:tcPr>
            <w:tcW w:w="1378" w:type="dxa"/>
          </w:tcPr>
          <w:p w14:paraId="5F620665" w14:textId="77777777" w:rsidR="0098011C" w:rsidRPr="007C54BC" w:rsidRDefault="0098011C" w:rsidP="002C3250">
            <w:pPr>
              <w:pStyle w:val="ListParagraph"/>
              <w:spacing w:before="120"/>
              <w:ind w:left="31"/>
            </w:pPr>
          </w:p>
        </w:tc>
        <w:tc>
          <w:tcPr>
            <w:tcW w:w="1379" w:type="dxa"/>
            <w:vAlign w:val="center"/>
          </w:tcPr>
          <w:p w14:paraId="4E9C29DB" w14:textId="77777777" w:rsidR="0098011C" w:rsidRPr="00811B2A" w:rsidRDefault="0098011C" w:rsidP="00E7742E">
            <w:pPr>
              <w:pStyle w:val="ListParagraph"/>
              <w:numPr>
                <w:ilvl w:val="0"/>
                <w:numId w:val="19"/>
              </w:numPr>
              <w:spacing w:before="120"/>
              <w:ind w:hanging="423"/>
              <w:contextualSpacing/>
              <w:jc w:val="center"/>
            </w:pPr>
          </w:p>
        </w:tc>
        <w:tc>
          <w:tcPr>
            <w:tcW w:w="1379" w:type="dxa"/>
            <w:vAlign w:val="center"/>
          </w:tcPr>
          <w:p w14:paraId="57FE963E" w14:textId="77777777" w:rsidR="0098011C" w:rsidRPr="007C54BC" w:rsidRDefault="0098011C" w:rsidP="00E7742E">
            <w:pPr>
              <w:pStyle w:val="ListParagraph"/>
              <w:numPr>
                <w:ilvl w:val="0"/>
                <w:numId w:val="19"/>
              </w:numPr>
              <w:spacing w:before="120"/>
              <w:ind w:hanging="531"/>
              <w:contextualSpacing/>
              <w:jc w:val="center"/>
            </w:pPr>
          </w:p>
        </w:tc>
        <w:tc>
          <w:tcPr>
            <w:tcW w:w="1379" w:type="dxa"/>
            <w:vAlign w:val="center"/>
          </w:tcPr>
          <w:p w14:paraId="5CD6A0A3" w14:textId="77777777" w:rsidR="0098011C" w:rsidRPr="007C54BC" w:rsidRDefault="0098011C" w:rsidP="00E7742E">
            <w:pPr>
              <w:pStyle w:val="ListParagraph"/>
              <w:numPr>
                <w:ilvl w:val="0"/>
                <w:numId w:val="19"/>
              </w:numPr>
              <w:spacing w:before="120"/>
              <w:ind w:hanging="498"/>
              <w:contextualSpacing/>
              <w:jc w:val="center"/>
            </w:pPr>
          </w:p>
        </w:tc>
        <w:tc>
          <w:tcPr>
            <w:tcW w:w="1572" w:type="dxa"/>
          </w:tcPr>
          <w:p w14:paraId="30DD7E6F" w14:textId="77777777" w:rsidR="0098011C" w:rsidRPr="007C54BC" w:rsidRDefault="0098011C" w:rsidP="00220D2B">
            <w:pPr>
              <w:spacing w:before="120" w:after="120"/>
              <w:jc w:val="center"/>
            </w:pPr>
            <w:r>
              <w:t>AP</w:t>
            </w:r>
          </w:p>
        </w:tc>
      </w:tr>
      <w:tr w:rsidR="0098011C" w:rsidRPr="002D5AED" w14:paraId="2F527527" w14:textId="77777777" w:rsidTr="00924C54">
        <w:tc>
          <w:tcPr>
            <w:tcW w:w="2122" w:type="dxa"/>
          </w:tcPr>
          <w:p w14:paraId="3802DAC1" w14:textId="77777777" w:rsidR="0098011C" w:rsidRDefault="0098011C" w:rsidP="002C3250">
            <w:pPr>
              <w:spacing w:before="120" w:after="120"/>
            </w:pPr>
            <w:r>
              <w:t>Charles Richardson</w:t>
            </w:r>
          </w:p>
        </w:tc>
        <w:tc>
          <w:tcPr>
            <w:tcW w:w="1378" w:type="dxa"/>
          </w:tcPr>
          <w:p w14:paraId="608EEE23" w14:textId="77777777" w:rsidR="0098011C" w:rsidRPr="007C54BC" w:rsidRDefault="0098011C" w:rsidP="002C3250">
            <w:pPr>
              <w:pStyle w:val="ListParagraph"/>
              <w:spacing w:before="120"/>
              <w:ind w:left="31"/>
            </w:pPr>
          </w:p>
        </w:tc>
        <w:tc>
          <w:tcPr>
            <w:tcW w:w="1379" w:type="dxa"/>
          </w:tcPr>
          <w:p w14:paraId="66528E41" w14:textId="77777777" w:rsidR="0098011C" w:rsidRPr="007C54BC" w:rsidRDefault="0098011C" w:rsidP="002C3250">
            <w:pPr>
              <w:pStyle w:val="ListParagraph"/>
              <w:spacing w:before="120"/>
              <w:ind w:left="79"/>
              <w:jc w:val="center"/>
            </w:pPr>
            <w:r>
              <w:t>TC</w:t>
            </w:r>
          </w:p>
        </w:tc>
        <w:tc>
          <w:tcPr>
            <w:tcW w:w="1379" w:type="dxa"/>
          </w:tcPr>
          <w:p w14:paraId="08282FC7" w14:textId="77777777" w:rsidR="0098011C" w:rsidRPr="007C54BC" w:rsidRDefault="0098011C" w:rsidP="002C3250">
            <w:pPr>
              <w:pStyle w:val="ListParagraph"/>
              <w:spacing w:before="120"/>
              <w:jc w:val="center"/>
            </w:pPr>
            <w:r>
              <w:t>TC</w:t>
            </w:r>
          </w:p>
        </w:tc>
        <w:tc>
          <w:tcPr>
            <w:tcW w:w="1379" w:type="dxa"/>
          </w:tcPr>
          <w:p w14:paraId="08BDA8CF" w14:textId="77777777" w:rsidR="0098011C" w:rsidRPr="007C54BC" w:rsidRDefault="0098011C" w:rsidP="002C3250">
            <w:pPr>
              <w:pStyle w:val="ListParagraph"/>
              <w:spacing w:before="120"/>
              <w:ind w:left="4"/>
              <w:jc w:val="center"/>
            </w:pPr>
            <w:r>
              <w:t>TC</w:t>
            </w:r>
          </w:p>
        </w:tc>
        <w:tc>
          <w:tcPr>
            <w:tcW w:w="1572" w:type="dxa"/>
            <w:vAlign w:val="bottom"/>
          </w:tcPr>
          <w:p w14:paraId="6F01B38F" w14:textId="77777777" w:rsidR="0098011C" w:rsidRPr="008B0B02" w:rsidRDefault="0098011C" w:rsidP="00E7742E">
            <w:pPr>
              <w:pStyle w:val="ListParagraph"/>
              <w:numPr>
                <w:ilvl w:val="0"/>
                <w:numId w:val="19"/>
              </w:numPr>
              <w:spacing w:before="120"/>
              <w:ind w:hanging="592"/>
              <w:contextualSpacing/>
              <w:jc w:val="center"/>
            </w:pPr>
          </w:p>
        </w:tc>
      </w:tr>
      <w:tr w:rsidR="0098011C" w:rsidRPr="002D5AED" w14:paraId="7B6F92C2" w14:textId="77777777" w:rsidTr="00924C54">
        <w:tc>
          <w:tcPr>
            <w:tcW w:w="2122" w:type="dxa"/>
          </w:tcPr>
          <w:p w14:paraId="09652AEB" w14:textId="77777777" w:rsidR="0098011C" w:rsidRDefault="0098011C" w:rsidP="002C3250">
            <w:pPr>
              <w:spacing w:before="120" w:after="120"/>
            </w:pPr>
            <w:r>
              <w:t>Cheryl Salter</w:t>
            </w:r>
          </w:p>
        </w:tc>
        <w:tc>
          <w:tcPr>
            <w:tcW w:w="1378" w:type="dxa"/>
          </w:tcPr>
          <w:p w14:paraId="092C335F" w14:textId="77777777" w:rsidR="0098011C" w:rsidRPr="007C54BC" w:rsidRDefault="0098011C" w:rsidP="002C3250">
            <w:pPr>
              <w:pStyle w:val="ListParagraph"/>
              <w:spacing w:before="120"/>
              <w:ind w:left="31"/>
            </w:pPr>
          </w:p>
        </w:tc>
        <w:tc>
          <w:tcPr>
            <w:tcW w:w="1379" w:type="dxa"/>
          </w:tcPr>
          <w:p w14:paraId="7FBB6740" w14:textId="77777777" w:rsidR="0098011C" w:rsidRPr="007C54BC" w:rsidRDefault="0098011C" w:rsidP="002C3250">
            <w:pPr>
              <w:pStyle w:val="ListParagraph"/>
              <w:spacing w:before="120"/>
              <w:ind w:left="79"/>
              <w:jc w:val="center"/>
            </w:pPr>
            <w:r>
              <w:t>TC</w:t>
            </w:r>
          </w:p>
        </w:tc>
        <w:tc>
          <w:tcPr>
            <w:tcW w:w="1379" w:type="dxa"/>
          </w:tcPr>
          <w:p w14:paraId="5374F4BD" w14:textId="77777777" w:rsidR="0098011C" w:rsidRPr="007C54BC" w:rsidRDefault="0098011C" w:rsidP="002C3250">
            <w:pPr>
              <w:pStyle w:val="ListParagraph"/>
              <w:spacing w:before="120"/>
              <w:ind w:left="-29"/>
              <w:jc w:val="center"/>
            </w:pPr>
            <w:r>
              <w:t>TC</w:t>
            </w:r>
          </w:p>
        </w:tc>
        <w:tc>
          <w:tcPr>
            <w:tcW w:w="1379" w:type="dxa"/>
            <w:vAlign w:val="center"/>
          </w:tcPr>
          <w:p w14:paraId="48DDE57B" w14:textId="77777777" w:rsidR="0098011C" w:rsidRPr="007C54BC" w:rsidRDefault="0098011C" w:rsidP="00E7742E">
            <w:pPr>
              <w:pStyle w:val="ListParagraph"/>
              <w:numPr>
                <w:ilvl w:val="0"/>
                <w:numId w:val="19"/>
              </w:numPr>
              <w:spacing w:before="120"/>
              <w:ind w:hanging="498"/>
              <w:contextualSpacing/>
              <w:jc w:val="center"/>
            </w:pPr>
          </w:p>
        </w:tc>
        <w:tc>
          <w:tcPr>
            <w:tcW w:w="1572" w:type="dxa"/>
            <w:vAlign w:val="bottom"/>
          </w:tcPr>
          <w:p w14:paraId="03B96BF7" w14:textId="77777777" w:rsidR="0098011C" w:rsidRPr="008B0B02" w:rsidRDefault="0098011C" w:rsidP="00E7742E">
            <w:pPr>
              <w:pStyle w:val="ListParagraph"/>
              <w:numPr>
                <w:ilvl w:val="0"/>
                <w:numId w:val="19"/>
              </w:numPr>
              <w:spacing w:before="120"/>
              <w:ind w:hanging="592"/>
              <w:contextualSpacing/>
              <w:jc w:val="center"/>
            </w:pPr>
          </w:p>
        </w:tc>
      </w:tr>
      <w:tr w:rsidR="0098011C" w:rsidRPr="002D5AED" w14:paraId="1EAD2950" w14:textId="77777777" w:rsidTr="002C3250">
        <w:tc>
          <w:tcPr>
            <w:tcW w:w="2122" w:type="dxa"/>
          </w:tcPr>
          <w:p w14:paraId="025E06E1" w14:textId="77777777" w:rsidR="0098011C" w:rsidRDefault="0098011C" w:rsidP="002C3250">
            <w:pPr>
              <w:spacing w:before="120" w:after="120"/>
            </w:pPr>
            <w:r>
              <w:t>Tabitha Fudge</w:t>
            </w:r>
          </w:p>
        </w:tc>
        <w:tc>
          <w:tcPr>
            <w:tcW w:w="7087" w:type="dxa"/>
            <w:gridSpan w:val="5"/>
            <w:shd w:val="clear" w:color="auto" w:fill="D9D9D9" w:themeFill="background1" w:themeFillShade="D9"/>
          </w:tcPr>
          <w:p w14:paraId="6C3A9684" w14:textId="77777777" w:rsidR="0098011C" w:rsidRPr="007C54BC" w:rsidRDefault="0098011C" w:rsidP="002C3250">
            <w:pPr>
              <w:spacing w:before="120" w:after="120"/>
              <w:ind w:left="31"/>
              <w:jc w:val="center"/>
            </w:pPr>
            <w:r>
              <w:t>Leave of Absence</w:t>
            </w:r>
          </w:p>
        </w:tc>
      </w:tr>
      <w:tr w:rsidR="0098011C" w:rsidRPr="002D5AED" w14:paraId="053446D1" w14:textId="77777777" w:rsidTr="00924C54">
        <w:tc>
          <w:tcPr>
            <w:tcW w:w="2122" w:type="dxa"/>
          </w:tcPr>
          <w:p w14:paraId="7416A712" w14:textId="77777777" w:rsidR="0098011C" w:rsidRDefault="0098011C" w:rsidP="002C3250">
            <w:pPr>
              <w:spacing w:before="120" w:after="120"/>
            </w:pPr>
            <w:r>
              <w:t>Pauline Schober</w:t>
            </w:r>
          </w:p>
        </w:tc>
        <w:tc>
          <w:tcPr>
            <w:tcW w:w="1378" w:type="dxa"/>
          </w:tcPr>
          <w:p w14:paraId="2414428B" w14:textId="77777777" w:rsidR="0098011C" w:rsidRPr="007C54BC" w:rsidRDefault="0098011C" w:rsidP="002C3250">
            <w:pPr>
              <w:pStyle w:val="ListParagraph"/>
              <w:spacing w:before="120"/>
              <w:ind w:left="31"/>
            </w:pPr>
          </w:p>
        </w:tc>
        <w:tc>
          <w:tcPr>
            <w:tcW w:w="1379" w:type="dxa"/>
          </w:tcPr>
          <w:p w14:paraId="3849A2A4" w14:textId="77777777" w:rsidR="0098011C" w:rsidRPr="007C54BC" w:rsidRDefault="0098011C" w:rsidP="002C3250">
            <w:pPr>
              <w:pStyle w:val="ListParagraph"/>
              <w:spacing w:before="120"/>
              <w:ind w:firstLine="79"/>
              <w:jc w:val="center"/>
            </w:pPr>
            <w:r>
              <w:t>TC</w:t>
            </w:r>
          </w:p>
        </w:tc>
        <w:tc>
          <w:tcPr>
            <w:tcW w:w="1379" w:type="dxa"/>
          </w:tcPr>
          <w:p w14:paraId="7BF146BD" w14:textId="77777777" w:rsidR="0098011C" w:rsidRPr="007C54BC" w:rsidRDefault="0098011C" w:rsidP="00D21D7B">
            <w:pPr>
              <w:pStyle w:val="ListParagraph"/>
              <w:spacing w:before="120"/>
              <w:jc w:val="center"/>
            </w:pPr>
            <w:r>
              <w:t>AP</w:t>
            </w:r>
          </w:p>
        </w:tc>
        <w:tc>
          <w:tcPr>
            <w:tcW w:w="1379" w:type="dxa"/>
            <w:vAlign w:val="center"/>
          </w:tcPr>
          <w:p w14:paraId="7233C6B4" w14:textId="77777777" w:rsidR="0098011C" w:rsidRPr="007C54BC" w:rsidRDefault="0098011C" w:rsidP="00E7742E">
            <w:pPr>
              <w:pStyle w:val="ListParagraph"/>
              <w:numPr>
                <w:ilvl w:val="0"/>
                <w:numId w:val="19"/>
              </w:numPr>
              <w:spacing w:before="120"/>
              <w:ind w:hanging="498"/>
              <w:contextualSpacing/>
              <w:jc w:val="center"/>
            </w:pPr>
          </w:p>
        </w:tc>
        <w:tc>
          <w:tcPr>
            <w:tcW w:w="1572" w:type="dxa"/>
            <w:vAlign w:val="bottom"/>
          </w:tcPr>
          <w:p w14:paraId="475AE5F2" w14:textId="77777777" w:rsidR="0098011C" w:rsidRPr="008B0B02" w:rsidRDefault="0098011C" w:rsidP="00E7742E">
            <w:pPr>
              <w:pStyle w:val="ListParagraph"/>
              <w:numPr>
                <w:ilvl w:val="0"/>
                <w:numId w:val="19"/>
              </w:numPr>
              <w:spacing w:before="120"/>
              <w:ind w:hanging="592"/>
              <w:contextualSpacing/>
              <w:jc w:val="center"/>
            </w:pPr>
          </w:p>
        </w:tc>
      </w:tr>
      <w:tr w:rsidR="0098011C" w:rsidRPr="002D5AED" w14:paraId="208A9864" w14:textId="77777777" w:rsidTr="00220D2B">
        <w:tc>
          <w:tcPr>
            <w:tcW w:w="2122" w:type="dxa"/>
          </w:tcPr>
          <w:p w14:paraId="418D617E" w14:textId="77777777" w:rsidR="0098011C" w:rsidRDefault="0098011C" w:rsidP="002C3250">
            <w:pPr>
              <w:spacing w:before="120" w:after="120"/>
            </w:pPr>
            <w:r>
              <w:t>Annette Gillanders</w:t>
            </w:r>
          </w:p>
        </w:tc>
        <w:tc>
          <w:tcPr>
            <w:tcW w:w="1378" w:type="dxa"/>
          </w:tcPr>
          <w:p w14:paraId="67E206FF" w14:textId="77777777" w:rsidR="0098011C" w:rsidRPr="007C54BC" w:rsidRDefault="0098011C" w:rsidP="002C3250">
            <w:pPr>
              <w:pStyle w:val="ListParagraph"/>
              <w:spacing w:before="120"/>
              <w:ind w:left="31"/>
            </w:pPr>
          </w:p>
        </w:tc>
        <w:tc>
          <w:tcPr>
            <w:tcW w:w="1379" w:type="dxa"/>
            <w:vAlign w:val="center"/>
          </w:tcPr>
          <w:p w14:paraId="653357E0" w14:textId="77777777" w:rsidR="0098011C" w:rsidRPr="007C54BC" w:rsidRDefault="0098011C" w:rsidP="00E7742E">
            <w:pPr>
              <w:pStyle w:val="ListParagraph"/>
              <w:numPr>
                <w:ilvl w:val="0"/>
                <w:numId w:val="19"/>
              </w:numPr>
              <w:spacing w:before="120"/>
              <w:ind w:hanging="423"/>
              <w:contextualSpacing/>
              <w:jc w:val="center"/>
            </w:pPr>
          </w:p>
        </w:tc>
        <w:tc>
          <w:tcPr>
            <w:tcW w:w="1379" w:type="dxa"/>
          </w:tcPr>
          <w:p w14:paraId="7DBF1426" w14:textId="77777777" w:rsidR="0098011C" w:rsidRPr="007C54BC" w:rsidRDefault="0098011C" w:rsidP="00D21D7B">
            <w:pPr>
              <w:pStyle w:val="ListParagraph"/>
              <w:spacing w:before="120"/>
              <w:jc w:val="center"/>
            </w:pPr>
            <w:r>
              <w:t>AP</w:t>
            </w:r>
          </w:p>
        </w:tc>
        <w:tc>
          <w:tcPr>
            <w:tcW w:w="1379" w:type="dxa"/>
          </w:tcPr>
          <w:p w14:paraId="2674E599" w14:textId="77777777" w:rsidR="0098011C" w:rsidRPr="007C54BC" w:rsidRDefault="0098011C" w:rsidP="002C3250">
            <w:pPr>
              <w:pStyle w:val="ListParagraph"/>
              <w:spacing w:before="120"/>
              <w:ind w:left="6"/>
              <w:jc w:val="center"/>
            </w:pPr>
            <w:r>
              <w:t>AP</w:t>
            </w:r>
          </w:p>
        </w:tc>
        <w:tc>
          <w:tcPr>
            <w:tcW w:w="1572" w:type="dxa"/>
            <w:vAlign w:val="center"/>
          </w:tcPr>
          <w:p w14:paraId="6D98F8B8" w14:textId="77777777" w:rsidR="0098011C" w:rsidRPr="007C54BC" w:rsidRDefault="0098011C" w:rsidP="00220D2B">
            <w:pPr>
              <w:spacing w:after="120"/>
              <w:jc w:val="center"/>
            </w:pPr>
            <w:r>
              <w:t>AP</w:t>
            </w:r>
          </w:p>
        </w:tc>
      </w:tr>
    </w:tbl>
    <w:p w14:paraId="0004FD63" w14:textId="7442F008" w:rsidR="0098011C" w:rsidRDefault="0098011C" w:rsidP="00215EF5">
      <w:pPr>
        <w:tabs>
          <w:tab w:val="left" w:pos="1985"/>
          <w:tab w:val="left" w:pos="4253"/>
          <w:tab w:val="left" w:pos="5812"/>
        </w:tabs>
      </w:pPr>
      <w:r>
        <w:t>A = Absent</w:t>
      </w:r>
      <w:r>
        <w:tab/>
        <w:t xml:space="preserve">AP = Absent with </w:t>
      </w:r>
      <w:r w:rsidR="00BD7A98">
        <w:t>apologies</w:t>
      </w:r>
      <w:r>
        <w:tab/>
        <w:t>TC = Teleconference</w:t>
      </w:r>
    </w:p>
    <w:p w14:paraId="5A797643" w14:textId="77777777" w:rsidR="0098011C" w:rsidRDefault="0098011C" w:rsidP="0098011C"/>
    <w:p w14:paraId="00BAC422" w14:textId="77777777" w:rsidR="0098011C" w:rsidRDefault="0098011C" w:rsidP="0098011C">
      <w:pPr>
        <w:rPr>
          <w:rFonts w:eastAsiaTheme="majorEastAsia" w:cstheme="majorBidi"/>
          <w:bCs/>
          <w:color w:val="1F1F5F" w:themeColor="text1"/>
          <w:kern w:val="32"/>
          <w:sz w:val="36"/>
          <w:szCs w:val="32"/>
        </w:rPr>
      </w:pPr>
      <w:r>
        <w:br w:type="page"/>
      </w:r>
    </w:p>
    <w:p w14:paraId="4FFDB4C8" w14:textId="77777777" w:rsidR="00AD4EC2" w:rsidRDefault="00AD4EC2" w:rsidP="003F24D6">
      <w:pPr>
        <w:pStyle w:val="Heading3"/>
        <w:numPr>
          <w:ilvl w:val="0"/>
          <w:numId w:val="0"/>
        </w:numPr>
        <w:spacing w:after="0"/>
        <w:ind w:left="720" w:hanging="720"/>
        <w:rPr>
          <w:rFonts w:ascii="Lato" w:hAnsi="Lato"/>
          <w:lang w:val="en" w:eastAsia="en-AU"/>
        </w:rPr>
      </w:pPr>
    </w:p>
    <w:p w14:paraId="2C190266" w14:textId="31356E7A" w:rsidR="006A17D1" w:rsidRPr="00FE59F3" w:rsidRDefault="006A17D1" w:rsidP="006A17D1">
      <w:pPr>
        <w:pStyle w:val="Heading1"/>
        <w:numPr>
          <w:ilvl w:val="0"/>
          <w:numId w:val="0"/>
        </w:numPr>
        <w:ind w:left="432" w:hanging="432"/>
        <w:jc w:val="both"/>
        <w:rPr>
          <w:rFonts w:ascii="Lato" w:hAnsi="Lato"/>
        </w:rPr>
      </w:pPr>
      <w:r w:rsidRPr="00FE59F3">
        <w:rPr>
          <w:rFonts w:ascii="Lato" w:hAnsi="Lato"/>
        </w:rPr>
        <w:t xml:space="preserve">Matters and </w:t>
      </w:r>
      <w:r w:rsidR="00402898">
        <w:rPr>
          <w:rFonts w:ascii="Lato" w:hAnsi="Lato"/>
        </w:rPr>
        <w:t>R</w:t>
      </w:r>
      <w:r w:rsidR="00402898" w:rsidRPr="00FE59F3">
        <w:rPr>
          <w:rFonts w:ascii="Lato" w:hAnsi="Lato"/>
        </w:rPr>
        <w:t>eports</w:t>
      </w:r>
      <w:r w:rsidR="00402898">
        <w:rPr>
          <w:rFonts w:ascii="Lato" w:hAnsi="Lato"/>
        </w:rPr>
        <w:t xml:space="preserve"> Considered </w:t>
      </w:r>
      <w:r w:rsidR="00545D71">
        <w:rPr>
          <w:rFonts w:ascii="Lato" w:hAnsi="Lato"/>
        </w:rPr>
        <w:t xml:space="preserve">by the </w:t>
      </w:r>
      <w:r w:rsidR="00402898">
        <w:rPr>
          <w:rFonts w:ascii="Lato" w:hAnsi="Lato"/>
        </w:rPr>
        <w:t xml:space="preserve">Board </w:t>
      </w:r>
      <w:r w:rsidR="00545D71">
        <w:rPr>
          <w:rFonts w:ascii="Lato" w:hAnsi="Lato"/>
        </w:rPr>
        <w:t>in 2020</w:t>
      </w:r>
    </w:p>
    <w:p w14:paraId="34177FCE" w14:textId="69DC0859" w:rsidR="006A17D1" w:rsidRPr="005E355E" w:rsidRDefault="006A17D1" w:rsidP="00E7742E">
      <w:pPr>
        <w:pStyle w:val="ListParagraph"/>
        <w:numPr>
          <w:ilvl w:val="0"/>
          <w:numId w:val="18"/>
        </w:numPr>
        <w:ind w:left="425" w:hanging="357"/>
      </w:pPr>
      <w:r w:rsidRPr="005E355E">
        <w:t>Analysis of 20</w:t>
      </w:r>
      <w:r w:rsidR="005E355E" w:rsidRPr="005E355E">
        <w:t>20</w:t>
      </w:r>
      <w:r w:rsidRPr="005E355E">
        <w:t xml:space="preserve"> Northern Territory Certificate of Education and Training results</w:t>
      </w:r>
    </w:p>
    <w:p w14:paraId="048EDE00" w14:textId="393929DB" w:rsidR="006A17D1" w:rsidRPr="005E355E" w:rsidRDefault="006A17D1" w:rsidP="00E7742E">
      <w:pPr>
        <w:pStyle w:val="ListParagraph"/>
        <w:numPr>
          <w:ilvl w:val="0"/>
          <w:numId w:val="18"/>
        </w:numPr>
        <w:ind w:left="425" w:hanging="357"/>
      </w:pPr>
      <w:r w:rsidRPr="005E355E">
        <w:t>Australasian Curriculum, Assessment and Certification Authorities</w:t>
      </w:r>
    </w:p>
    <w:p w14:paraId="77E76982" w14:textId="61078322" w:rsidR="006A17D1" w:rsidRDefault="006A17D1" w:rsidP="00E7742E">
      <w:pPr>
        <w:pStyle w:val="ListParagraph"/>
        <w:numPr>
          <w:ilvl w:val="0"/>
          <w:numId w:val="18"/>
        </w:numPr>
        <w:ind w:left="425" w:hanging="357"/>
      </w:pPr>
      <w:r w:rsidRPr="005E355E">
        <w:t>Australian Curriculum, Assessment and Reporting Authority</w:t>
      </w:r>
    </w:p>
    <w:p w14:paraId="1AA0999C" w14:textId="2D16591B" w:rsidR="005E355E" w:rsidRDefault="005E355E" w:rsidP="00E7742E">
      <w:pPr>
        <w:pStyle w:val="ListParagraph"/>
        <w:numPr>
          <w:ilvl w:val="0"/>
          <w:numId w:val="18"/>
        </w:numPr>
        <w:ind w:left="425" w:hanging="357"/>
      </w:pPr>
      <w:r>
        <w:t>Australian Curriculum Review</w:t>
      </w:r>
    </w:p>
    <w:p w14:paraId="4D6521D9" w14:textId="1F6B8EFB" w:rsidR="00D85F13" w:rsidRDefault="00D85F13" w:rsidP="00E7742E">
      <w:pPr>
        <w:pStyle w:val="ListParagraph"/>
        <w:numPr>
          <w:ilvl w:val="0"/>
          <w:numId w:val="18"/>
        </w:numPr>
        <w:ind w:left="426"/>
      </w:pPr>
      <w:r>
        <w:t>Curriculum, Pedagogy, Assessment and Reporting policy review</w:t>
      </w:r>
    </w:p>
    <w:p w14:paraId="7C58E8FB" w14:textId="2CE04C76" w:rsidR="002F4487" w:rsidRPr="005E355E" w:rsidRDefault="002F4487" w:rsidP="00E7742E">
      <w:pPr>
        <w:pStyle w:val="ListParagraph"/>
        <w:numPr>
          <w:ilvl w:val="0"/>
          <w:numId w:val="18"/>
        </w:numPr>
        <w:ind w:left="426"/>
      </w:pPr>
      <w:r>
        <w:t>COVID-19 pandemic</w:t>
      </w:r>
    </w:p>
    <w:p w14:paraId="03C79352" w14:textId="73F19CA1" w:rsidR="006A17D1" w:rsidRPr="005E355E" w:rsidRDefault="006A17D1" w:rsidP="00E7742E">
      <w:pPr>
        <w:pStyle w:val="ListParagraph"/>
        <w:numPr>
          <w:ilvl w:val="0"/>
          <w:numId w:val="18"/>
        </w:numPr>
        <w:ind w:left="426"/>
      </w:pPr>
      <w:r w:rsidRPr="005E355E">
        <w:t xml:space="preserve">Indigenous </w:t>
      </w:r>
      <w:r w:rsidR="00B418EB" w:rsidRPr="005E355E">
        <w:t>l</w:t>
      </w:r>
      <w:r w:rsidRPr="005E355E">
        <w:t xml:space="preserve">anguages and </w:t>
      </w:r>
      <w:r w:rsidR="00B418EB" w:rsidRPr="005E355E">
        <w:t>c</w:t>
      </w:r>
      <w:r w:rsidRPr="005E355E">
        <w:t>ulture</w:t>
      </w:r>
      <w:r w:rsidR="003E609E" w:rsidRPr="005E355E">
        <w:t>s</w:t>
      </w:r>
    </w:p>
    <w:p w14:paraId="1A6B6444" w14:textId="648EFE83" w:rsidR="006A17D1" w:rsidRPr="005E355E" w:rsidRDefault="002F4487" w:rsidP="00E7742E">
      <w:pPr>
        <w:pStyle w:val="ListParagraph"/>
        <w:numPr>
          <w:ilvl w:val="0"/>
          <w:numId w:val="18"/>
        </w:numPr>
        <w:ind w:left="426"/>
      </w:pPr>
      <w:r>
        <w:t>Indigenous education</w:t>
      </w:r>
    </w:p>
    <w:p w14:paraId="24F25660" w14:textId="6D3823A1" w:rsidR="006A17D1" w:rsidRPr="005E355E" w:rsidRDefault="006A17D1" w:rsidP="00E7742E">
      <w:pPr>
        <w:pStyle w:val="ListParagraph"/>
        <w:numPr>
          <w:ilvl w:val="0"/>
          <w:numId w:val="18"/>
        </w:numPr>
        <w:ind w:left="426"/>
      </w:pPr>
      <w:r w:rsidRPr="005E355E">
        <w:t>Literacy and numeracy</w:t>
      </w:r>
    </w:p>
    <w:p w14:paraId="14A750EE" w14:textId="30C40055" w:rsidR="006A17D1" w:rsidRPr="005E355E" w:rsidRDefault="006A17D1" w:rsidP="00E7742E">
      <w:pPr>
        <w:pStyle w:val="ListParagraph"/>
        <w:numPr>
          <w:ilvl w:val="0"/>
          <w:numId w:val="18"/>
        </w:numPr>
        <w:ind w:left="426"/>
      </w:pPr>
      <w:r w:rsidRPr="005E355E">
        <w:t>NAPLAN Online</w:t>
      </w:r>
    </w:p>
    <w:p w14:paraId="71D88636" w14:textId="7BE25ADB" w:rsidR="006A17D1" w:rsidRPr="005E355E" w:rsidRDefault="006A17D1" w:rsidP="00E7742E">
      <w:pPr>
        <w:pStyle w:val="ListParagraph"/>
        <w:numPr>
          <w:ilvl w:val="0"/>
          <w:numId w:val="18"/>
        </w:numPr>
        <w:ind w:left="426"/>
      </w:pPr>
      <w:r w:rsidRPr="005E355E">
        <w:t>National issues and initiatives</w:t>
      </w:r>
    </w:p>
    <w:p w14:paraId="1AA1B7F6" w14:textId="35C471EE" w:rsidR="006A17D1" w:rsidRPr="005E355E" w:rsidRDefault="006A17D1" w:rsidP="00E7742E">
      <w:pPr>
        <w:pStyle w:val="ListParagraph"/>
        <w:numPr>
          <w:ilvl w:val="0"/>
          <w:numId w:val="18"/>
        </w:numPr>
        <w:ind w:left="426"/>
      </w:pPr>
      <w:r w:rsidRPr="005E355E">
        <w:t>Northern Territory Certificate of Education and Training</w:t>
      </w:r>
    </w:p>
    <w:p w14:paraId="2EB622BA" w14:textId="1C1F8671" w:rsidR="006A17D1" w:rsidRDefault="006A17D1" w:rsidP="00E7742E">
      <w:pPr>
        <w:pStyle w:val="ListParagraph"/>
        <w:numPr>
          <w:ilvl w:val="0"/>
          <w:numId w:val="18"/>
        </w:numPr>
        <w:ind w:left="426"/>
      </w:pPr>
      <w:r w:rsidRPr="005E355E">
        <w:t>NTBOS website</w:t>
      </w:r>
    </w:p>
    <w:p w14:paraId="00755B05" w14:textId="3C55F95A" w:rsidR="00D85F13" w:rsidRPr="005E355E" w:rsidRDefault="00D85F13" w:rsidP="00E7742E">
      <w:pPr>
        <w:pStyle w:val="ListParagraph"/>
        <w:numPr>
          <w:ilvl w:val="0"/>
          <w:numId w:val="18"/>
        </w:numPr>
        <w:ind w:left="426"/>
      </w:pPr>
      <w:r>
        <w:t>Online Formative Assessment initiative</w:t>
      </w:r>
    </w:p>
    <w:p w14:paraId="1C5F06F9" w14:textId="0784DF93" w:rsidR="006A17D1" w:rsidRDefault="006A17D1" w:rsidP="00E7742E">
      <w:pPr>
        <w:pStyle w:val="ListParagraph"/>
        <w:numPr>
          <w:ilvl w:val="0"/>
          <w:numId w:val="18"/>
        </w:numPr>
        <w:ind w:left="426"/>
      </w:pPr>
      <w:r w:rsidRPr="005E355E">
        <w:t>Policies and guidelines</w:t>
      </w:r>
    </w:p>
    <w:p w14:paraId="0F81D1D0" w14:textId="6A86EA64" w:rsidR="00D85F13" w:rsidRPr="005E355E" w:rsidRDefault="00D85F13" w:rsidP="00E7742E">
      <w:pPr>
        <w:pStyle w:val="ListParagraph"/>
        <w:numPr>
          <w:ilvl w:val="0"/>
          <w:numId w:val="18"/>
        </w:numPr>
        <w:ind w:left="426"/>
      </w:pPr>
      <w:r>
        <w:t>Senior Secondary Pathways review</w:t>
      </w:r>
    </w:p>
    <w:p w14:paraId="049B4A4A" w14:textId="783EA19D" w:rsidR="006A17D1" w:rsidRPr="005E355E" w:rsidRDefault="006A17D1" w:rsidP="00E7742E">
      <w:pPr>
        <w:pStyle w:val="ListParagraph"/>
        <w:numPr>
          <w:ilvl w:val="0"/>
          <w:numId w:val="18"/>
        </w:numPr>
        <w:ind w:left="426"/>
      </w:pPr>
      <w:r w:rsidRPr="005E355E">
        <w:t>South Australian Certificate of Education Board</w:t>
      </w:r>
    </w:p>
    <w:p w14:paraId="547DA577" w14:textId="63902AD9" w:rsidR="00F664AA" w:rsidRPr="005E355E" w:rsidRDefault="002F4487" w:rsidP="00E7742E">
      <w:pPr>
        <w:pStyle w:val="ListParagraph"/>
        <w:numPr>
          <w:ilvl w:val="0"/>
          <w:numId w:val="18"/>
        </w:numPr>
        <w:ind w:left="426"/>
      </w:pPr>
      <w:r>
        <w:t>SACE m</w:t>
      </w:r>
      <w:r w:rsidR="006A17D1" w:rsidRPr="005E355E">
        <w:t>odernisation</w:t>
      </w:r>
    </w:p>
    <w:p w14:paraId="7341A2FD" w14:textId="4A7CF46F" w:rsidR="006A17D1" w:rsidRPr="005E355E" w:rsidRDefault="006A17D1" w:rsidP="00E7742E">
      <w:pPr>
        <w:pStyle w:val="ListParagraph"/>
        <w:numPr>
          <w:ilvl w:val="0"/>
          <w:numId w:val="18"/>
        </w:numPr>
        <w:ind w:left="426"/>
      </w:pPr>
      <w:r w:rsidRPr="005E355E">
        <w:t>Student awards and ceremonies</w:t>
      </w:r>
    </w:p>
    <w:p w14:paraId="5BB0A6D1" w14:textId="15CB0451" w:rsidR="006A17D1" w:rsidRPr="005E355E" w:rsidRDefault="006A17D1" w:rsidP="00E7742E">
      <w:pPr>
        <w:pStyle w:val="ListParagraph"/>
        <w:numPr>
          <w:ilvl w:val="0"/>
          <w:numId w:val="18"/>
        </w:numPr>
        <w:ind w:left="426"/>
      </w:pPr>
      <w:r w:rsidRPr="005E355E">
        <w:t>Vocational education and training</w:t>
      </w:r>
    </w:p>
    <w:p w14:paraId="22FC83BB" w14:textId="0631AF62" w:rsidR="003366E3" w:rsidRDefault="003366E3">
      <w:r>
        <w:br w:type="page"/>
      </w:r>
    </w:p>
    <w:p w14:paraId="2EF81BCD" w14:textId="3DFDA9F9" w:rsidR="003807E4" w:rsidRPr="00FE59F3" w:rsidRDefault="003807E4" w:rsidP="004843AB">
      <w:pPr>
        <w:pStyle w:val="Heading1"/>
        <w:numPr>
          <w:ilvl w:val="0"/>
          <w:numId w:val="0"/>
        </w:numPr>
        <w:rPr>
          <w:rFonts w:ascii="Lato" w:hAnsi="Lato"/>
        </w:rPr>
      </w:pPr>
      <w:r w:rsidRPr="00FE59F3">
        <w:rPr>
          <w:rFonts w:ascii="Lato" w:hAnsi="Lato"/>
        </w:rPr>
        <w:t xml:space="preserve">National Assessment Program – Literacy and Numeracy </w:t>
      </w:r>
    </w:p>
    <w:p w14:paraId="7940E089" w14:textId="72677341" w:rsidR="00F24EF8" w:rsidRDefault="00F24EF8" w:rsidP="00D077AF">
      <w:pPr>
        <w:pStyle w:val="Heading3"/>
        <w:numPr>
          <w:ilvl w:val="0"/>
          <w:numId w:val="0"/>
        </w:numPr>
        <w:rPr>
          <w:rFonts w:ascii="Lato" w:hAnsi="Lato"/>
          <w:color w:val="auto"/>
          <w:sz w:val="22"/>
          <w:szCs w:val="22"/>
        </w:rPr>
      </w:pPr>
      <w:r>
        <w:rPr>
          <w:rFonts w:ascii="Lato" w:hAnsi="Lato"/>
          <w:color w:val="auto"/>
          <w:sz w:val="22"/>
          <w:szCs w:val="22"/>
        </w:rPr>
        <w:t xml:space="preserve">The cancellation of </w:t>
      </w:r>
      <w:r w:rsidR="005246A2">
        <w:rPr>
          <w:rFonts w:ascii="Lato" w:hAnsi="Lato"/>
          <w:color w:val="auto"/>
          <w:sz w:val="22"/>
          <w:szCs w:val="22"/>
        </w:rPr>
        <w:t>National Assessment Program – Literacy and Numeracy (</w:t>
      </w:r>
      <w:r>
        <w:rPr>
          <w:rFonts w:ascii="Lato" w:hAnsi="Lato"/>
          <w:color w:val="auto"/>
          <w:sz w:val="22"/>
          <w:szCs w:val="22"/>
        </w:rPr>
        <w:t>NAPLAN</w:t>
      </w:r>
      <w:r w:rsidR="005246A2">
        <w:rPr>
          <w:rFonts w:ascii="Lato" w:hAnsi="Lato"/>
          <w:color w:val="auto"/>
          <w:sz w:val="22"/>
          <w:szCs w:val="22"/>
        </w:rPr>
        <w:t>)</w:t>
      </w:r>
      <w:r>
        <w:rPr>
          <w:rFonts w:ascii="Lato" w:hAnsi="Lato"/>
          <w:color w:val="auto"/>
          <w:sz w:val="22"/>
          <w:szCs w:val="22"/>
        </w:rPr>
        <w:t xml:space="preserve"> for </w:t>
      </w:r>
      <w:r w:rsidR="00752CDE">
        <w:rPr>
          <w:rFonts w:ascii="Lato" w:hAnsi="Lato"/>
          <w:color w:val="auto"/>
          <w:sz w:val="22"/>
          <w:szCs w:val="22"/>
        </w:rPr>
        <w:t>May 2020 due to the COVID</w:t>
      </w:r>
      <w:r w:rsidR="00037BA0">
        <w:rPr>
          <w:rFonts w:ascii="Lato" w:hAnsi="Lato"/>
          <w:color w:val="auto"/>
          <w:sz w:val="22"/>
          <w:szCs w:val="22"/>
        </w:rPr>
        <w:t>-19 pandemic meant</w:t>
      </w:r>
      <w:r w:rsidR="00752CDE">
        <w:rPr>
          <w:rFonts w:ascii="Lato" w:hAnsi="Lato"/>
          <w:color w:val="auto"/>
          <w:sz w:val="22"/>
          <w:szCs w:val="22"/>
        </w:rPr>
        <w:t xml:space="preserve"> there </w:t>
      </w:r>
      <w:r w:rsidR="00037BA0">
        <w:rPr>
          <w:rFonts w:ascii="Lato" w:hAnsi="Lato"/>
          <w:color w:val="auto"/>
          <w:sz w:val="22"/>
          <w:szCs w:val="22"/>
        </w:rPr>
        <w:t>was</w:t>
      </w:r>
      <w:r w:rsidR="00752CDE">
        <w:rPr>
          <w:rFonts w:ascii="Lato" w:hAnsi="Lato"/>
          <w:color w:val="auto"/>
          <w:sz w:val="22"/>
          <w:szCs w:val="22"/>
        </w:rPr>
        <w:t xml:space="preserve"> no NAPLAN data for the NT Board of Studies 2020 Annual Report.</w:t>
      </w:r>
    </w:p>
    <w:p w14:paraId="27AD476A" w14:textId="0DAEE522" w:rsidR="00886300" w:rsidRPr="00F24EF8" w:rsidRDefault="00F24EF8" w:rsidP="00D077AF">
      <w:pPr>
        <w:pStyle w:val="Heading3"/>
        <w:numPr>
          <w:ilvl w:val="0"/>
          <w:numId w:val="0"/>
        </w:numPr>
        <w:rPr>
          <w:rFonts w:ascii="Lato" w:hAnsi="Lato"/>
          <w:color w:val="auto"/>
          <w:sz w:val="22"/>
          <w:szCs w:val="22"/>
        </w:rPr>
      </w:pPr>
      <w:r w:rsidRPr="00F24EF8">
        <w:rPr>
          <w:rFonts w:ascii="Lato" w:hAnsi="Lato"/>
          <w:color w:val="auto"/>
          <w:sz w:val="22"/>
          <w:szCs w:val="22"/>
        </w:rPr>
        <w:t>The</w:t>
      </w:r>
      <w:r w:rsidR="005246A2">
        <w:rPr>
          <w:rFonts w:ascii="Lato" w:hAnsi="Lato"/>
          <w:color w:val="auto"/>
          <w:sz w:val="22"/>
          <w:szCs w:val="22"/>
        </w:rPr>
        <w:t xml:space="preserve"> COVID-19 pandemic disrupted</w:t>
      </w:r>
      <w:r w:rsidRPr="00F24EF8">
        <w:rPr>
          <w:rFonts w:ascii="Lato" w:hAnsi="Lato"/>
          <w:color w:val="auto"/>
          <w:sz w:val="22"/>
          <w:szCs w:val="22"/>
        </w:rPr>
        <w:t xml:space="preserve"> lives across the globe and NAPLAN was cancelled to assist school leaders, teachers and sup</w:t>
      </w:r>
      <w:r w:rsidR="00752CDE">
        <w:rPr>
          <w:rFonts w:ascii="Lato" w:hAnsi="Lato"/>
          <w:color w:val="auto"/>
          <w:sz w:val="22"/>
          <w:szCs w:val="22"/>
        </w:rPr>
        <w:t>port staff to focus on the well</w:t>
      </w:r>
      <w:r w:rsidRPr="00F24EF8">
        <w:rPr>
          <w:rFonts w:ascii="Lato" w:hAnsi="Lato"/>
          <w:color w:val="auto"/>
          <w:sz w:val="22"/>
          <w:szCs w:val="22"/>
        </w:rPr>
        <w:t>being of students and continuity of education, as they responded to the COVID-19 pandemic</w:t>
      </w:r>
      <w:r w:rsidR="00752CDE">
        <w:rPr>
          <w:rFonts w:ascii="Lato" w:hAnsi="Lato"/>
          <w:color w:val="auto"/>
          <w:sz w:val="22"/>
          <w:szCs w:val="22"/>
        </w:rPr>
        <w:t>.</w:t>
      </w:r>
    </w:p>
    <w:p w14:paraId="66A0EE2C" w14:textId="21BFFDFC" w:rsidR="00062C3C" w:rsidRDefault="00062C3C">
      <w:pPr>
        <w:rPr>
          <w:rFonts w:cs="Arial"/>
          <w:bCs/>
          <w:color w:val="1F1F5F" w:themeColor="text1"/>
          <w:sz w:val="28"/>
          <w:szCs w:val="28"/>
        </w:rPr>
      </w:pPr>
      <w:r>
        <w:br w:type="page"/>
      </w:r>
    </w:p>
    <w:p w14:paraId="31A08F37" w14:textId="7803798A" w:rsidR="00DC07FD" w:rsidRPr="00752CDE" w:rsidRDefault="006A17D1" w:rsidP="008312F4">
      <w:pPr>
        <w:pStyle w:val="Heading1"/>
        <w:numPr>
          <w:ilvl w:val="0"/>
          <w:numId w:val="0"/>
        </w:numPr>
        <w:ind w:left="432" w:hanging="432"/>
      </w:pPr>
      <w:r w:rsidRPr="00752CDE">
        <w:t xml:space="preserve">Northern </w:t>
      </w:r>
      <w:r w:rsidRPr="008312F4">
        <w:t>Territory</w:t>
      </w:r>
      <w:r w:rsidRPr="00752CDE">
        <w:t xml:space="preserve"> Certi</w:t>
      </w:r>
      <w:r w:rsidR="00DC07FD" w:rsidRPr="00752CDE">
        <w:t>ficate of Education and Training</w:t>
      </w:r>
    </w:p>
    <w:p w14:paraId="1A7133C2" w14:textId="727FE2FD" w:rsidR="00C0090E" w:rsidRPr="00C0090E" w:rsidRDefault="00C0090E" w:rsidP="00C0090E">
      <w:pPr>
        <w:spacing w:before="240"/>
        <w:rPr>
          <w:szCs w:val="24"/>
        </w:rPr>
      </w:pPr>
      <w:r w:rsidRPr="00C0090E">
        <w:rPr>
          <w:szCs w:val="24"/>
        </w:rPr>
        <w:t>The Northern Territory Certificate of Education and Training (NTCET) commenced in 2011 as a senior secondary school qualification. The qualification is internationally recognised and prepares students for a range of post school pathways including further educati</w:t>
      </w:r>
      <w:r w:rsidR="00FE7D44">
        <w:rPr>
          <w:szCs w:val="24"/>
        </w:rPr>
        <w:t>on and training and employment.</w:t>
      </w:r>
    </w:p>
    <w:p w14:paraId="03DB5DAA" w14:textId="3C1F0A9A" w:rsidR="00C0090E" w:rsidRPr="00C0090E" w:rsidRDefault="00C0090E" w:rsidP="00D077AF">
      <w:pPr>
        <w:spacing w:before="240"/>
        <w:rPr>
          <w:szCs w:val="24"/>
        </w:rPr>
      </w:pPr>
      <w:r w:rsidRPr="00C0090E">
        <w:rPr>
          <w:szCs w:val="24"/>
        </w:rPr>
        <w:t>The NTCET generally takes a minimum of three years to complete. It usually commences in Year 10 with one subject, Professional Learning Plan (PLP), followed by Stage 1 subjects, usually in Year 11, followed by Stage 2 subjects, usually in Year 12. The NTCET requires students to complete a pattern of Stage 1 and Stage 2 subjects which includes some compulsory components. Recognition for vocational education and training (VET) may be included in the study pattern.</w:t>
      </w:r>
    </w:p>
    <w:p w14:paraId="7BA11F8A" w14:textId="3C0748FF" w:rsidR="00C0090E" w:rsidRPr="00C0090E" w:rsidRDefault="00C0090E" w:rsidP="00D077AF">
      <w:pPr>
        <w:spacing w:before="240"/>
        <w:rPr>
          <w:szCs w:val="24"/>
        </w:rPr>
      </w:pPr>
      <w:r w:rsidRPr="00C0090E">
        <w:rPr>
          <w:szCs w:val="24"/>
        </w:rPr>
        <w:t xml:space="preserve">To qualify for the </w:t>
      </w:r>
      <w:r>
        <w:rPr>
          <w:szCs w:val="24"/>
        </w:rPr>
        <w:t>NTCET</w:t>
      </w:r>
      <w:r w:rsidRPr="00C0090E">
        <w:rPr>
          <w:szCs w:val="24"/>
        </w:rPr>
        <w:t xml:space="preserve">, students must record achievement in 200 credits and achieve satisfactory results in at least 140 credits. Students must also </w:t>
      </w:r>
      <w:r>
        <w:rPr>
          <w:szCs w:val="24"/>
        </w:rPr>
        <w:t>gain a C grade or higher for 20 </w:t>
      </w:r>
      <w:r w:rsidRPr="00C0090E">
        <w:rPr>
          <w:szCs w:val="24"/>
        </w:rPr>
        <w:t xml:space="preserve">credits of literacy, 10 credits of numeracy, 10 credits of the </w:t>
      </w:r>
      <w:r w:rsidR="0085681D">
        <w:rPr>
          <w:szCs w:val="24"/>
        </w:rPr>
        <w:t>PLP</w:t>
      </w:r>
      <w:r>
        <w:rPr>
          <w:szCs w:val="24"/>
        </w:rPr>
        <w:t xml:space="preserve"> and 60 </w:t>
      </w:r>
      <w:r w:rsidRPr="00C0090E">
        <w:rPr>
          <w:szCs w:val="24"/>
        </w:rPr>
        <w:t>credits at a C</w:t>
      </w:r>
      <w:r>
        <w:rPr>
          <w:szCs w:val="24"/>
        </w:rPr>
        <w:t xml:space="preserve"> minus</w:t>
      </w:r>
      <w:r w:rsidRPr="00C0090E">
        <w:rPr>
          <w:szCs w:val="24"/>
        </w:rPr>
        <w:t xml:space="preserve"> or better in Stage 2 subjects or their equivalent.</w:t>
      </w:r>
    </w:p>
    <w:p w14:paraId="566891B4" w14:textId="77777777" w:rsidR="00AF1839" w:rsidRDefault="00AF1839" w:rsidP="008312F4">
      <w:pPr>
        <w:pStyle w:val="Heading1"/>
        <w:numPr>
          <w:ilvl w:val="0"/>
          <w:numId w:val="0"/>
        </w:numPr>
        <w:ind w:left="432" w:hanging="432"/>
      </w:pPr>
    </w:p>
    <w:p w14:paraId="67FFB556" w14:textId="1211F820" w:rsidR="00F45C56" w:rsidRPr="008312F4" w:rsidRDefault="00C0090E" w:rsidP="008312F4">
      <w:pPr>
        <w:pStyle w:val="Heading1"/>
        <w:numPr>
          <w:ilvl w:val="0"/>
          <w:numId w:val="0"/>
        </w:numPr>
        <w:ind w:left="432" w:hanging="432"/>
        <w:rPr>
          <w:rFonts w:cs="Times New Roman"/>
        </w:rPr>
      </w:pPr>
      <w:r w:rsidRPr="008312F4">
        <w:t xml:space="preserve">2020 </w:t>
      </w:r>
      <w:r w:rsidR="00F45C56" w:rsidRPr="008312F4">
        <w:t>Results Release</w:t>
      </w:r>
    </w:p>
    <w:p w14:paraId="1451AE82" w14:textId="0C34E0CB" w:rsidR="00C0090E" w:rsidRPr="00C0090E" w:rsidRDefault="00C0090E" w:rsidP="00D077AF">
      <w:pPr>
        <w:pStyle w:val="Para"/>
        <w:spacing w:after="200"/>
        <w:rPr>
          <w:rFonts w:ascii="Lato" w:hAnsi="Lato" w:cs="Arial"/>
          <w:sz w:val="22"/>
          <w:szCs w:val="22"/>
          <w:lang w:val="en-GB"/>
        </w:rPr>
      </w:pPr>
      <w:r w:rsidRPr="00C0090E">
        <w:rPr>
          <w:rFonts w:ascii="Lato" w:hAnsi="Lato" w:cs="Arial"/>
          <w:sz w:val="22"/>
          <w:szCs w:val="22"/>
          <w:lang w:val="en-GB"/>
        </w:rPr>
        <w:t>Students who completed requirements for the NTCET during 2020 received their results on 15</w:t>
      </w:r>
      <w:r>
        <w:rPr>
          <w:rFonts w:ascii="Lato" w:hAnsi="Lato" w:cs="Arial"/>
          <w:sz w:val="22"/>
          <w:szCs w:val="22"/>
          <w:lang w:val="en-GB"/>
        </w:rPr>
        <w:t> </w:t>
      </w:r>
      <w:r w:rsidRPr="00C0090E">
        <w:rPr>
          <w:rFonts w:ascii="Lato" w:hAnsi="Lato" w:cs="Arial"/>
          <w:sz w:val="22"/>
          <w:szCs w:val="22"/>
          <w:lang w:val="en-GB"/>
        </w:rPr>
        <w:t>December</w:t>
      </w:r>
      <w:r>
        <w:rPr>
          <w:rFonts w:ascii="Lato" w:hAnsi="Lato" w:cs="Arial"/>
          <w:sz w:val="22"/>
          <w:szCs w:val="22"/>
          <w:lang w:val="en-GB"/>
        </w:rPr>
        <w:t xml:space="preserve"> 2020</w:t>
      </w:r>
      <w:r w:rsidRPr="00C0090E">
        <w:rPr>
          <w:rFonts w:ascii="Lato" w:hAnsi="Lato" w:cs="Arial"/>
          <w:sz w:val="22"/>
          <w:szCs w:val="22"/>
          <w:lang w:val="en-GB"/>
        </w:rPr>
        <w:t>. The release date was coordinated with the South Australian Certificate of Education Board of South Australia (SACE Board of SA). All students in the Northern Territory and South Australia in urban, regional and remote areas were able to access their results electronically on the same day.</w:t>
      </w:r>
    </w:p>
    <w:p w14:paraId="7B32904E" w14:textId="7E8826DD" w:rsidR="00C0090E" w:rsidRPr="00C0090E" w:rsidRDefault="00C0090E" w:rsidP="00D077AF">
      <w:pPr>
        <w:pStyle w:val="Para"/>
        <w:spacing w:after="200"/>
        <w:rPr>
          <w:rFonts w:ascii="Lato" w:hAnsi="Lato" w:cs="Arial"/>
          <w:sz w:val="22"/>
          <w:szCs w:val="22"/>
          <w:lang w:val="en-GB"/>
        </w:rPr>
      </w:pPr>
      <w:r w:rsidRPr="00C0090E">
        <w:rPr>
          <w:rFonts w:ascii="Lato" w:hAnsi="Lato" w:cs="Arial"/>
          <w:sz w:val="22"/>
          <w:szCs w:val="22"/>
        </w:rPr>
        <w:t xml:space="preserve">A results enquiry service was available to Year 12 students </w:t>
      </w:r>
      <w:r w:rsidR="00062C3C">
        <w:rPr>
          <w:rFonts w:ascii="Lato" w:hAnsi="Lato" w:cs="Arial"/>
          <w:sz w:val="22"/>
          <w:szCs w:val="22"/>
        </w:rPr>
        <w:t>and their parents from 15 to 31 </w:t>
      </w:r>
      <w:r w:rsidRPr="00C0090E">
        <w:rPr>
          <w:rFonts w:ascii="Lato" w:hAnsi="Lato" w:cs="Arial"/>
          <w:sz w:val="22"/>
          <w:szCs w:val="22"/>
        </w:rPr>
        <w:t>December 2020</w:t>
      </w:r>
      <w:r w:rsidRPr="000C16EE">
        <w:rPr>
          <w:rFonts w:ascii="Lato" w:hAnsi="Lato" w:cs="Arial"/>
          <w:sz w:val="22"/>
          <w:szCs w:val="22"/>
        </w:rPr>
        <w:t>. This service</w:t>
      </w:r>
      <w:r w:rsidRPr="00C0090E">
        <w:rPr>
          <w:rFonts w:ascii="Lato" w:hAnsi="Lato" w:cs="Arial"/>
          <w:sz w:val="22"/>
          <w:szCs w:val="22"/>
        </w:rPr>
        <w:t>, operating from the Teaching and Learning 10-12 team, Department of Education, aimed to assist students with interpreting results and support to students and parents about future pathways. Students are able to access the service via a free call number. The service received no calls in 2020. Results were released in 2020 while schools were still open and students were able to access support directly from their schools.</w:t>
      </w:r>
    </w:p>
    <w:p w14:paraId="6BC48676" w14:textId="77777777" w:rsidR="00AF1839" w:rsidRDefault="00AF1839" w:rsidP="008312F4">
      <w:pPr>
        <w:pStyle w:val="Heading1"/>
        <w:numPr>
          <w:ilvl w:val="0"/>
          <w:numId w:val="0"/>
        </w:numPr>
        <w:ind w:left="432" w:hanging="432"/>
      </w:pPr>
    </w:p>
    <w:p w14:paraId="60944B81" w14:textId="2ED9920B" w:rsidR="00F45C56" w:rsidRPr="00062C3C" w:rsidRDefault="00F45C56" w:rsidP="008312F4">
      <w:pPr>
        <w:pStyle w:val="Heading1"/>
        <w:numPr>
          <w:ilvl w:val="0"/>
          <w:numId w:val="0"/>
        </w:numPr>
        <w:ind w:left="432" w:hanging="432"/>
      </w:pPr>
      <w:r w:rsidRPr="00062C3C">
        <w:t xml:space="preserve">2020 </w:t>
      </w:r>
      <w:r w:rsidR="00062C3C">
        <w:t xml:space="preserve">Results </w:t>
      </w:r>
      <w:r w:rsidR="00062C3C" w:rsidRPr="008312F4">
        <w:t>Data</w:t>
      </w:r>
      <w:r w:rsidRPr="00062C3C">
        <w:t xml:space="preserve"> </w:t>
      </w:r>
      <w:r w:rsidR="00062C3C">
        <w:t>–</w:t>
      </w:r>
      <w:r w:rsidRPr="00062C3C">
        <w:t xml:space="preserve"> </w:t>
      </w:r>
      <w:r w:rsidR="00062C3C">
        <w:t>Northern Territory</w:t>
      </w:r>
    </w:p>
    <w:p w14:paraId="523A743A" w14:textId="77777777" w:rsidR="00C0090E" w:rsidRPr="00C0090E" w:rsidRDefault="00C0090E" w:rsidP="00C0090E">
      <w:pPr>
        <w:pStyle w:val="Footer"/>
        <w:rPr>
          <w:rFonts w:asciiTheme="minorHAnsi" w:hAnsiTheme="minorHAnsi" w:cs="Arial"/>
          <w:b/>
          <w:i/>
        </w:rPr>
      </w:pPr>
      <w:r w:rsidRPr="00C0090E">
        <w:rPr>
          <w:rFonts w:asciiTheme="minorHAnsi" w:hAnsiTheme="minorHAnsi" w:cs="Arial"/>
          <w:b/>
          <w:i/>
        </w:rPr>
        <w:t>Caveats</w:t>
      </w:r>
    </w:p>
    <w:p w14:paraId="2789C790" w14:textId="77777777" w:rsidR="00C0090E" w:rsidRPr="00C0090E" w:rsidRDefault="00C0090E" w:rsidP="00E7742E">
      <w:pPr>
        <w:pStyle w:val="Footer"/>
        <w:numPr>
          <w:ilvl w:val="0"/>
          <w:numId w:val="13"/>
        </w:numPr>
        <w:tabs>
          <w:tab w:val="clear" w:pos="4513"/>
          <w:tab w:val="clear" w:pos="9026"/>
          <w:tab w:val="center" w:pos="4153"/>
          <w:tab w:val="right" w:pos="8306"/>
        </w:tabs>
        <w:spacing w:after="60"/>
        <w:ind w:left="714" w:hanging="357"/>
        <w:rPr>
          <w:rFonts w:asciiTheme="minorHAnsi" w:hAnsiTheme="minorHAnsi" w:cs="Arial"/>
          <w:i/>
        </w:rPr>
      </w:pPr>
      <w:r w:rsidRPr="00C0090E">
        <w:rPr>
          <w:rFonts w:asciiTheme="minorHAnsi" w:hAnsiTheme="minorHAnsi" w:cs="Arial"/>
          <w:i/>
        </w:rPr>
        <w:t>This data is valid as of 30 March 2021.</w:t>
      </w:r>
    </w:p>
    <w:p w14:paraId="6BB9A7C4" w14:textId="4847F062" w:rsidR="00C0090E" w:rsidRPr="00C0090E" w:rsidRDefault="00C0090E" w:rsidP="00E7742E">
      <w:pPr>
        <w:pStyle w:val="Footer"/>
        <w:numPr>
          <w:ilvl w:val="0"/>
          <w:numId w:val="13"/>
        </w:numPr>
        <w:tabs>
          <w:tab w:val="clear" w:pos="4513"/>
          <w:tab w:val="clear" w:pos="9026"/>
          <w:tab w:val="center" w:pos="4153"/>
          <w:tab w:val="right" w:pos="8306"/>
        </w:tabs>
        <w:spacing w:after="60"/>
        <w:ind w:left="714" w:hanging="357"/>
        <w:rPr>
          <w:rFonts w:asciiTheme="minorHAnsi" w:hAnsiTheme="minorHAnsi" w:cs="Arial"/>
          <w:i/>
        </w:rPr>
      </w:pPr>
      <w:r w:rsidRPr="00C0090E">
        <w:rPr>
          <w:rFonts w:asciiTheme="minorHAnsi" w:hAnsiTheme="minorHAnsi" w:cs="Arial"/>
          <w:i/>
        </w:rPr>
        <w:t>Use of this data is subject to the Protocols outlined in Memorandum of Administrative Arrangement (Data Exchange) between the SACE Board</w:t>
      </w:r>
      <w:r w:rsidR="0085681D">
        <w:rPr>
          <w:rFonts w:asciiTheme="minorHAnsi" w:hAnsiTheme="minorHAnsi" w:cs="Arial"/>
          <w:i/>
        </w:rPr>
        <w:t xml:space="preserve"> of SA</w:t>
      </w:r>
      <w:r w:rsidRPr="00C0090E">
        <w:rPr>
          <w:rFonts w:asciiTheme="minorHAnsi" w:hAnsiTheme="minorHAnsi" w:cs="Arial"/>
          <w:i/>
        </w:rPr>
        <w:t xml:space="preserve"> and </w:t>
      </w:r>
      <w:r w:rsidR="0085681D">
        <w:rPr>
          <w:rFonts w:asciiTheme="minorHAnsi" w:hAnsiTheme="minorHAnsi" w:cs="Arial"/>
          <w:i/>
        </w:rPr>
        <w:t>the Northern Territory Department of Education</w:t>
      </w:r>
      <w:r w:rsidRPr="00C0090E">
        <w:rPr>
          <w:rFonts w:asciiTheme="minorHAnsi" w:hAnsiTheme="minorHAnsi" w:cs="Arial"/>
          <w:i/>
        </w:rPr>
        <w:t>.</w:t>
      </w:r>
    </w:p>
    <w:p w14:paraId="4C65FCD8" w14:textId="77777777" w:rsidR="00C0090E" w:rsidRPr="00C0090E" w:rsidRDefault="00C0090E" w:rsidP="00C0090E">
      <w:pPr>
        <w:pStyle w:val="Footer"/>
        <w:rPr>
          <w:rFonts w:asciiTheme="minorHAnsi" w:hAnsiTheme="minorHAnsi" w:cs="Arial"/>
          <w:b/>
          <w:i/>
        </w:rPr>
      </w:pPr>
      <w:r w:rsidRPr="00C0090E">
        <w:rPr>
          <w:rFonts w:asciiTheme="minorHAnsi" w:hAnsiTheme="minorHAnsi" w:cs="Arial"/>
          <w:b/>
          <w:i/>
        </w:rPr>
        <w:t>Notes:</w:t>
      </w:r>
    </w:p>
    <w:p w14:paraId="7FA1C102" w14:textId="77777777" w:rsidR="00C0090E" w:rsidRPr="00C0090E" w:rsidRDefault="00C0090E" w:rsidP="00E7742E">
      <w:pPr>
        <w:pStyle w:val="Footer"/>
        <w:numPr>
          <w:ilvl w:val="0"/>
          <w:numId w:val="14"/>
        </w:numPr>
        <w:tabs>
          <w:tab w:val="clear" w:pos="4513"/>
          <w:tab w:val="clear" w:pos="9026"/>
          <w:tab w:val="center" w:pos="4153"/>
          <w:tab w:val="right" w:pos="8306"/>
        </w:tabs>
        <w:spacing w:after="60"/>
        <w:ind w:left="714" w:hanging="357"/>
        <w:rPr>
          <w:rFonts w:asciiTheme="minorHAnsi" w:hAnsiTheme="minorHAnsi" w:cs="Arial"/>
          <w:i/>
        </w:rPr>
      </w:pPr>
      <w:r w:rsidRPr="00C0090E">
        <w:rPr>
          <w:rFonts w:asciiTheme="minorHAnsi" w:hAnsiTheme="minorHAnsi" w:cs="Arial"/>
          <w:i/>
        </w:rPr>
        <w:t>Students receive 10 credits for a one-semester subject.</w:t>
      </w:r>
    </w:p>
    <w:p w14:paraId="7B76620F" w14:textId="77777777" w:rsidR="00C0090E" w:rsidRPr="00C0090E" w:rsidRDefault="00C0090E" w:rsidP="00E7742E">
      <w:pPr>
        <w:pStyle w:val="Footer"/>
        <w:numPr>
          <w:ilvl w:val="0"/>
          <w:numId w:val="14"/>
        </w:numPr>
        <w:tabs>
          <w:tab w:val="clear" w:pos="4513"/>
          <w:tab w:val="clear" w:pos="9026"/>
          <w:tab w:val="center" w:pos="4153"/>
          <w:tab w:val="right" w:pos="8306"/>
        </w:tabs>
        <w:spacing w:after="60"/>
        <w:ind w:left="714" w:hanging="357"/>
        <w:rPr>
          <w:rFonts w:asciiTheme="minorHAnsi" w:hAnsiTheme="minorHAnsi" w:cs="Arial"/>
          <w:i/>
        </w:rPr>
      </w:pPr>
      <w:r w:rsidRPr="00C0090E">
        <w:rPr>
          <w:rFonts w:asciiTheme="minorHAnsi" w:hAnsiTheme="minorHAnsi" w:cs="Arial"/>
          <w:i/>
        </w:rPr>
        <w:t>Students receive 20 credits for a full-year subject.</w:t>
      </w:r>
    </w:p>
    <w:p w14:paraId="079CCEDE" w14:textId="77777777" w:rsidR="00C0090E" w:rsidRPr="00C0090E" w:rsidRDefault="00C0090E" w:rsidP="00E7742E">
      <w:pPr>
        <w:pStyle w:val="Footer"/>
        <w:numPr>
          <w:ilvl w:val="0"/>
          <w:numId w:val="14"/>
        </w:numPr>
        <w:tabs>
          <w:tab w:val="clear" w:pos="4513"/>
          <w:tab w:val="clear" w:pos="9026"/>
          <w:tab w:val="center" w:pos="4153"/>
          <w:tab w:val="right" w:pos="8306"/>
        </w:tabs>
        <w:spacing w:after="60"/>
        <w:ind w:left="714" w:hanging="357"/>
        <w:rPr>
          <w:rFonts w:asciiTheme="minorHAnsi" w:hAnsiTheme="minorHAnsi" w:cs="Arial"/>
          <w:i/>
        </w:rPr>
      </w:pPr>
      <w:r w:rsidRPr="00C0090E">
        <w:rPr>
          <w:rFonts w:asciiTheme="minorHAnsi" w:hAnsiTheme="minorHAnsi" w:cs="Arial"/>
          <w:i/>
        </w:rPr>
        <w:t>At Stage 1, students can enrol in the same subject code more than once. These figures therefore reflect completed enrolment numbers rather than a student count.</w:t>
      </w:r>
    </w:p>
    <w:p w14:paraId="25B8C00A" w14:textId="77777777" w:rsidR="00C0090E" w:rsidRPr="00C0090E" w:rsidRDefault="00C0090E" w:rsidP="00E7742E">
      <w:pPr>
        <w:pStyle w:val="Footer"/>
        <w:numPr>
          <w:ilvl w:val="0"/>
          <w:numId w:val="14"/>
        </w:numPr>
        <w:tabs>
          <w:tab w:val="clear" w:pos="4513"/>
          <w:tab w:val="clear" w:pos="9026"/>
          <w:tab w:val="center" w:pos="4153"/>
          <w:tab w:val="right" w:pos="8306"/>
        </w:tabs>
        <w:spacing w:after="60"/>
        <w:ind w:left="714" w:hanging="357"/>
        <w:rPr>
          <w:rFonts w:asciiTheme="minorHAnsi" w:hAnsiTheme="minorHAnsi" w:cs="Arial"/>
          <w:i/>
        </w:rPr>
      </w:pPr>
      <w:r w:rsidRPr="00C0090E">
        <w:rPr>
          <w:rFonts w:asciiTheme="minorHAnsi" w:hAnsiTheme="minorHAnsi" w:cs="Arial"/>
          <w:i/>
        </w:rPr>
        <w:t>Non-graded results (for Modified subjects) are reported to students as ‘Completed’ or ‘Not Completed’ without an accompanying score or grade.</w:t>
      </w:r>
    </w:p>
    <w:p w14:paraId="3BAC0B9C" w14:textId="77777777" w:rsidR="00C0090E" w:rsidRPr="000C16EE" w:rsidRDefault="00C0090E" w:rsidP="00E7742E">
      <w:pPr>
        <w:pStyle w:val="Footer"/>
        <w:numPr>
          <w:ilvl w:val="0"/>
          <w:numId w:val="14"/>
        </w:numPr>
        <w:tabs>
          <w:tab w:val="clear" w:pos="4513"/>
          <w:tab w:val="clear" w:pos="9026"/>
          <w:tab w:val="center" w:pos="4153"/>
          <w:tab w:val="right" w:pos="8306"/>
        </w:tabs>
        <w:spacing w:after="60"/>
        <w:ind w:left="714" w:hanging="357"/>
        <w:rPr>
          <w:rFonts w:asciiTheme="minorHAnsi" w:hAnsiTheme="minorHAnsi" w:cs="Arial"/>
          <w:i/>
        </w:rPr>
      </w:pPr>
      <w:r w:rsidRPr="00C0090E">
        <w:rPr>
          <w:rFonts w:asciiTheme="minorHAnsi" w:hAnsiTheme="minorHAnsi" w:cs="Arial"/>
          <w:i/>
        </w:rPr>
        <w:t xml:space="preserve">Results for Stage 2 Community Studies subjects are reported as a grade between O </w:t>
      </w:r>
      <w:r w:rsidRPr="000C16EE">
        <w:rPr>
          <w:rFonts w:asciiTheme="minorHAnsi" w:hAnsiTheme="minorHAnsi" w:cs="Arial"/>
          <w:i/>
        </w:rPr>
        <w:t>(outstanding), A and E, or N (no result).</w:t>
      </w:r>
    </w:p>
    <w:p w14:paraId="0210AF9B" w14:textId="77777777" w:rsidR="00C433E0" w:rsidRPr="00462EBC" w:rsidRDefault="00C433E0" w:rsidP="00C433E0">
      <w:pPr>
        <w:pStyle w:val="Heading1"/>
        <w:numPr>
          <w:ilvl w:val="0"/>
          <w:numId w:val="0"/>
        </w:numPr>
      </w:pPr>
      <w:r>
        <w:t>2020</w:t>
      </w:r>
      <w:r w:rsidRPr="00462EBC">
        <w:t xml:space="preserve"> Northern Territory Certifi</w:t>
      </w:r>
      <w:r>
        <w:t>cate of Education and Training</w:t>
      </w:r>
      <w:r w:rsidRPr="00462EBC">
        <w:t xml:space="preserve"> Statistics</w:t>
      </w:r>
    </w:p>
    <w:p w14:paraId="165C3C9D" w14:textId="357C6F86" w:rsidR="00062C3C" w:rsidRPr="006C1471" w:rsidRDefault="00062C3C" w:rsidP="006C1471">
      <w:pPr>
        <w:spacing w:after="120"/>
      </w:pPr>
      <w:r w:rsidRPr="006C1471">
        <w:rPr>
          <w:rFonts w:cs="Arial"/>
          <w:szCs w:val="24"/>
        </w:rPr>
        <w:t>In 2020, the Northern Territory Board of Studies (NTBOS) issued 1622 NTCETs to student</w:t>
      </w:r>
      <w:r w:rsidR="008312F4">
        <w:rPr>
          <w:rFonts w:cs="Arial"/>
          <w:szCs w:val="24"/>
        </w:rPr>
        <w:t>s after results were finalised.</w:t>
      </w:r>
    </w:p>
    <w:p w14:paraId="6B8E1532" w14:textId="7878E633" w:rsidR="00062C3C" w:rsidRPr="006C1471" w:rsidRDefault="00062C3C" w:rsidP="006C1471">
      <w:pPr>
        <w:spacing w:after="120"/>
        <w:ind w:left="1440" w:hanging="1440"/>
        <w:rPr>
          <w:rFonts w:cs="Arial"/>
          <w:b/>
          <w:lang w:val="en-US"/>
        </w:rPr>
      </w:pPr>
      <w:r w:rsidRPr="006C1471">
        <w:rPr>
          <w:rFonts w:cs="Arial"/>
          <w:b/>
          <w:lang w:val="en-US"/>
        </w:rPr>
        <w:t>Figure 1</w:t>
      </w:r>
      <w:r w:rsidRPr="006C1471">
        <w:rPr>
          <w:rFonts w:cs="Arial"/>
          <w:b/>
          <w:lang w:val="en-US"/>
        </w:rPr>
        <w:tab/>
        <w:t>Number of NTCET completers compared to the number of Year 12 enrolments from 2011–20 from the age grade census*</w:t>
      </w:r>
    </w:p>
    <w:p w14:paraId="11571FD0" w14:textId="7A032BB5" w:rsidR="000C5D52" w:rsidRPr="001018FF" w:rsidRDefault="00062C3C" w:rsidP="00C433E0">
      <w:pPr>
        <w:rPr>
          <w:rFonts w:asciiTheme="minorHAnsi" w:hAnsiTheme="minorHAnsi"/>
          <w:b/>
        </w:rPr>
      </w:pPr>
      <w:r>
        <w:rPr>
          <w:rFonts w:asciiTheme="minorHAnsi" w:hAnsiTheme="minorHAnsi"/>
          <w:b/>
          <w:noProof/>
          <w:lang w:eastAsia="en-AU"/>
        </w:rPr>
        <w:drawing>
          <wp:inline distT="0" distB="0" distL="0" distR="0" wp14:anchorId="5845032D" wp14:editId="04DA75C7">
            <wp:extent cx="6004560" cy="27823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4066" cy="2791342"/>
                    </a:xfrm>
                    <a:prstGeom prst="rect">
                      <a:avLst/>
                    </a:prstGeom>
                    <a:noFill/>
                  </pic:spPr>
                </pic:pic>
              </a:graphicData>
            </a:graphic>
          </wp:inline>
        </w:drawing>
      </w:r>
    </w:p>
    <w:p w14:paraId="5FF30F6C" w14:textId="77777777" w:rsidR="00062C3C" w:rsidRPr="00062C3C" w:rsidRDefault="00062C3C" w:rsidP="00062C3C">
      <w:pPr>
        <w:spacing w:after="120"/>
        <w:rPr>
          <w:rFonts w:cs="Arial"/>
          <w:sz w:val="18"/>
          <w:szCs w:val="18"/>
        </w:rPr>
      </w:pPr>
      <w:r w:rsidRPr="00062C3C">
        <w:rPr>
          <w:rFonts w:cs="Arial"/>
        </w:rPr>
        <w:t xml:space="preserve">* </w:t>
      </w:r>
      <w:r w:rsidRPr="00062C3C">
        <w:rPr>
          <w:rFonts w:cs="Arial"/>
          <w:i/>
          <w:sz w:val="18"/>
          <w:szCs w:val="18"/>
        </w:rPr>
        <w:t>Some data has been amended from previous years due to variances in data extraction dates.</w:t>
      </w:r>
    </w:p>
    <w:p w14:paraId="0AA39B19" w14:textId="754ABB36" w:rsidR="00062C3C" w:rsidRPr="00062C3C" w:rsidRDefault="00062C3C" w:rsidP="00062C3C">
      <w:pPr>
        <w:spacing w:after="120"/>
      </w:pPr>
      <w:r w:rsidRPr="00062C3C">
        <w:rPr>
          <w:rFonts w:cs="Arial"/>
        </w:rPr>
        <w:t xml:space="preserve">The Age Grade Census is taken in August annually and counts enrolled students by assigned year levels. Not all students who are Year 12 are in the final year of their NTCET. </w:t>
      </w:r>
      <w:r w:rsidRPr="00062C3C">
        <w:rPr>
          <w:rFonts w:cs="Arial"/>
          <w:szCs w:val="24"/>
        </w:rPr>
        <w:t>There were 2131 Year 12 students in 2020.</w:t>
      </w:r>
    </w:p>
    <w:p w14:paraId="08191478" w14:textId="4EFCFF1A" w:rsidR="001018FF" w:rsidRPr="006C1471" w:rsidRDefault="008312F4" w:rsidP="000C16EE">
      <w:pPr>
        <w:spacing w:after="120"/>
        <w:ind w:left="1418" w:hanging="1418"/>
        <w:rPr>
          <w:rFonts w:cs="Arial"/>
          <w:b/>
          <w:szCs w:val="24"/>
          <w:lang w:val="en-US"/>
        </w:rPr>
      </w:pPr>
      <w:r>
        <w:rPr>
          <w:rFonts w:cs="Arial"/>
          <w:b/>
          <w:szCs w:val="24"/>
          <w:lang w:val="en-US"/>
        </w:rPr>
        <w:t>Figure 2</w:t>
      </w:r>
      <w:r w:rsidR="001018FF" w:rsidRPr="006C1471">
        <w:rPr>
          <w:rFonts w:cs="Arial"/>
          <w:b/>
          <w:szCs w:val="24"/>
          <w:lang w:val="en-US"/>
        </w:rPr>
        <w:tab/>
      </w:r>
      <w:r w:rsidR="00062C3C" w:rsidRPr="006C1471">
        <w:rPr>
          <w:rFonts w:cs="Arial"/>
          <w:b/>
        </w:rPr>
        <w:t>Percentage of enrolled Year 12s who obtained their NTCET from 2011-20</w:t>
      </w:r>
    </w:p>
    <w:p w14:paraId="4C454680" w14:textId="4D3BAB04" w:rsidR="001018FF" w:rsidRPr="001018FF" w:rsidRDefault="00062C3C" w:rsidP="001018FF">
      <w:pPr>
        <w:rPr>
          <w:rFonts w:cs="Arial"/>
        </w:rPr>
      </w:pPr>
      <w:r w:rsidRPr="008312F4">
        <w:rPr>
          <w:rFonts w:cs="Arial"/>
          <w:noProof/>
          <w:lang w:eastAsia="en-AU"/>
        </w:rPr>
        <w:drawing>
          <wp:inline distT="0" distB="0" distL="0" distR="0" wp14:anchorId="186A996E" wp14:editId="08D34390">
            <wp:extent cx="6004560" cy="283275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7895" cy="2839044"/>
                    </a:xfrm>
                    <a:prstGeom prst="rect">
                      <a:avLst/>
                    </a:prstGeom>
                    <a:noFill/>
                  </pic:spPr>
                </pic:pic>
              </a:graphicData>
            </a:graphic>
          </wp:inline>
        </w:drawing>
      </w:r>
    </w:p>
    <w:p w14:paraId="39A3E2BB" w14:textId="62A23564" w:rsidR="00062C3C" w:rsidRPr="00062C3C" w:rsidRDefault="00062C3C" w:rsidP="005123E8">
      <w:pPr>
        <w:spacing w:before="120" w:after="120"/>
        <w:rPr>
          <w:b/>
        </w:rPr>
      </w:pPr>
      <w:r w:rsidRPr="00062C3C">
        <w:rPr>
          <w:b/>
        </w:rPr>
        <w:t xml:space="preserve">Figure 1 and </w:t>
      </w:r>
      <w:r w:rsidR="00242E02">
        <w:rPr>
          <w:b/>
        </w:rPr>
        <w:t xml:space="preserve">Figure </w:t>
      </w:r>
      <w:r w:rsidRPr="00062C3C">
        <w:rPr>
          <w:b/>
        </w:rPr>
        <w:t>2 analysis</w:t>
      </w:r>
    </w:p>
    <w:p w14:paraId="5F3DFEDE" w14:textId="604956EF" w:rsidR="00062C3C" w:rsidRPr="00062C3C" w:rsidRDefault="00062C3C" w:rsidP="005123E8">
      <w:pPr>
        <w:spacing w:after="120"/>
        <w:rPr>
          <w:rFonts w:cs="Arial"/>
        </w:rPr>
      </w:pPr>
      <w:r w:rsidRPr="00062C3C">
        <w:rPr>
          <w:rFonts w:cs="Arial"/>
        </w:rPr>
        <w:t xml:space="preserve">In 2020, there were 168 more NTCET completers than in 2019. There was also an increase in the number of </w:t>
      </w:r>
      <w:r w:rsidRPr="008312F4">
        <w:rPr>
          <w:rFonts w:cs="Arial"/>
        </w:rPr>
        <w:t xml:space="preserve">Year </w:t>
      </w:r>
      <w:r w:rsidR="008312F4" w:rsidRPr="008312F4">
        <w:rPr>
          <w:rFonts w:cs="Arial"/>
        </w:rPr>
        <w:t>1</w:t>
      </w:r>
      <w:r w:rsidRPr="008312F4">
        <w:rPr>
          <w:rFonts w:cs="Arial"/>
        </w:rPr>
        <w:t>2</w:t>
      </w:r>
      <w:r w:rsidR="00242E02">
        <w:rPr>
          <w:rFonts w:cs="Arial"/>
        </w:rPr>
        <w:t xml:space="preserve"> student</w:t>
      </w:r>
      <w:r w:rsidRPr="008312F4">
        <w:rPr>
          <w:rFonts w:cs="Arial"/>
        </w:rPr>
        <w:t>s in the population.</w:t>
      </w:r>
    </w:p>
    <w:p w14:paraId="686769CE" w14:textId="4129E5CD" w:rsidR="00062C3C" w:rsidRPr="00062C3C" w:rsidRDefault="00062C3C" w:rsidP="00062C3C">
      <w:pPr>
        <w:spacing w:after="120"/>
        <w:rPr>
          <w:rFonts w:cs="Arial"/>
        </w:rPr>
      </w:pPr>
      <w:r w:rsidRPr="00062C3C">
        <w:rPr>
          <w:rFonts w:cs="Arial"/>
        </w:rPr>
        <w:t>The percentage of Year 12</w:t>
      </w:r>
      <w:r w:rsidR="00242E02">
        <w:rPr>
          <w:rFonts w:cs="Arial"/>
        </w:rPr>
        <w:t xml:space="preserve"> student</w:t>
      </w:r>
      <w:r w:rsidRPr="00062C3C">
        <w:rPr>
          <w:rFonts w:cs="Arial"/>
        </w:rPr>
        <w:t xml:space="preserve">s who obtained an NTCET in 2020 increased </w:t>
      </w:r>
      <w:r w:rsidR="008312F4">
        <w:rPr>
          <w:rFonts w:cs="Arial"/>
        </w:rPr>
        <w:t>by 1.7 per cent</w:t>
      </w:r>
      <w:r w:rsidRPr="00062C3C">
        <w:rPr>
          <w:rFonts w:cs="Arial"/>
        </w:rPr>
        <w:t xml:space="preserve"> from 2019.</w:t>
      </w:r>
    </w:p>
    <w:p w14:paraId="0FAF84FD" w14:textId="77777777" w:rsidR="00062C3C" w:rsidRPr="002A2EDB" w:rsidRDefault="00062C3C" w:rsidP="00AF1839">
      <w:pPr>
        <w:pStyle w:val="Heading2"/>
        <w:numPr>
          <w:ilvl w:val="0"/>
          <w:numId w:val="0"/>
        </w:numPr>
        <w:ind w:left="576" w:hanging="576"/>
      </w:pPr>
      <w:r w:rsidRPr="002A2EDB">
        <w:t>Aboriginal and Torres Strait Islander Completion</w:t>
      </w:r>
    </w:p>
    <w:p w14:paraId="3C33FE11" w14:textId="5AD36548" w:rsidR="001018FF" w:rsidRPr="008312F4" w:rsidRDefault="008312F4" w:rsidP="008312F4">
      <w:pPr>
        <w:spacing w:after="120"/>
        <w:ind w:left="1418" w:hanging="1418"/>
        <w:rPr>
          <w:rFonts w:cs="Arial"/>
          <w:b/>
        </w:rPr>
      </w:pPr>
      <w:r>
        <w:rPr>
          <w:rFonts w:cs="Arial"/>
          <w:b/>
          <w:lang w:val="en-US"/>
        </w:rPr>
        <w:t>Figure 3</w:t>
      </w:r>
      <w:r>
        <w:rPr>
          <w:rFonts w:cs="Arial"/>
          <w:b/>
        </w:rPr>
        <w:tab/>
      </w:r>
      <w:r w:rsidR="002A2EDB" w:rsidRPr="002A2EDB">
        <w:rPr>
          <w:rFonts w:cs="Arial"/>
          <w:b/>
        </w:rPr>
        <w:t xml:space="preserve">NTCET </w:t>
      </w:r>
      <w:r w:rsidR="00242E02">
        <w:rPr>
          <w:rFonts w:cs="Arial"/>
          <w:b/>
        </w:rPr>
        <w:t>c</w:t>
      </w:r>
      <w:r w:rsidR="00242E02" w:rsidRPr="002A2EDB">
        <w:rPr>
          <w:rFonts w:cs="Arial"/>
          <w:b/>
        </w:rPr>
        <w:t xml:space="preserve">ompleters </w:t>
      </w:r>
      <w:r w:rsidR="002A2EDB" w:rsidRPr="002A2EDB">
        <w:rPr>
          <w:rFonts w:cs="Arial"/>
          <w:b/>
        </w:rPr>
        <w:t>by Aboriginal and Torres Strait Islander status</w:t>
      </w:r>
    </w:p>
    <w:p w14:paraId="34D489C4" w14:textId="404CBB1B" w:rsidR="00F44F5A" w:rsidRDefault="002A2EDB" w:rsidP="001018FF">
      <w:pPr>
        <w:ind w:left="1418" w:hanging="1418"/>
        <w:rPr>
          <w:rFonts w:cs="Arial"/>
          <w:b/>
          <w:lang w:val="en-US"/>
        </w:rPr>
      </w:pPr>
      <w:r>
        <w:rPr>
          <w:rFonts w:cs="Arial"/>
          <w:b/>
          <w:noProof/>
          <w:lang w:eastAsia="en-AU"/>
        </w:rPr>
        <w:drawing>
          <wp:inline distT="0" distB="0" distL="0" distR="0" wp14:anchorId="7F9F974E" wp14:editId="4CF73EFA">
            <wp:extent cx="6019800" cy="37020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2165" cy="3709636"/>
                    </a:xfrm>
                    <a:prstGeom prst="rect">
                      <a:avLst/>
                    </a:prstGeom>
                    <a:noFill/>
                  </pic:spPr>
                </pic:pic>
              </a:graphicData>
            </a:graphic>
          </wp:inline>
        </w:drawing>
      </w:r>
    </w:p>
    <w:p w14:paraId="2EDAEB34" w14:textId="776C1E4E" w:rsidR="001018FF" w:rsidRPr="00992F8A" w:rsidRDefault="001018FF" w:rsidP="005123E8">
      <w:pPr>
        <w:spacing w:after="120"/>
        <w:rPr>
          <w:b/>
        </w:rPr>
      </w:pPr>
      <w:r w:rsidRPr="00992F8A">
        <w:rPr>
          <w:b/>
        </w:rPr>
        <w:t>Figure 3 analysis</w:t>
      </w:r>
    </w:p>
    <w:p w14:paraId="6EA9BFAC" w14:textId="31D428D1" w:rsidR="002A2EDB" w:rsidRDefault="002A2EDB" w:rsidP="005123E8">
      <w:pPr>
        <w:rPr>
          <w:rFonts w:cs="Arial"/>
        </w:rPr>
      </w:pPr>
      <w:r w:rsidRPr="00992F8A">
        <w:rPr>
          <w:rFonts w:cs="Arial"/>
        </w:rPr>
        <w:t>In 2020, 277 Aboriginal or Torres Strait Islander students completed their NTCET, an increase of 50 from the previous year. This represents 17</w:t>
      </w:r>
      <w:r w:rsidR="005123E8">
        <w:rPr>
          <w:rFonts w:cs="Arial"/>
        </w:rPr>
        <w:t xml:space="preserve"> per cent</w:t>
      </w:r>
      <w:r w:rsidRPr="00992F8A">
        <w:rPr>
          <w:rFonts w:cs="Arial"/>
        </w:rPr>
        <w:t xml:space="preserve"> of the NTCET completers and is a </w:t>
      </w:r>
      <w:r w:rsidR="00136A1F">
        <w:rPr>
          <w:rFonts w:cs="Arial"/>
        </w:rPr>
        <w:t>one</w:t>
      </w:r>
      <w:r w:rsidR="005123E8">
        <w:rPr>
          <w:rFonts w:cs="Arial"/>
        </w:rPr>
        <w:t xml:space="preserve"> per cent</w:t>
      </w:r>
      <w:r w:rsidRPr="00992F8A">
        <w:rPr>
          <w:rFonts w:cs="Arial"/>
        </w:rPr>
        <w:t xml:space="preserve"> increase from the previous year</w:t>
      </w:r>
      <w:r w:rsidR="005123E8">
        <w:rPr>
          <w:rFonts w:cs="Arial"/>
        </w:rPr>
        <w:t>.</w:t>
      </w:r>
    </w:p>
    <w:p w14:paraId="4D226968" w14:textId="77777777" w:rsidR="005123E8" w:rsidRPr="00992F8A" w:rsidRDefault="005123E8" w:rsidP="005123E8">
      <w:pPr>
        <w:rPr>
          <w:rFonts w:cs="Arial"/>
        </w:rPr>
      </w:pPr>
    </w:p>
    <w:p w14:paraId="319B246A" w14:textId="77777777" w:rsidR="002A2EDB" w:rsidRPr="002A2EDB" w:rsidRDefault="002A2EDB" w:rsidP="002A2EDB">
      <w:pPr>
        <w:pStyle w:val="Heading2"/>
        <w:numPr>
          <w:ilvl w:val="0"/>
          <w:numId w:val="0"/>
        </w:numPr>
        <w:ind w:left="576" w:hanging="576"/>
        <w:rPr>
          <w:rFonts w:ascii="Lato" w:hAnsi="Lato"/>
        </w:rPr>
      </w:pPr>
      <w:r w:rsidRPr="002A2EDB">
        <w:rPr>
          <w:rFonts w:ascii="Lato" w:hAnsi="Lato"/>
        </w:rPr>
        <w:t>NTCET Completion by Gender</w:t>
      </w:r>
    </w:p>
    <w:p w14:paraId="0EC4CFCE" w14:textId="223771EE" w:rsidR="002A2EDB" w:rsidRPr="002A2EDB" w:rsidRDefault="002A2EDB" w:rsidP="005123E8">
      <w:pPr>
        <w:pStyle w:val="Para"/>
        <w:spacing w:before="0" w:after="120"/>
        <w:ind w:left="1418" w:right="-28" w:hanging="1418"/>
        <w:rPr>
          <w:rFonts w:ascii="Lato" w:hAnsi="Lato" w:cs="Arial"/>
          <w:b/>
          <w:sz w:val="22"/>
          <w:szCs w:val="22"/>
          <w:lang w:val="en-GB"/>
        </w:rPr>
      </w:pPr>
      <w:r w:rsidRPr="002A2EDB">
        <w:rPr>
          <w:rFonts w:ascii="Lato" w:hAnsi="Lato" w:cs="Arial"/>
          <w:b/>
          <w:sz w:val="22"/>
          <w:szCs w:val="22"/>
          <w:lang w:val="en-GB"/>
        </w:rPr>
        <w:t xml:space="preserve">Table </w:t>
      </w:r>
      <w:r w:rsidR="005123E8">
        <w:rPr>
          <w:rFonts w:ascii="Lato" w:hAnsi="Lato" w:cs="Arial"/>
          <w:b/>
          <w:sz w:val="22"/>
          <w:szCs w:val="22"/>
          <w:lang w:val="en-GB"/>
        </w:rPr>
        <w:t>1</w:t>
      </w:r>
      <w:r w:rsidRPr="002A2EDB">
        <w:rPr>
          <w:rFonts w:ascii="Lato" w:hAnsi="Lato" w:cs="Arial"/>
          <w:b/>
          <w:sz w:val="22"/>
          <w:szCs w:val="22"/>
          <w:lang w:val="en-GB"/>
        </w:rPr>
        <w:t xml:space="preserve"> </w:t>
      </w:r>
      <w:r w:rsidR="005123E8">
        <w:rPr>
          <w:rFonts w:ascii="Lato" w:hAnsi="Lato" w:cs="Arial"/>
          <w:b/>
          <w:sz w:val="22"/>
          <w:szCs w:val="22"/>
          <w:lang w:val="en-GB"/>
        </w:rPr>
        <w:tab/>
      </w:r>
      <w:r w:rsidRPr="002A2EDB">
        <w:rPr>
          <w:rFonts w:ascii="Lato" w:hAnsi="Lato" w:cs="Arial"/>
          <w:b/>
          <w:sz w:val="22"/>
          <w:szCs w:val="22"/>
          <w:lang w:val="en-GB"/>
        </w:rPr>
        <w:t>Year 12 students compared to NTCETs issued from 2011–20 by gender</w:t>
      </w:r>
    </w:p>
    <w:tbl>
      <w:tblPr>
        <w:tblW w:w="949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838"/>
        <w:gridCol w:w="1985"/>
        <w:gridCol w:w="1984"/>
        <w:gridCol w:w="1985"/>
        <w:gridCol w:w="1701"/>
      </w:tblGrid>
      <w:tr w:rsidR="002A2EDB" w:rsidRPr="002A2EDB" w14:paraId="3EAC1C9D" w14:textId="77777777" w:rsidTr="005123E8">
        <w:trPr>
          <w:trHeight w:val="397"/>
        </w:trPr>
        <w:tc>
          <w:tcPr>
            <w:tcW w:w="1838" w:type="dxa"/>
            <w:vMerge w:val="restart"/>
            <w:tcBorders>
              <w:right w:val="single" w:sz="4" w:space="0" w:color="FFFFFF"/>
            </w:tcBorders>
            <w:shd w:val="clear" w:color="auto" w:fill="002060"/>
            <w:noWrap/>
            <w:vAlign w:val="center"/>
          </w:tcPr>
          <w:p w14:paraId="2F64BBDF" w14:textId="77777777" w:rsidR="002A2EDB" w:rsidRPr="002A2EDB" w:rsidRDefault="002A2EDB" w:rsidP="002A2EDB">
            <w:pPr>
              <w:spacing w:after="0"/>
              <w:jc w:val="center"/>
              <w:rPr>
                <w:rFonts w:cs="Calibri"/>
                <w:b/>
                <w:bCs/>
                <w:color w:val="FFFFFF"/>
                <w:lang w:eastAsia="en-AU"/>
              </w:rPr>
            </w:pPr>
            <w:r w:rsidRPr="002A2EDB">
              <w:rPr>
                <w:rFonts w:cs="Calibri"/>
                <w:b/>
                <w:bCs/>
                <w:color w:val="FFFFFF"/>
                <w:lang w:eastAsia="en-AU"/>
              </w:rPr>
              <w:t>Year</w:t>
            </w:r>
          </w:p>
        </w:tc>
        <w:tc>
          <w:tcPr>
            <w:tcW w:w="3969" w:type="dxa"/>
            <w:gridSpan w:val="2"/>
            <w:tcBorders>
              <w:left w:val="single" w:sz="4" w:space="0" w:color="FFFFFF"/>
              <w:right w:val="single" w:sz="4" w:space="0" w:color="FFFFFF"/>
            </w:tcBorders>
            <w:shd w:val="clear" w:color="auto" w:fill="002060"/>
            <w:noWrap/>
            <w:vAlign w:val="center"/>
          </w:tcPr>
          <w:p w14:paraId="46883008" w14:textId="77777777" w:rsidR="002A2EDB" w:rsidRPr="002A2EDB" w:rsidRDefault="002A2EDB" w:rsidP="002A2EDB">
            <w:pPr>
              <w:spacing w:after="0"/>
              <w:jc w:val="center"/>
              <w:rPr>
                <w:rFonts w:cs="Calibri"/>
                <w:b/>
                <w:bCs/>
                <w:color w:val="FFFFFF"/>
                <w:lang w:eastAsia="en-AU"/>
              </w:rPr>
            </w:pPr>
            <w:r w:rsidRPr="002A2EDB">
              <w:rPr>
                <w:rFonts w:cs="Calibri"/>
                <w:b/>
                <w:bCs/>
                <w:color w:val="FFFFFF"/>
                <w:lang w:eastAsia="en-AU"/>
              </w:rPr>
              <w:t>Females</w:t>
            </w:r>
          </w:p>
        </w:tc>
        <w:tc>
          <w:tcPr>
            <w:tcW w:w="3686" w:type="dxa"/>
            <w:gridSpan w:val="2"/>
            <w:tcBorders>
              <w:left w:val="single" w:sz="4" w:space="0" w:color="FFFFFF"/>
            </w:tcBorders>
            <w:shd w:val="clear" w:color="auto" w:fill="002060"/>
            <w:noWrap/>
            <w:vAlign w:val="center"/>
          </w:tcPr>
          <w:p w14:paraId="71A76A76" w14:textId="77777777" w:rsidR="002A2EDB" w:rsidRPr="002A2EDB" w:rsidRDefault="002A2EDB" w:rsidP="002A2EDB">
            <w:pPr>
              <w:spacing w:after="0"/>
              <w:jc w:val="center"/>
              <w:rPr>
                <w:rFonts w:cs="Calibri"/>
                <w:b/>
                <w:bCs/>
                <w:color w:val="FFFFFF"/>
                <w:lang w:eastAsia="en-AU"/>
              </w:rPr>
            </w:pPr>
            <w:r w:rsidRPr="002A2EDB">
              <w:rPr>
                <w:rFonts w:cs="Calibri"/>
                <w:b/>
                <w:bCs/>
                <w:color w:val="FFFFFF"/>
                <w:lang w:eastAsia="en-AU"/>
              </w:rPr>
              <w:t>Males</w:t>
            </w:r>
          </w:p>
        </w:tc>
      </w:tr>
      <w:tr w:rsidR="002A2EDB" w:rsidRPr="002A2EDB" w14:paraId="5F20AF0E" w14:textId="77777777" w:rsidTr="005123E8">
        <w:trPr>
          <w:trHeight w:val="397"/>
        </w:trPr>
        <w:tc>
          <w:tcPr>
            <w:tcW w:w="1838" w:type="dxa"/>
            <w:vMerge/>
            <w:tcBorders>
              <w:right w:val="single" w:sz="4" w:space="0" w:color="FFFFFF"/>
            </w:tcBorders>
            <w:shd w:val="clear" w:color="auto" w:fill="002060"/>
            <w:noWrap/>
            <w:vAlign w:val="center"/>
            <w:hideMark/>
          </w:tcPr>
          <w:p w14:paraId="6BD294AA" w14:textId="77777777" w:rsidR="002A2EDB" w:rsidRPr="002A2EDB" w:rsidRDefault="002A2EDB" w:rsidP="004E441F">
            <w:pPr>
              <w:jc w:val="center"/>
              <w:rPr>
                <w:rFonts w:cs="Calibri"/>
                <w:b/>
                <w:bCs/>
                <w:color w:val="FFFFFF"/>
                <w:lang w:eastAsia="en-AU"/>
              </w:rPr>
            </w:pPr>
          </w:p>
        </w:tc>
        <w:tc>
          <w:tcPr>
            <w:tcW w:w="1985" w:type="dxa"/>
            <w:tcBorders>
              <w:left w:val="single" w:sz="4" w:space="0" w:color="FFFFFF"/>
            </w:tcBorders>
            <w:shd w:val="clear" w:color="auto" w:fill="002060"/>
            <w:noWrap/>
            <w:vAlign w:val="center"/>
            <w:hideMark/>
          </w:tcPr>
          <w:p w14:paraId="089E319A" w14:textId="254F0019" w:rsidR="002A2EDB" w:rsidRPr="002A2EDB" w:rsidRDefault="002A2EDB" w:rsidP="002A2EDB">
            <w:pPr>
              <w:jc w:val="center"/>
              <w:rPr>
                <w:rFonts w:cs="Calibri"/>
                <w:b/>
                <w:bCs/>
                <w:color w:val="FFFFFF"/>
                <w:lang w:eastAsia="en-AU"/>
              </w:rPr>
            </w:pPr>
            <w:r>
              <w:rPr>
                <w:rFonts w:cs="Calibri"/>
                <w:b/>
                <w:bCs/>
                <w:color w:val="FFFFFF"/>
                <w:lang w:eastAsia="en-AU"/>
              </w:rPr>
              <w:t>Year 12</w:t>
            </w:r>
            <w:r>
              <w:rPr>
                <w:rFonts w:cs="Calibri"/>
                <w:b/>
                <w:bCs/>
                <w:color w:val="FFFFFF"/>
                <w:lang w:eastAsia="en-AU"/>
              </w:rPr>
              <w:br/>
            </w:r>
            <w:r w:rsidRPr="002A2EDB">
              <w:rPr>
                <w:rFonts w:cs="Calibri"/>
                <w:b/>
                <w:bCs/>
                <w:color w:val="FFFFFF"/>
                <w:lang w:eastAsia="en-AU"/>
              </w:rPr>
              <w:t>population</w:t>
            </w:r>
          </w:p>
        </w:tc>
        <w:tc>
          <w:tcPr>
            <w:tcW w:w="1984" w:type="dxa"/>
            <w:tcBorders>
              <w:right w:val="single" w:sz="4" w:space="0" w:color="FFFFFF"/>
            </w:tcBorders>
            <w:shd w:val="clear" w:color="auto" w:fill="002060"/>
            <w:noWrap/>
            <w:vAlign w:val="center"/>
            <w:hideMark/>
          </w:tcPr>
          <w:p w14:paraId="37E18D87" w14:textId="77777777" w:rsidR="002A2EDB" w:rsidRPr="002A2EDB" w:rsidRDefault="002A2EDB" w:rsidP="004E441F">
            <w:pPr>
              <w:jc w:val="center"/>
              <w:rPr>
                <w:rFonts w:cs="Calibri"/>
                <w:b/>
                <w:bCs/>
                <w:color w:val="FFFFFF"/>
                <w:lang w:eastAsia="en-AU"/>
              </w:rPr>
            </w:pPr>
            <w:r w:rsidRPr="002A2EDB">
              <w:rPr>
                <w:rFonts w:cs="Calibri"/>
                <w:b/>
                <w:bCs/>
                <w:color w:val="FFFFFF"/>
                <w:lang w:eastAsia="en-AU"/>
              </w:rPr>
              <w:t>NTCET completions</w:t>
            </w:r>
          </w:p>
        </w:tc>
        <w:tc>
          <w:tcPr>
            <w:tcW w:w="1985" w:type="dxa"/>
            <w:tcBorders>
              <w:left w:val="single" w:sz="4" w:space="0" w:color="FFFFFF"/>
            </w:tcBorders>
            <w:shd w:val="clear" w:color="auto" w:fill="002060"/>
            <w:noWrap/>
            <w:vAlign w:val="center"/>
            <w:hideMark/>
          </w:tcPr>
          <w:p w14:paraId="62FF50CD" w14:textId="645F60AB" w:rsidR="002A2EDB" w:rsidRPr="002A2EDB" w:rsidRDefault="002A2EDB" w:rsidP="004E441F">
            <w:pPr>
              <w:jc w:val="center"/>
              <w:rPr>
                <w:rFonts w:cs="Calibri"/>
                <w:b/>
                <w:bCs/>
                <w:color w:val="FFFFFF"/>
                <w:lang w:eastAsia="en-AU"/>
              </w:rPr>
            </w:pPr>
            <w:r>
              <w:rPr>
                <w:rFonts w:cs="Calibri"/>
                <w:b/>
                <w:bCs/>
                <w:color w:val="FFFFFF"/>
                <w:lang w:eastAsia="en-AU"/>
              </w:rPr>
              <w:t>Year 12</w:t>
            </w:r>
            <w:r>
              <w:rPr>
                <w:rFonts w:cs="Calibri"/>
                <w:b/>
                <w:bCs/>
                <w:color w:val="FFFFFF"/>
                <w:lang w:eastAsia="en-AU"/>
              </w:rPr>
              <w:br/>
            </w:r>
            <w:r w:rsidRPr="002A2EDB">
              <w:rPr>
                <w:rFonts w:cs="Calibri"/>
                <w:b/>
                <w:bCs/>
                <w:color w:val="FFFFFF"/>
                <w:lang w:eastAsia="en-AU"/>
              </w:rPr>
              <w:t>population</w:t>
            </w:r>
          </w:p>
        </w:tc>
        <w:tc>
          <w:tcPr>
            <w:tcW w:w="1701" w:type="dxa"/>
            <w:shd w:val="clear" w:color="auto" w:fill="002060"/>
            <w:noWrap/>
            <w:vAlign w:val="center"/>
            <w:hideMark/>
          </w:tcPr>
          <w:p w14:paraId="77CBC3BA" w14:textId="77777777" w:rsidR="002A2EDB" w:rsidRPr="002A2EDB" w:rsidRDefault="002A2EDB" w:rsidP="004E441F">
            <w:pPr>
              <w:jc w:val="center"/>
              <w:rPr>
                <w:rFonts w:cs="Calibri"/>
                <w:b/>
                <w:bCs/>
                <w:color w:val="FFFFFF"/>
                <w:lang w:eastAsia="en-AU"/>
              </w:rPr>
            </w:pPr>
            <w:r w:rsidRPr="002A2EDB">
              <w:rPr>
                <w:rFonts w:cs="Calibri"/>
                <w:b/>
                <w:bCs/>
                <w:color w:val="FFFFFF"/>
                <w:lang w:eastAsia="en-AU"/>
              </w:rPr>
              <w:t>NTCET completions</w:t>
            </w:r>
          </w:p>
        </w:tc>
      </w:tr>
      <w:tr w:rsidR="002A2EDB" w:rsidRPr="002A2EDB" w14:paraId="420A71AC" w14:textId="77777777" w:rsidTr="005123E8">
        <w:trPr>
          <w:trHeight w:val="397"/>
        </w:trPr>
        <w:tc>
          <w:tcPr>
            <w:tcW w:w="1838" w:type="dxa"/>
            <w:shd w:val="clear" w:color="auto" w:fill="auto"/>
            <w:noWrap/>
            <w:vAlign w:val="center"/>
            <w:hideMark/>
          </w:tcPr>
          <w:p w14:paraId="03E888ED"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2011</w:t>
            </w:r>
          </w:p>
        </w:tc>
        <w:tc>
          <w:tcPr>
            <w:tcW w:w="1985" w:type="dxa"/>
            <w:shd w:val="clear" w:color="auto" w:fill="auto"/>
            <w:noWrap/>
            <w:vAlign w:val="center"/>
            <w:hideMark/>
          </w:tcPr>
          <w:p w14:paraId="0AD9A19A"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826</w:t>
            </w:r>
          </w:p>
        </w:tc>
        <w:tc>
          <w:tcPr>
            <w:tcW w:w="1984" w:type="dxa"/>
            <w:shd w:val="clear" w:color="auto" w:fill="auto"/>
            <w:noWrap/>
            <w:vAlign w:val="center"/>
            <w:hideMark/>
          </w:tcPr>
          <w:p w14:paraId="5A193895"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575</w:t>
            </w:r>
          </w:p>
        </w:tc>
        <w:tc>
          <w:tcPr>
            <w:tcW w:w="1985" w:type="dxa"/>
            <w:shd w:val="clear" w:color="auto" w:fill="auto"/>
            <w:noWrap/>
            <w:vAlign w:val="center"/>
            <w:hideMark/>
          </w:tcPr>
          <w:p w14:paraId="149C8958"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885</w:t>
            </w:r>
          </w:p>
        </w:tc>
        <w:tc>
          <w:tcPr>
            <w:tcW w:w="1701" w:type="dxa"/>
            <w:shd w:val="clear" w:color="auto" w:fill="auto"/>
            <w:noWrap/>
            <w:vAlign w:val="center"/>
            <w:hideMark/>
          </w:tcPr>
          <w:p w14:paraId="544DA6F2"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565</w:t>
            </w:r>
          </w:p>
        </w:tc>
      </w:tr>
      <w:tr w:rsidR="002A2EDB" w:rsidRPr="002A2EDB" w14:paraId="5910AA4B" w14:textId="77777777" w:rsidTr="005123E8">
        <w:trPr>
          <w:trHeight w:val="397"/>
        </w:trPr>
        <w:tc>
          <w:tcPr>
            <w:tcW w:w="1838" w:type="dxa"/>
            <w:shd w:val="clear" w:color="auto" w:fill="auto"/>
            <w:noWrap/>
            <w:vAlign w:val="center"/>
            <w:hideMark/>
          </w:tcPr>
          <w:p w14:paraId="25B7B292"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2012</w:t>
            </w:r>
          </w:p>
        </w:tc>
        <w:tc>
          <w:tcPr>
            <w:tcW w:w="1985" w:type="dxa"/>
            <w:shd w:val="clear" w:color="auto" w:fill="auto"/>
            <w:noWrap/>
            <w:vAlign w:val="center"/>
            <w:hideMark/>
          </w:tcPr>
          <w:p w14:paraId="134A51C6"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901</w:t>
            </w:r>
          </w:p>
        </w:tc>
        <w:tc>
          <w:tcPr>
            <w:tcW w:w="1984" w:type="dxa"/>
            <w:shd w:val="clear" w:color="auto" w:fill="auto"/>
            <w:noWrap/>
            <w:vAlign w:val="center"/>
            <w:hideMark/>
          </w:tcPr>
          <w:p w14:paraId="252FDE64"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640</w:t>
            </w:r>
          </w:p>
        </w:tc>
        <w:tc>
          <w:tcPr>
            <w:tcW w:w="1985" w:type="dxa"/>
            <w:shd w:val="clear" w:color="auto" w:fill="auto"/>
            <w:noWrap/>
            <w:vAlign w:val="center"/>
            <w:hideMark/>
          </w:tcPr>
          <w:p w14:paraId="3873646A"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872</w:t>
            </w:r>
          </w:p>
        </w:tc>
        <w:tc>
          <w:tcPr>
            <w:tcW w:w="1701" w:type="dxa"/>
            <w:shd w:val="clear" w:color="auto" w:fill="auto"/>
            <w:noWrap/>
            <w:vAlign w:val="center"/>
            <w:hideMark/>
          </w:tcPr>
          <w:p w14:paraId="3DE0184A"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553</w:t>
            </w:r>
          </w:p>
        </w:tc>
      </w:tr>
      <w:tr w:rsidR="002A2EDB" w:rsidRPr="002A2EDB" w14:paraId="1AF335F7" w14:textId="77777777" w:rsidTr="005123E8">
        <w:trPr>
          <w:trHeight w:val="397"/>
        </w:trPr>
        <w:tc>
          <w:tcPr>
            <w:tcW w:w="1838" w:type="dxa"/>
            <w:shd w:val="clear" w:color="auto" w:fill="auto"/>
            <w:noWrap/>
            <w:vAlign w:val="center"/>
            <w:hideMark/>
          </w:tcPr>
          <w:p w14:paraId="6F61F029"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2013</w:t>
            </w:r>
          </w:p>
        </w:tc>
        <w:tc>
          <w:tcPr>
            <w:tcW w:w="1985" w:type="dxa"/>
            <w:shd w:val="clear" w:color="auto" w:fill="auto"/>
            <w:noWrap/>
            <w:vAlign w:val="center"/>
            <w:hideMark/>
          </w:tcPr>
          <w:p w14:paraId="1B474AD6"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946</w:t>
            </w:r>
          </w:p>
        </w:tc>
        <w:tc>
          <w:tcPr>
            <w:tcW w:w="1984" w:type="dxa"/>
            <w:shd w:val="clear" w:color="auto" w:fill="auto"/>
            <w:noWrap/>
            <w:vAlign w:val="center"/>
            <w:hideMark/>
          </w:tcPr>
          <w:p w14:paraId="190EA3A0"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671</w:t>
            </w:r>
          </w:p>
        </w:tc>
        <w:tc>
          <w:tcPr>
            <w:tcW w:w="1985" w:type="dxa"/>
            <w:shd w:val="clear" w:color="auto" w:fill="auto"/>
            <w:noWrap/>
            <w:vAlign w:val="center"/>
            <w:hideMark/>
          </w:tcPr>
          <w:p w14:paraId="61A7E739"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902</w:t>
            </w:r>
          </w:p>
        </w:tc>
        <w:tc>
          <w:tcPr>
            <w:tcW w:w="1701" w:type="dxa"/>
            <w:shd w:val="clear" w:color="auto" w:fill="auto"/>
            <w:noWrap/>
            <w:vAlign w:val="center"/>
            <w:hideMark/>
          </w:tcPr>
          <w:p w14:paraId="015E5518"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581</w:t>
            </w:r>
          </w:p>
        </w:tc>
      </w:tr>
      <w:tr w:rsidR="002A2EDB" w:rsidRPr="002A2EDB" w14:paraId="30D82F71" w14:textId="77777777" w:rsidTr="005123E8">
        <w:trPr>
          <w:trHeight w:val="397"/>
        </w:trPr>
        <w:tc>
          <w:tcPr>
            <w:tcW w:w="1838" w:type="dxa"/>
            <w:shd w:val="clear" w:color="auto" w:fill="auto"/>
            <w:noWrap/>
            <w:vAlign w:val="center"/>
            <w:hideMark/>
          </w:tcPr>
          <w:p w14:paraId="7F69F9B4"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2014</w:t>
            </w:r>
          </w:p>
        </w:tc>
        <w:tc>
          <w:tcPr>
            <w:tcW w:w="1985" w:type="dxa"/>
            <w:shd w:val="clear" w:color="auto" w:fill="auto"/>
            <w:noWrap/>
            <w:vAlign w:val="center"/>
            <w:hideMark/>
          </w:tcPr>
          <w:p w14:paraId="1F9D63D8"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1023</w:t>
            </w:r>
          </w:p>
        </w:tc>
        <w:tc>
          <w:tcPr>
            <w:tcW w:w="1984" w:type="dxa"/>
            <w:shd w:val="clear" w:color="auto" w:fill="auto"/>
            <w:noWrap/>
            <w:vAlign w:val="center"/>
            <w:hideMark/>
          </w:tcPr>
          <w:p w14:paraId="740C117C"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715</w:t>
            </w:r>
          </w:p>
        </w:tc>
        <w:tc>
          <w:tcPr>
            <w:tcW w:w="1985" w:type="dxa"/>
            <w:shd w:val="clear" w:color="auto" w:fill="auto"/>
            <w:noWrap/>
            <w:vAlign w:val="center"/>
            <w:hideMark/>
          </w:tcPr>
          <w:p w14:paraId="0E07AED9"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896</w:t>
            </w:r>
          </w:p>
        </w:tc>
        <w:tc>
          <w:tcPr>
            <w:tcW w:w="1701" w:type="dxa"/>
            <w:shd w:val="clear" w:color="auto" w:fill="auto"/>
            <w:noWrap/>
            <w:vAlign w:val="center"/>
            <w:hideMark/>
          </w:tcPr>
          <w:p w14:paraId="57CB646B"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602</w:t>
            </w:r>
          </w:p>
        </w:tc>
      </w:tr>
      <w:tr w:rsidR="002A2EDB" w:rsidRPr="002A2EDB" w14:paraId="6F157109" w14:textId="77777777" w:rsidTr="005123E8">
        <w:trPr>
          <w:trHeight w:val="397"/>
        </w:trPr>
        <w:tc>
          <w:tcPr>
            <w:tcW w:w="1838" w:type="dxa"/>
            <w:shd w:val="clear" w:color="auto" w:fill="auto"/>
            <w:noWrap/>
            <w:vAlign w:val="center"/>
            <w:hideMark/>
          </w:tcPr>
          <w:p w14:paraId="70A0E255"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2015</w:t>
            </w:r>
          </w:p>
        </w:tc>
        <w:tc>
          <w:tcPr>
            <w:tcW w:w="1985" w:type="dxa"/>
            <w:shd w:val="clear" w:color="auto" w:fill="auto"/>
            <w:noWrap/>
            <w:vAlign w:val="center"/>
            <w:hideMark/>
          </w:tcPr>
          <w:p w14:paraId="6717C060"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982</w:t>
            </w:r>
          </w:p>
        </w:tc>
        <w:tc>
          <w:tcPr>
            <w:tcW w:w="1984" w:type="dxa"/>
            <w:shd w:val="clear" w:color="auto" w:fill="auto"/>
            <w:noWrap/>
            <w:vAlign w:val="center"/>
            <w:hideMark/>
          </w:tcPr>
          <w:p w14:paraId="153C197D"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695</w:t>
            </w:r>
          </w:p>
        </w:tc>
        <w:tc>
          <w:tcPr>
            <w:tcW w:w="1985" w:type="dxa"/>
            <w:shd w:val="clear" w:color="auto" w:fill="auto"/>
            <w:noWrap/>
            <w:vAlign w:val="center"/>
            <w:hideMark/>
          </w:tcPr>
          <w:p w14:paraId="3DAA987E"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916</w:t>
            </w:r>
          </w:p>
        </w:tc>
        <w:tc>
          <w:tcPr>
            <w:tcW w:w="1701" w:type="dxa"/>
            <w:shd w:val="clear" w:color="auto" w:fill="auto"/>
            <w:noWrap/>
            <w:vAlign w:val="center"/>
            <w:hideMark/>
          </w:tcPr>
          <w:p w14:paraId="54A8E992"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642</w:t>
            </w:r>
          </w:p>
        </w:tc>
      </w:tr>
      <w:tr w:rsidR="002A2EDB" w:rsidRPr="002A2EDB" w14:paraId="1EE5EFF6" w14:textId="77777777" w:rsidTr="005123E8">
        <w:trPr>
          <w:trHeight w:val="397"/>
        </w:trPr>
        <w:tc>
          <w:tcPr>
            <w:tcW w:w="1838" w:type="dxa"/>
            <w:shd w:val="clear" w:color="auto" w:fill="auto"/>
            <w:noWrap/>
            <w:vAlign w:val="center"/>
            <w:hideMark/>
          </w:tcPr>
          <w:p w14:paraId="249E4ECC"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2016</w:t>
            </w:r>
          </w:p>
        </w:tc>
        <w:tc>
          <w:tcPr>
            <w:tcW w:w="1985" w:type="dxa"/>
            <w:shd w:val="clear" w:color="auto" w:fill="auto"/>
            <w:noWrap/>
            <w:vAlign w:val="center"/>
            <w:hideMark/>
          </w:tcPr>
          <w:p w14:paraId="6841AA92"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989</w:t>
            </w:r>
          </w:p>
        </w:tc>
        <w:tc>
          <w:tcPr>
            <w:tcW w:w="1984" w:type="dxa"/>
            <w:shd w:val="clear" w:color="auto" w:fill="auto"/>
            <w:noWrap/>
            <w:vAlign w:val="center"/>
            <w:hideMark/>
          </w:tcPr>
          <w:p w14:paraId="3A39814D"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736</w:t>
            </w:r>
          </w:p>
        </w:tc>
        <w:tc>
          <w:tcPr>
            <w:tcW w:w="1985" w:type="dxa"/>
            <w:shd w:val="clear" w:color="auto" w:fill="auto"/>
            <w:noWrap/>
            <w:vAlign w:val="center"/>
            <w:hideMark/>
          </w:tcPr>
          <w:p w14:paraId="4B222DC8"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925</w:t>
            </w:r>
          </w:p>
        </w:tc>
        <w:tc>
          <w:tcPr>
            <w:tcW w:w="1701" w:type="dxa"/>
            <w:shd w:val="clear" w:color="auto" w:fill="auto"/>
            <w:noWrap/>
            <w:vAlign w:val="center"/>
            <w:hideMark/>
          </w:tcPr>
          <w:p w14:paraId="79431E14"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667</w:t>
            </w:r>
          </w:p>
        </w:tc>
      </w:tr>
      <w:tr w:rsidR="002A2EDB" w:rsidRPr="002A2EDB" w14:paraId="7067E9E6" w14:textId="77777777" w:rsidTr="005123E8">
        <w:trPr>
          <w:trHeight w:val="397"/>
        </w:trPr>
        <w:tc>
          <w:tcPr>
            <w:tcW w:w="1838" w:type="dxa"/>
            <w:shd w:val="clear" w:color="auto" w:fill="auto"/>
            <w:noWrap/>
            <w:vAlign w:val="center"/>
            <w:hideMark/>
          </w:tcPr>
          <w:p w14:paraId="76336C3B"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2017</w:t>
            </w:r>
          </w:p>
        </w:tc>
        <w:tc>
          <w:tcPr>
            <w:tcW w:w="1985" w:type="dxa"/>
            <w:shd w:val="clear" w:color="auto" w:fill="auto"/>
            <w:noWrap/>
            <w:vAlign w:val="center"/>
            <w:hideMark/>
          </w:tcPr>
          <w:p w14:paraId="2DCC18A8"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998</w:t>
            </w:r>
          </w:p>
        </w:tc>
        <w:tc>
          <w:tcPr>
            <w:tcW w:w="1984" w:type="dxa"/>
            <w:shd w:val="clear" w:color="auto" w:fill="auto"/>
            <w:noWrap/>
            <w:vAlign w:val="center"/>
            <w:hideMark/>
          </w:tcPr>
          <w:p w14:paraId="09DABD60"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730</w:t>
            </w:r>
          </w:p>
        </w:tc>
        <w:tc>
          <w:tcPr>
            <w:tcW w:w="1985" w:type="dxa"/>
            <w:shd w:val="clear" w:color="auto" w:fill="auto"/>
            <w:noWrap/>
            <w:vAlign w:val="center"/>
            <w:hideMark/>
          </w:tcPr>
          <w:p w14:paraId="279FC546"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981</w:t>
            </w:r>
          </w:p>
        </w:tc>
        <w:tc>
          <w:tcPr>
            <w:tcW w:w="1701" w:type="dxa"/>
            <w:shd w:val="clear" w:color="auto" w:fill="auto"/>
            <w:noWrap/>
            <w:vAlign w:val="center"/>
            <w:hideMark/>
          </w:tcPr>
          <w:p w14:paraId="375FC727"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704</w:t>
            </w:r>
          </w:p>
        </w:tc>
      </w:tr>
      <w:tr w:rsidR="002A2EDB" w:rsidRPr="002A2EDB" w14:paraId="1A8BCD6D" w14:textId="77777777" w:rsidTr="005123E8">
        <w:trPr>
          <w:trHeight w:val="397"/>
        </w:trPr>
        <w:tc>
          <w:tcPr>
            <w:tcW w:w="1838" w:type="dxa"/>
            <w:shd w:val="clear" w:color="auto" w:fill="auto"/>
            <w:noWrap/>
            <w:vAlign w:val="center"/>
            <w:hideMark/>
          </w:tcPr>
          <w:p w14:paraId="5D850860"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2018</w:t>
            </w:r>
          </w:p>
        </w:tc>
        <w:tc>
          <w:tcPr>
            <w:tcW w:w="1985" w:type="dxa"/>
            <w:shd w:val="clear" w:color="auto" w:fill="auto"/>
            <w:noWrap/>
            <w:vAlign w:val="center"/>
            <w:hideMark/>
          </w:tcPr>
          <w:p w14:paraId="539F3366"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982</w:t>
            </w:r>
          </w:p>
        </w:tc>
        <w:tc>
          <w:tcPr>
            <w:tcW w:w="1984" w:type="dxa"/>
            <w:shd w:val="clear" w:color="auto" w:fill="auto"/>
            <w:noWrap/>
            <w:vAlign w:val="center"/>
            <w:hideMark/>
          </w:tcPr>
          <w:p w14:paraId="1D83B8CF"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731</w:t>
            </w:r>
          </w:p>
        </w:tc>
        <w:tc>
          <w:tcPr>
            <w:tcW w:w="1985" w:type="dxa"/>
            <w:shd w:val="clear" w:color="auto" w:fill="auto"/>
            <w:noWrap/>
            <w:vAlign w:val="center"/>
            <w:hideMark/>
          </w:tcPr>
          <w:p w14:paraId="61558E20"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917</w:t>
            </w:r>
          </w:p>
        </w:tc>
        <w:tc>
          <w:tcPr>
            <w:tcW w:w="1701" w:type="dxa"/>
            <w:shd w:val="clear" w:color="auto" w:fill="auto"/>
            <w:noWrap/>
            <w:vAlign w:val="center"/>
            <w:hideMark/>
          </w:tcPr>
          <w:p w14:paraId="2A3A52EB"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644</w:t>
            </w:r>
          </w:p>
        </w:tc>
      </w:tr>
      <w:tr w:rsidR="002A2EDB" w:rsidRPr="002A2EDB" w14:paraId="0E8D7EFB" w14:textId="77777777" w:rsidTr="005123E8">
        <w:trPr>
          <w:trHeight w:val="397"/>
        </w:trPr>
        <w:tc>
          <w:tcPr>
            <w:tcW w:w="1838" w:type="dxa"/>
            <w:shd w:val="clear" w:color="auto" w:fill="auto"/>
            <w:noWrap/>
            <w:vAlign w:val="center"/>
            <w:hideMark/>
          </w:tcPr>
          <w:p w14:paraId="00549017"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2019</w:t>
            </w:r>
          </w:p>
        </w:tc>
        <w:tc>
          <w:tcPr>
            <w:tcW w:w="1985" w:type="dxa"/>
            <w:shd w:val="clear" w:color="auto" w:fill="auto"/>
            <w:noWrap/>
            <w:vAlign w:val="center"/>
            <w:hideMark/>
          </w:tcPr>
          <w:p w14:paraId="47286C64"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1014</w:t>
            </w:r>
          </w:p>
        </w:tc>
        <w:tc>
          <w:tcPr>
            <w:tcW w:w="1984" w:type="dxa"/>
            <w:shd w:val="clear" w:color="auto" w:fill="auto"/>
            <w:noWrap/>
            <w:vAlign w:val="center"/>
            <w:hideMark/>
          </w:tcPr>
          <w:p w14:paraId="74D30E58"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784</w:t>
            </w:r>
          </w:p>
        </w:tc>
        <w:tc>
          <w:tcPr>
            <w:tcW w:w="1985" w:type="dxa"/>
            <w:shd w:val="clear" w:color="auto" w:fill="auto"/>
            <w:noWrap/>
            <w:vAlign w:val="center"/>
            <w:hideMark/>
          </w:tcPr>
          <w:p w14:paraId="5FDA4246"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941</w:t>
            </w:r>
          </w:p>
        </w:tc>
        <w:tc>
          <w:tcPr>
            <w:tcW w:w="1701" w:type="dxa"/>
            <w:shd w:val="clear" w:color="auto" w:fill="auto"/>
            <w:noWrap/>
            <w:vAlign w:val="center"/>
            <w:hideMark/>
          </w:tcPr>
          <w:p w14:paraId="532D5E75"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670</w:t>
            </w:r>
          </w:p>
        </w:tc>
      </w:tr>
      <w:tr w:rsidR="002A2EDB" w:rsidRPr="002A2EDB" w14:paraId="73030588" w14:textId="77777777" w:rsidTr="005123E8">
        <w:trPr>
          <w:trHeight w:val="397"/>
        </w:trPr>
        <w:tc>
          <w:tcPr>
            <w:tcW w:w="1838" w:type="dxa"/>
            <w:shd w:val="clear" w:color="auto" w:fill="auto"/>
            <w:noWrap/>
            <w:vAlign w:val="center"/>
            <w:hideMark/>
          </w:tcPr>
          <w:p w14:paraId="654D19CE"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2020</w:t>
            </w:r>
          </w:p>
        </w:tc>
        <w:tc>
          <w:tcPr>
            <w:tcW w:w="1985" w:type="dxa"/>
            <w:shd w:val="clear" w:color="auto" w:fill="auto"/>
            <w:noWrap/>
            <w:vAlign w:val="center"/>
            <w:hideMark/>
          </w:tcPr>
          <w:p w14:paraId="59E3DDA2" w14:textId="77777777" w:rsidR="002A2EDB" w:rsidRPr="002A2EDB" w:rsidRDefault="002A2EDB" w:rsidP="000C16EE">
            <w:pPr>
              <w:spacing w:before="40" w:after="40"/>
              <w:ind w:right="743"/>
              <w:jc w:val="right"/>
              <w:rPr>
                <w:rFonts w:cs="Calibri"/>
                <w:color w:val="000000"/>
                <w:lang w:eastAsia="en-AU"/>
              </w:rPr>
            </w:pPr>
            <w:r w:rsidRPr="002A2EDB">
              <w:rPr>
                <w:rFonts w:cs="Calibri"/>
                <w:color w:val="000000"/>
                <w:lang w:eastAsia="en-AU"/>
              </w:rPr>
              <w:t>1125</w:t>
            </w:r>
          </w:p>
        </w:tc>
        <w:tc>
          <w:tcPr>
            <w:tcW w:w="1984" w:type="dxa"/>
            <w:shd w:val="clear" w:color="auto" w:fill="auto"/>
            <w:noWrap/>
            <w:vAlign w:val="center"/>
            <w:hideMark/>
          </w:tcPr>
          <w:p w14:paraId="15BA7BFA"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880</w:t>
            </w:r>
          </w:p>
        </w:tc>
        <w:tc>
          <w:tcPr>
            <w:tcW w:w="1985" w:type="dxa"/>
            <w:shd w:val="clear" w:color="auto" w:fill="auto"/>
            <w:noWrap/>
            <w:vAlign w:val="center"/>
            <w:hideMark/>
          </w:tcPr>
          <w:p w14:paraId="2E32DD6B" w14:textId="77777777" w:rsidR="002A2EDB" w:rsidRPr="002A2EDB" w:rsidRDefault="002A2EDB" w:rsidP="000C16EE">
            <w:pPr>
              <w:spacing w:before="40" w:after="40"/>
              <w:ind w:right="607"/>
              <w:jc w:val="right"/>
              <w:rPr>
                <w:rFonts w:cs="Calibri"/>
                <w:color w:val="000000"/>
                <w:lang w:eastAsia="en-AU"/>
              </w:rPr>
            </w:pPr>
            <w:r w:rsidRPr="002A2EDB">
              <w:rPr>
                <w:rFonts w:cs="Calibri"/>
                <w:color w:val="000000"/>
                <w:lang w:eastAsia="en-AU"/>
              </w:rPr>
              <w:t>1006</w:t>
            </w:r>
          </w:p>
        </w:tc>
        <w:tc>
          <w:tcPr>
            <w:tcW w:w="1701" w:type="dxa"/>
            <w:shd w:val="clear" w:color="auto" w:fill="auto"/>
            <w:noWrap/>
            <w:vAlign w:val="center"/>
            <w:hideMark/>
          </w:tcPr>
          <w:p w14:paraId="7065232A"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742</w:t>
            </w:r>
          </w:p>
        </w:tc>
      </w:tr>
    </w:tbl>
    <w:p w14:paraId="0733B996" w14:textId="07B9BDF0" w:rsidR="005123E8" w:rsidRPr="002A2EDB" w:rsidRDefault="005123E8" w:rsidP="002A2EDB">
      <w:pPr>
        <w:pStyle w:val="Para"/>
        <w:spacing w:before="0"/>
        <w:ind w:left="1418" w:right="-27" w:hanging="1418"/>
        <w:rPr>
          <w:rFonts w:ascii="Lato" w:hAnsi="Lato" w:cs="Arial"/>
          <w:b/>
          <w:szCs w:val="22"/>
          <w:lang w:val="en-GB"/>
        </w:rPr>
      </w:pPr>
    </w:p>
    <w:p w14:paraId="29538F1E" w14:textId="44CA47C1" w:rsidR="002A2EDB" w:rsidRPr="002A2EDB" w:rsidRDefault="005123E8" w:rsidP="005123E8">
      <w:pPr>
        <w:pStyle w:val="Para"/>
        <w:spacing w:before="0" w:after="120"/>
        <w:ind w:left="1418" w:right="-28" w:hanging="1418"/>
        <w:rPr>
          <w:rFonts w:ascii="Lato" w:hAnsi="Lato" w:cs="Arial"/>
          <w:b/>
          <w:szCs w:val="22"/>
          <w:lang w:val="en-GB"/>
        </w:rPr>
      </w:pPr>
      <w:r>
        <w:rPr>
          <w:rFonts w:ascii="Lato" w:hAnsi="Lato" w:cs="Arial"/>
          <w:b/>
          <w:szCs w:val="22"/>
          <w:lang w:val="en-GB"/>
        </w:rPr>
        <w:t>Table 2</w:t>
      </w:r>
      <w:r w:rsidR="002A2EDB" w:rsidRPr="002A2EDB">
        <w:rPr>
          <w:rFonts w:ascii="Lato" w:hAnsi="Lato" w:cs="Arial"/>
          <w:b/>
          <w:szCs w:val="22"/>
          <w:lang w:val="en-GB"/>
        </w:rPr>
        <w:t xml:space="preserve"> </w:t>
      </w:r>
      <w:r>
        <w:rPr>
          <w:rFonts w:ascii="Lato" w:hAnsi="Lato" w:cs="Arial"/>
          <w:b/>
          <w:szCs w:val="22"/>
          <w:lang w:val="en-GB"/>
        </w:rPr>
        <w:tab/>
      </w:r>
      <w:r w:rsidR="002A2EDB" w:rsidRPr="002A2EDB">
        <w:rPr>
          <w:rFonts w:ascii="Lato" w:hAnsi="Lato" w:cs="Arial"/>
          <w:b/>
          <w:szCs w:val="22"/>
          <w:lang w:val="en-GB"/>
        </w:rPr>
        <w:t>Year 12 students compared to NTCETs issued from 2011–20 by gender in percentage</w:t>
      </w:r>
    </w:p>
    <w:tbl>
      <w:tblPr>
        <w:tblW w:w="949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838"/>
        <w:gridCol w:w="1985"/>
        <w:gridCol w:w="2005"/>
        <w:gridCol w:w="1964"/>
        <w:gridCol w:w="1701"/>
      </w:tblGrid>
      <w:tr w:rsidR="002A2EDB" w:rsidRPr="002A2EDB" w14:paraId="655FC378" w14:textId="77777777" w:rsidTr="005123E8">
        <w:trPr>
          <w:trHeight w:val="300"/>
        </w:trPr>
        <w:tc>
          <w:tcPr>
            <w:tcW w:w="1838" w:type="dxa"/>
            <w:vMerge w:val="restart"/>
            <w:tcBorders>
              <w:right w:val="single" w:sz="4" w:space="0" w:color="FFFFFF"/>
            </w:tcBorders>
            <w:shd w:val="clear" w:color="auto" w:fill="002060"/>
            <w:noWrap/>
            <w:vAlign w:val="center"/>
          </w:tcPr>
          <w:p w14:paraId="05A63018" w14:textId="77777777" w:rsidR="002A2EDB" w:rsidRPr="002A2EDB" w:rsidRDefault="002A2EDB" w:rsidP="005123E8">
            <w:pPr>
              <w:spacing w:after="120"/>
              <w:jc w:val="center"/>
              <w:rPr>
                <w:rFonts w:cs="Calibri"/>
                <w:b/>
                <w:bCs/>
                <w:color w:val="FFFFFF" w:themeColor="background1"/>
                <w:lang w:eastAsia="en-AU"/>
              </w:rPr>
            </w:pPr>
            <w:r w:rsidRPr="002A2EDB">
              <w:rPr>
                <w:rFonts w:cs="Calibri"/>
                <w:b/>
                <w:bCs/>
                <w:color w:val="FFFFFF" w:themeColor="background1"/>
                <w:lang w:eastAsia="en-AU"/>
              </w:rPr>
              <w:t>Year</w:t>
            </w:r>
          </w:p>
        </w:tc>
        <w:tc>
          <w:tcPr>
            <w:tcW w:w="3990" w:type="dxa"/>
            <w:gridSpan w:val="2"/>
            <w:tcBorders>
              <w:left w:val="single" w:sz="4" w:space="0" w:color="FFFFFF"/>
              <w:right w:val="single" w:sz="4" w:space="0" w:color="FFFFFF"/>
            </w:tcBorders>
            <w:shd w:val="clear" w:color="auto" w:fill="002060"/>
            <w:noWrap/>
            <w:vAlign w:val="bottom"/>
          </w:tcPr>
          <w:p w14:paraId="538FB30D" w14:textId="77777777" w:rsidR="002A2EDB" w:rsidRPr="002A2EDB" w:rsidRDefault="002A2EDB" w:rsidP="005123E8">
            <w:pPr>
              <w:spacing w:after="120"/>
              <w:jc w:val="center"/>
              <w:rPr>
                <w:rFonts w:cs="Calibri"/>
                <w:b/>
                <w:color w:val="FFFFFF" w:themeColor="background1"/>
                <w:lang w:eastAsia="en-AU"/>
              </w:rPr>
            </w:pPr>
            <w:r w:rsidRPr="002A2EDB">
              <w:rPr>
                <w:rFonts w:cs="Calibri"/>
                <w:b/>
                <w:color w:val="FFFFFF" w:themeColor="background1"/>
                <w:lang w:eastAsia="en-AU"/>
              </w:rPr>
              <w:t>Percentage Female (%)</w:t>
            </w:r>
          </w:p>
        </w:tc>
        <w:tc>
          <w:tcPr>
            <w:tcW w:w="3665" w:type="dxa"/>
            <w:gridSpan w:val="2"/>
            <w:tcBorders>
              <w:left w:val="single" w:sz="4" w:space="0" w:color="FFFFFF"/>
            </w:tcBorders>
            <w:shd w:val="clear" w:color="auto" w:fill="002060"/>
            <w:noWrap/>
            <w:vAlign w:val="bottom"/>
          </w:tcPr>
          <w:p w14:paraId="4AD4EB9D" w14:textId="77777777" w:rsidR="002A2EDB" w:rsidRPr="002A2EDB" w:rsidRDefault="002A2EDB" w:rsidP="005123E8">
            <w:pPr>
              <w:spacing w:after="120"/>
              <w:jc w:val="center"/>
              <w:rPr>
                <w:rFonts w:cs="Calibri"/>
                <w:b/>
                <w:color w:val="FFFFFF" w:themeColor="background1"/>
                <w:lang w:eastAsia="en-AU"/>
              </w:rPr>
            </w:pPr>
            <w:r w:rsidRPr="002A2EDB">
              <w:rPr>
                <w:rFonts w:cs="Calibri"/>
                <w:b/>
                <w:color w:val="FFFFFF" w:themeColor="background1"/>
                <w:lang w:eastAsia="en-AU"/>
              </w:rPr>
              <w:t>Percentage Male (%)</w:t>
            </w:r>
          </w:p>
        </w:tc>
      </w:tr>
      <w:tr w:rsidR="002A2EDB" w:rsidRPr="002A2EDB" w14:paraId="2156CC89" w14:textId="77777777" w:rsidTr="005123E8">
        <w:trPr>
          <w:trHeight w:val="300"/>
        </w:trPr>
        <w:tc>
          <w:tcPr>
            <w:tcW w:w="1838" w:type="dxa"/>
            <w:vMerge/>
            <w:tcBorders>
              <w:right w:val="single" w:sz="4" w:space="0" w:color="FFFFFF"/>
            </w:tcBorders>
            <w:shd w:val="clear" w:color="auto" w:fill="002060"/>
            <w:noWrap/>
            <w:vAlign w:val="center"/>
            <w:hideMark/>
          </w:tcPr>
          <w:p w14:paraId="25DABFD7" w14:textId="77777777" w:rsidR="002A2EDB" w:rsidRPr="002A2EDB" w:rsidRDefault="002A2EDB" w:rsidP="005123E8">
            <w:pPr>
              <w:spacing w:after="120"/>
              <w:jc w:val="center"/>
              <w:rPr>
                <w:rFonts w:cs="Calibri"/>
                <w:b/>
                <w:bCs/>
                <w:color w:val="FFFFFF" w:themeColor="background1"/>
                <w:lang w:eastAsia="en-AU"/>
              </w:rPr>
            </w:pPr>
          </w:p>
        </w:tc>
        <w:tc>
          <w:tcPr>
            <w:tcW w:w="1985" w:type="dxa"/>
            <w:tcBorders>
              <w:left w:val="single" w:sz="4" w:space="0" w:color="FFFFFF"/>
            </w:tcBorders>
            <w:shd w:val="clear" w:color="auto" w:fill="002060"/>
            <w:noWrap/>
            <w:vAlign w:val="bottom"/>
            <w:hideMark/>
          </w:tcPr>
          <w:p w14:paraId="53FE6E80" w14:textId="77777777" w:rsidR="002A2EDB" w:rsidRPr="002A2EDB" w:rsidRDefault="002A2EDB" w:rsidP="005123E8">
            <w:pPr>
              <w:spacing w:after="120"/>
              <w:jc w:val="center"/>
              <w:rPr>
                <w:rFonts w:cs="Calibri"/>
                <w:b/>
                <w:color w:val="FFFFFF" w:themeColor="background1"/>
                <w:lang w:eastAsia="en-AU"/>
              </w:rPr>
            </w:pPr>
            <w:r w:rsidRPr="002A2EDB">
              <w:rPr>
                <w:rFonts w:cs="Calibri"/>
                <w:b/>
                <w:color w:val="FFFFFF" w:themeColor="background1"/>
                <w:lang w:eastAsia="en-AU"/>
              </w:rPr>
              <w:t>Year 12 Population</w:t>
            </w:r>
          </w:p>
        </w:tc>
        <w:tc>
          <w:tcPr>
            <w:tcW w:w="2005" w:type="dxa"/>
            <w:tcBorders>
              <w:right w:val="single" w:sz="4" w:space="0" w:color="FFFFFF"/>
            </w:tcBorders>
            <w:shd w:val="clear" w:color="auto" w:fill="002060"/>
            <w:noWrap/>
            <w:vAlign w:val="bottom"/>
            <w:hideMark/>
          </w:tcPr>
          <w:p w14:paraId="62E204B5" w14:textId="77777777" w:rsidR="002A2EDB" w:rsidRPr="002A2EDB" w:rsidRDefault="002A2EDB" w:rsidP="005123E8">
            <w:pPr>
              <w:spacing w:after="120"/>
              <w:jc w:val="center"/>
              <w:rPr>
                <w:rFonts w:cs="Calibri"/>
                <w:b/>
                <w:color w:val="FFFFFF" w:themeColor="background1"/>
                <w:lang w:eastAsia="en-AU"/>
              </w:rPr>
            </w:pPr>
            <w:r w:rsidRPr="002A2EDB">
              <w:rPr>
                <w:rFonts w:cs="Calibri"/>
                <w:b/>
                <w:color w:val="FFFFFF" w:themeColor="background1"/>
                <w:lang w:eastAsia="en-AU"/>
              </w:rPr>
              <w:t>NTCET completions</w:t>
            </w:r>
          </w:p>
        </w:tc>
        <w:tc>
          <w:tcPr>
            <w:tcW w:w="1964" w:type="dxa"/>
            <w:tcBorders>
              <w:left w:val="single" w:sz="4" w:space="0" w:color="FFFFFF"/>
            </w:tcBorders>
            <w:shd w:val="clear" w:color="auto" w:fill="002060"/>
            <w:noWrap/>
            <w:vAlign w:val="bottom"/>
            <w:hideMark/>
          </w:tcPr>
          <w:p w14:paraId="13DB764A" w14:textId="77777777" w:rsidR="002A2EDB" w:rsidRPr="002A2EDB" w:rsidRDefault="002A2EDB" w:rsidP="005123E8">
            <w:pPr>
              <w:spacing w:after="120"/>
              <w:jc w:val="center"/>
              <w:rPr>
                <w:rFonts w:cs="Calibri"/>
                <w:b/>
                <w:color w:val="FFFFFF" w:themeColor="background1"/>
                <w:lang w:eastAsia="en-AU"/>
              </w:rPr>
            </w:pPr>
            <w:r w:rsidRPr="002A2EDB">
              <w:rPr>
                <w:rFonts w:cs="Calibri"/>
                <w:b/>
                <w:color w:val="FFFFFF" w:themeColor="background1"/>
                <w:lang w:eastAsia="en-AU"/>
              </w:rPr>
              <w:t>Year 12 Population</w:t>
            </w:r>
          </w:p>
        </w:tc>
        <w:tc>
          <w:tcPr>
            <w:tcW w:w="1701" w:type="dxa"/>
            <w:shd w:val="clear" w:color="auto" w:fill="002060"/>
            <w:noWrap/>
            <w:vAlign w:val="bottom"/>
            <w:hideMark/>
          </w:tcPr>
          <w:p w14:paraId="6555A2E3" w14:textId="77777777" w:rsidR="002A2EDB" w:rsidRPr="002A2EDB" w:rsidRDefault="002A2EDB" w:rsidP="005123E8">
            <w:pPr>
              <w:spacing w:after="120"/>
              <w:jc w:val="center"/>
              <w:rPr>
                <w:rFonts w:cs="Calibri"/>
                <w:b/>
                <w:color w:val="FFFFFF" w:themeColor="background1"/>
                <w:lang w:eastAsia="en-AU"/>
              </w:rPr>
            </w:pPr>
            <w:r w:rsidRPr="002A2EDB">
              <w:rPr>
                <w:rFonts w:cs="Calibri"/>
                <w:b/>
                <w:color w:val="FFFFFF" w:themeColor="background1"/>
                <w:lang w:eastAsia="en-AU"/>
              </w:rPr>
              <w:t>NTCET completions</w:t>
            </w:r>
          </w:p>
        </w:tc>
      </w:tr>
      <w:tr w:rsidR="002A2EDB" w:rsidRPr="002A2EDB" w14:paraId="1B731192" w14:textId="77777777" w:rsidTr="005123E8">
        <w:trPr>
          <w:trHeight w:val="397"/>
        </w:trPr>
        <w:tc>
          <w:tcPr>
            <w:tcW w:w="1838" w:type="dxa"/>
            <w:shd w:val="clear" w:color="auto" w:fill="auto"/>
            <w:noWrap/>
            <w:vAlign w:val="center"/>
            <w:hideMark/>
          </w:tcPr>
          <w:p w14:paraId="19F17718"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2011</w:t>
            </w:r>
          </w:p>
        </w:tc>
        <w:tc>
          <w:tcPr>
            <w:tcW w:w="1985" w:type="dxa"/>
            <w:shd w:val="clear" w:color="auto" w:fill="auto"/>
            <w:noWrap/>
            <w:vAlign w:val="center"/>
            <w:hideMark/>
          </w:tcPr>
          <w:p w14:paraId="5F728698"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48</w:t>
            </w:r>
          </w:p>
        </w:tc>
        <w:tc>
          <w:tcPr>
            <w:tcW w:w="2005" w:type="dxa"/>
            <w:shd w:val="clear" w:color="auto" w:fill="auto"/>
            <w:noWrap/>
            <w:vAlign w:val="center"/>
            <w:hideMark/>
          </w:tcPr>
          <w:p w14:paraId="47A25BDF"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50</w:t>
            </w:r>
          </w:p>
        </w:tc>
        <w:tc>
          <w:tcPr>
            <w:tcW w:w="1964" w:type="dxa"/>
            <w:shd w:val="clear" w:color="auto" w:fill="auto"/>
            <w:noWrap/>
            <w:vAlign w:val="center"/>
            <w:hideMark/>
          </w:tcPr>
          <w:p w14:paraId="3AAB4E02"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52</w:t>
            </w:r>
          </w:p>
        </w:tc>
        <w:tc>
          <w:tcPr>
            <w:tcW w:w="1701" w:type="dxa"/>
            <w:shd w:val="clear" w:color="auto" w:fill="auto"/>
            <w:noWrap/>
            <w:vAlign w:val="center"/>
            <w:hideMark/>
          </w:tcPr>
          <w:p w14:paraId="58DC6DF4"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50</w:t>
            </w:r>
          </w:p>
        </w:tc>
      </w:tr>
      <w:tr w:rsidR="002A2EDB" w:rsidRPr="002A2EDB" w14:paraId="03066C4D" w14:textId="77777777" w:rsidTr="005123E8">
        <w:trPr>
          <w:trHeight w:val="397"/>
        </w:trPr>
        <w:tc>
          <w:tcPr>
            <w:tcW w:w="1838" w:type="dxa"/>
            <w:shd w:val="clear" w:color="auto" w:fill="auto"/>
            <w:noWrap/>
            <w:vAlign w:val="center"/>
            <w:hideMark/>
          </w:tcPr>
          <w:p w14:paraId="2875BF0B"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2012</w:t>
            </w:r>
          </w:p>
        </w:tc>
        <w:tc>
          <w:tcPr>
            <w:tcW w:w="1985" w:type="dxa"/>
            <w:shd w:val="clear" w:color="auto" w:fill="auto"/>
            <w:noWrap/>
            <w:vAlign w:val="center"/>
            <w:hideMark/>
          </w:tcPr>
          <w:p w14:paraId="482EDAE4"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51</w:t>
            </w:r>
          </w:p>
        </w:tc>
        <w:tc>
          <w:tcPr>
            <w:tcW w:w="2005" w:type="dxa"/>
            <w:shd w:val="clear" w:color="auto" w:fill="auto"/>
            <w:noWrap/>
            <w:vAlign w:val="center"/>
            <w:hideMark/>
          </w:tcPr>
          <w:p w14:paraId="48904B1F"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54</w:t>
            </w:r>
          </w:p>
        </w:tc>
        <w:tc>
          <w:tcPr>
            <w:tcW w:w="1964" w:type="dxa"/>
            <w:shd w:val="clear" w:color="auto" w:fill="auto"/>
            <w:noWrap/>
            <w:vAlign w:val="center"/>
            <w:hideMark/>
          </w:tcPr>
          <w:p w14:paraId="629ECC7C"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49</w:t>
            </w:r>
          </w:p>
        </w:tc>
        <w:tc>
          <w:tcPr>
            <w:tcW w:w="1701" w:type="dxa"/>
            <w:shd w:val="clear" w:color="auto" w:fill="auto"/>
            <w:noWrap/>
            <w:vAlign w:val="center"/>
            <w:hideMark/>
          </w:tcPr>
          <w:p w14:paraId="0117A44A"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46</w:t>
            </w:r>
          </w:p>
        </w:tc>
      </w:tr>
      <w:tr w:rsidR="002A2EDB" w:rsidRPr="002A2EDB" w14:paraId="230CC5CC" w14:textId="77777777" w:rsidTr="005123E8">
        <w:trPr>
          <w:trHeight w:val="397"/>
        </w:trPr>
        <w:tc>
          <w:tcPr>
            <w:tcW w:w="1838" w:type="dxa"/>
            <w:shd w:val="clear" w:color="auto" w:fill="auto"/>
            <w:noWrap/>
            <w:vAlign w:val="center"/>
            <w:hideMark/>
          </w:tcPr>
          <w:p w14:paraId="2875690B"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2013</w:t>
            </w:r>
          </w:p>
        </w:tc>
        <w:tc>
          <w:tcPr>
            <w:tcW w:w="1985" w:type="dxa"/>
            <w:shd w:val="clear" w:color="auto" w:fill="auto"/>
            <w:noWrap/>
            <w:vAlign w:val="center"/>
            <w:hideMark/>
          </w:tcPr>
          <w:p w14:paraId="3B4B8A45"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51</w:t>
            </w:r>
          </w:p>
        </w:tc>
        <w:tc>
          <w:tcPr>
            <w:tcW w:w="2005" w:type="dxa"/>
            <w:shd w:val="clear" w:color="auto" w:fill="auto"/>
            <w:noWrap/>
            <w:vAlign w:val="center"/>
            <w:hideMark/>
          </w:tcPr>
          <w:p w14:paraId="5C045E41"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54</w:t>
            </w:r>
          </w:p>
        </w:tc>
        <w:tc>
          <w:tcPr>
            <w:tcW w:w="1964" w:type="dxa"/>
            <w:shd w:val="clear" w:color="auto" w:fill="auto"/>
            <w:noWrap/>
            <w:vAlign w:val="center"/>
            <w:hideMark/>
          </w:tcPr>
          <w:p w14:paraId="2EA0DC66"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49</w:t>
            </w:r>
          </w:p>
        </w:tc>
        <w:tc>
          <w:tcPr>
            <w:tcW w:w="1701" w:type="dxa"/>
            <w:shd w:val="clear" w:color="auto" w:fill="auto"/>
            <w:noWrap/>
            <w:vAlign w:val="center"/>
            <w:hideMark/>
          </w:tcPr>
          <w:p w14:paraId="6C340766"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46</w:t>
            </w:r>
          </w:p>
        </w:tc>
      </w:tr>
      <w:tr w:rsidR="002A2EDB" w:rsidRPr="002A2EDB" w14:paraId="28FB0AB2" w14:textId="77777777" w:rsidTr="005123E8">
        <w:trPr>
          <w:trHeight w:val="397"/>
        </w:trPr>
        <w:tc>
          <w:tcPr>
            <w:tcW w:w="1838" w:type="dxa"/>
            <w:shd w:val="clear" w:color="auto" w:fill="auto"/>
            <w:noWrap/>
            <w:vAlign w:val="center"/>
            <w:hideMark/>
          </w:tcPr>
          <w:p w14:paraId="3C0CF2C2"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2014</w:t>
            </w:r>
          </w:p>
        </w:tc>
        <w:tc>
          <w:tcPr>
            <w:tcW w:w="1985" w:type="dxa"/>
            <w:shd w:val="clear" w:color="auto" w:fill="auto"/>
            <w:noWrap/>
            <w:vAlign w:val="center"/>
            <w:hideMark/>
          </w:tcPr>
          <w:p w14:paraId="57C9D989"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53</w:t>
            </w:r>
          </w:p>
        </w:tc>
        <w:tc>
          <w:tcPr>
            <w:tcW w:w="2005" w:type="dxa"/>
            <w:shd w:val="clear" w:color="auto" w:fill="auto"/>
            <w:noWrap/>
            <w:vAlign w:val="center"/>
            <w:hideMark/>
          </w:tcPr>
          <w:p w14:paraId="75AB4D89"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54</w:t>
            </w:r>
          </w:p>
        </w:tc>
        <w:tc>
          <w:tcPr>
            <w:tcW w:w="1964" w:type="dxa"/>
            <w:shd w:val="clear" w:color="auto" w:fill="auto"/>
            <w:noWrap/>
            <w:vAlign w:val="center"/>
            <w:hideMark/>
          </w:tcPr>
          <w:p w14:paraId="47CA68C5"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47</w:t>
            </w:r>
          </w:p>
        </w:tc>
        <w:tc>
          <w:tcPr>
            <w:tcW w:w="1701" w:type="dxa"/>
            <w:shd w:val="clear" w:color="auto" w:fill="auto"/>
            <w:noWrap/>
            <w:vAlign w:val="center"/>
            <w:hideMark/>
          </w:tcPr>
          <w:p w14:paraId="3B222BE7"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46</w:t>
            </w:r>
          </w:p>
        </w:tc>
      </w:tr>
      <w:tr w:rsidR="002A2EDB" w:rsidRPr="002A2EDB" w14:paraId="31930853" w14:textId="77777777" w:rsidTr="005123E8">
        <w:trPr>
          <w:trHeight w:val="397"/>
        </w:trPr>
        <w:tc>
          <w:tcPr>
            <w:tcW w:w="1838" w:type="dxa"/>
            <w:shd w:val="clear" w:color="auto" w:fill="auto"/>
            <w:noWrap/>
            <w:vAlign w:val="center"/>
            <w:hideMark/>
          </w:tcPr>
          <w:p w14:paraId="41D616F8"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2015</w:t>
            </w:r>
          </w:p>
        </w:tc>
        <w:tc>
          <w:tcPr>
            <w:tcW w:w="1985" w:type="dxa"/>
            <w:shd w:val="clear" w:color="auto" w:fill="auto"/>
            <w:noWrap/>
            <w:vAlign w:val="center"/>
            <w:hideMark/>
          </w:tcPr>
          <w:p w14:paraId="4D3C0CCC"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52</w:t>
            </w:r>
          </w:p>
        </w:tc>
        <w:tc>
          <w:tcPr>
            <w:tcW w:w="2005" w:type="dxa"/>
            <w:shd w:val="clear" w:color="auto" w:fill="auto"/>
            <w:noWrap/>
            <w:vAlign w:val="center"/>
            <w:hideMark/>
          </w:tcPr>
          <w:p w14:paraId="13C3CCBF"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52</w:t>
            </w:r>
          </w:p>
        </w:tc>
        <w:tc>
          <w:tcPr>
            <w:tcW w:w="1964" w:type="dxa"/>
            <w:shd w:val="clear" w:color="auto" w:fill="auto"/>
            <w:noWrap/>
            <w:vAlign w:val="center"/>
            <w:hideMark/>
          </w:tcPr>
          <w:p w14:paraId="59927EAC"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48</w:t>
            </w:r>
          </w:p>
        </w:tc>
        <w:tc>
          <w:tcPr>
            <w:tcW w:w="1701" w:type="dxa"/>
            <w:shd w:val="clear" w:color="auto" w:fill="auto"/>
            <w:noWrap/>
            <w:vAlign w:val="center"/>
            <w:hideMark/>
          </w:tcPr>
          <w:p w14:paraId="64126AAB"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48</w:t>
            </w:r>
          </w:p>
        </w:tc>
      </w:tr>
      <w:tr w:rsidR="002A2EDB" w:rsidRPr="002A2EDB" w14:paraId="39B1BCE7" w14:textId="77777777" w:rsidTr="005123E8">
        <w:trPr>
          <w:trHeight w:val="397"/>
        </w:trPr>
        <w:tc>
          <w:tcPr>
            <w:tcW w:w="1838" w:type="dxa"/>
            <w:shd w:val="clear" w:color="auto" w:fill="auto"/>
            <w:noWrap/>
            <w:vAlign w:val="center"/>
            <w:hideMark/>
          </w:tcPr>
          <w:p w14:paraId="70B328B3"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2016</w:t>
            </w:r>
          </w:p>
        </w:tc>
        <w:tc>
          <w:tcPr>
            <w:tcW w:w="1985" w:type="dxa"/>
            <w:shd w:val="clear" w:color="auto" w:fill="auto"/>
            <w:noWrap/>
            <w:vAlign w:val="center"/>
            <w:hideMark/>
          </w:tcPr>
          <w:p w14:paraId="242D3EFC"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52</w:t>
            </w:r>
          </w:p>
        </w:tc>
        <w:tc>
          <w:tcPr>
            <w:tcW w:w="2005" w:type="dxa"/>
            <w:shd w:val="clear" w:color="auto" w:fill="auto"/>
            <w:noWrap/>
            <w:vAlign w:val="center"/>
            <w:hideMark/>
          </w:tcPr>
          <w:p w14:paraId="76D60902"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52</w:t>
            </w:r>
          </w:p>
        </w:tc>
        <w:tc>
          <w:tcPr>
            <w:tcW w:w="1964" w:type="dxa"/>
            <w:shd w:val="clear" w:color="auto" w:fill="auto"/>
            <w:noWrap/>
            <w:vAlign w:val="center"/>
            <w:hideMark/>
          </w:tcPr>
          <w:p w14:paraId="0C248C2A"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48</w:t>
            </w:r>
          </w:p>
        </w:tc>
        <w:tc>
          <w:tcPr>
            <w:tcW w:w="1701" w:type="dxa"/>
            <w:shd w:val="clear" w:color="auto" w:fill="auto"/>
            <w:noWrap/>
            <w:vAlign w:val="center"/>
            <w:hideMark/>
          </w:tcPr>
          <w:p w14:paraId="7121D33D"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48</w:t>
            </w:r>
          </w:p>
        </w:tc>
      </w:tr>
      <w:tr w:rsidR="002A2EDB" w:rsidRPr="002A2EDB" w14:paraId="537CBCBC" w14:textId="77777777" w:rsidTr="005123E8">
        <w:trPr>
          <w:trHeight w:val="397"/>
        </w:trPr>
        <w:tc>
          <w:tcPr>
            <w:tcW w:w="1838" w:type="dxa"/>
            <w:shd w:val="clear" w:color="auto" w:fill="auto"/>
            <w:noWrap/>
            <w:vAlign w:val="center"/>
            <w:hideMark/>
          </w:tcPr>
          <w:p w14:paraId="72A8B990"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2017</w:t>
            </w:r>
          </w:p>
        </w:tc>
        <w:tc>
          <w:tcPr>
            <w:tcW w:w="1985" w:type="dxa"/>
            <w:shd w:val="clear" w:color="auto" w:fill="auto"/>
            <w:noWrap/>
            <w:vAlign w:val="center"/>
            <w:hideMark/>
          </w:tcPr>
          <w:p w14:paraId="4DE3CCBC"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50</w:t>
            </w:r>
          </w:p>
        </w:tc>
        <w:tc>
          <w:tcPr>
            <w:tcW w:w="2005" w:type="dxa"/>
            <w:shd w:val="clear" w:color="auto" w:fill="auto"/>
            <w:noWrap/>
            <w:vAlign w:val="center"/>
            <w:hideMark/>
          </w:tcPr>
          <w:p w14:paraId="37323937"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51</w:t>
            </w:r>
          </w:p>
        </w:tc>
        <w:tc>
          <w:tcPr>
            <w:tcW w:w="1964" w:type="dxa"/>
            <w:shd w:val="clear" w:color="auto" w:fill="auto"/>
            <w:noWrap/>
            <w:vAlign w:val="center"/>
            <w:hideMark/>
          </w:tcPr>
          <w:p w14:paraId="1CC9C28F"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50</w:t>
            </w:r>
          </w:p>
        </w:tc>
        <w:tc>
          <w:tcPr>
            <w:tcW w:w="1701" w:type="dxa"/>
            <w:shd w:val="clear" w:color="auto" w:fill="auto"/>
            <w:noWrap/>
            <w:vAlign w:val="center"/>
            <w:hideMark/>
          </w:tcPr>
          <w:p w14:paraId="033997AF"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49</w:t>
            </w:r>
          </w:p>
        </w:tc>
      </w:tr>
      <w:tr w:rsidR="002A2EDB" w:rsidRPr="002A2EDB" w14:paraId="4B85CA91" w14:textId="77777777" w:rsidTr="005123E8">
        <w:trPr>
          <w:trHeight w:val="397"/>
        </w:trPr>
        <w:tc>
          <w:tcPr>
            <w:tcW w:w="1838" w:type="dxa"/>
            <w:shd w:val="clear" w:color="auto" w:fill="auto"/>
            <w:noWrap/>
            <w:vAlign w:val="center"/>
            <w:hideMark/>
          </w:tcPr>
          <w:p w14:paraId="73615FEC"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2018</w:t>
            </w:r>
          </w:p>
        </w:tc>
        <w:tc>
          <w:tcPr>
            <w:tcW w:w="1985" w:type="dxa"/>
            <w:shd w:val="clear" w:color="auto" w:fill="auto"/>
            <w:noWrap/>
            <w:vAlign w:val="center"/>
            <w:hideMark/>
          </w:tcPr>
          <w:p w14:paraId="79A9D997"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52</w:t>
            </w:r>
          </w:p>
        </w:tc>
        <w:tc>
          <w:tcPr>
            <w:tcW w:w="2005" w:type="dxa"/>
            <w:shd w:val="clear" w:color="auto" w:fill="auto"/>
            <w:noWrap/>
            <w:vAlign w:val="center"/>
            <w:hideMark/>
          </w:tcPr>
          <w:p w14:paraId="040D759D"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53</w:t>
            </w:r>
          </w:p>
        </w:tc>
        <w:tc>
          <w:tcPr>
            <w:tcW w:w="1964" w:type="dxa"/>
            <w:shd w:val="clear" w:color="auto" w:fill="auto"/>
            <w:noWrap/>
            <w:vAlign w:val="center"/>
            <w:hideMark/>
          </w:tcPr>
          <w:p w14:paraId="1365AFFA"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48</w:t>
            </w:r>
          </w:p>
        </w:tc>
        <w:tc>
          <w:tcPr>
            <w:tcW w:w="1701" w:type="dxa"/>
            <w:shd w:val="clear" w:color="auto" w:fill="auto"/>
            <w:noWrap/>
            <w:vAlign w:val="center"/>
            <w:hideMark/>
          </w:tcPr>
          <w:p w14:paraId="3F1CB62E"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47</w:t>
            </w:r>
          </w:p>
        </w:tc>
      </w:tr>
      <w:tr w:rsidR="002A2EDB" w:rsidRPr="002A2EDB" w14:paraId="5CE4FD18" w14:textId="77777777" w:rsidTr="005123E8">
        <w:trPr>
          <w:trHeight w:val="397"/>
        </w:trPr>
        <w:tc>
          <w:tcPr>
            <w:tcW w:w="1838" w:type="dxa"/>
            <w:shd w:val="clear" w:color="auto" w:fill="auto"/>
            <w:noWrap/>
            <w:vAlign w:val="center"/>
            <w:hideMark/>
          </w:tcPr>
          <w:p w14:paraId="66B8FDEE"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2019</w:t>
            </w:r>
          </w:p>
        </w:tc>
        <w:tc>
          <w:tcPr>
            <w:tcW w:w="1985" w:type="dxa"/>
            <w:shd w:val="clear" w:color="auto" w:fill="auto"/>
            <w:noWrap/>
            <w:vAlign w:val="center"/>
            <w:hideMark/>
          </w:tcPr>
          <w:p w14:paraId="61F28AD2"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52</w:t>
            </w:r>
          </w:p>
        </w:tc>
        <w:tc>
          <w:tcPr>
            <w:tcW w:w="2005" w:type="dxa"/>
            <w:shd w:val="clear" w:color="auto" w:fill="auto"/>
            <w:noWrap/>
            <w:vAlign w:val="center"/>
            <w:hideMark/>
          </w:tcPr>
          <w:p w14:paraId="30C481B1"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54</w:t>
            </w:r>
          </w:p>
        </w:tc>
        <w:tc>
          <w:tcPr>
            <w:tcW w:w="1964" w:type="dxa"/>
            <w:shd w:val="clear" w:color="auto" w:fill="auto"/>
            <w:noWrap/>
            <w:vAlign w:val="center"/>
            <w:hideMark/>
          </w:tcPr>
          <w:p w14:paraId="7DB03040"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48</w:t>
            </w:r>
          </w:p>
        </w:tc>
        <w:tc>
          <w:tcPr>
            <w:tcW w:w="1701" w:type="dxa"/>
            <w:shd w:val="clear" w:color="auto" w:fill="auto"/>
            <w:noWrap/>
            <w:vAlign w:val="center"/>
            <w:hideMark/>
          </w:tcPr>
          <w:p w14:paraId="6B37F5FE"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46</w:t>
            </w:r>
          </w:p>
        </w:tc>
      </w:tr>
      <w:tr w:rsidR="002A2EDB" w:rsidRPr="002A2EDB" w14:paraId="2B20F621" w14:textId="77777777" w:rsidTr="005123E8">
        <w:trPr>
          <w:trHeight w:val="397"/>
        </w:trPr>
        <w:tc>
          <w:tcPr>
            <w:tcW w:w="1838" w:type="dxa"/>
            <w:shd w:val="clear" w:color="auto" w:fill="auto"/>
            <w:noWrap/>
            <w:vAlign w:val="center"/>
            <w:hideMark/>
          </w:tcPr>
          <w:p w14:paraId="57CE6A3E"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2020</w:t>
            </w:r>
          </w:p>
        </w:tc>
        <w:tc>
          <w:tcPr>
            <w:tcW w:w="1985" w:type="dxa"/>
            <w:shd w:val="clear" w:color="auto" w:fill="auto"/>
            <w:noWrap/>
            <w:vAlign w:val="center"/>
            <w:hideMark/>
          </w:tcPr>
          <w:p w14:paraId="24CEB546"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53</w:t>
            </w:r>
          </w:p>
        </w:tc>
        <w:tc>
          <w:tcPr>
            <w:tcW w:w="2005" w:type="dxa"/>
            <w:shd w:val="clear" w:color="auto" w:fill="auto"/>
            <w:noWrap/>
            <w:vAlign w:val="center"/>
            <w:hideMark/>
          </w:tcPr>
          <w:p w14:paraId="290D15B9"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54</w:t>
            </w:r>
          </w:p>
        </w:tc>
        <w:tc>
          <w:tcPr>
            <w:tcW w:w="1964" w:type="dxa"/>
            <w:shd w:val="clear" w:color="auto" w:fill="auto"/>
            <w:noWrap/>
            <w:vAlign w:val="center"/>
            <w:hideMark/>
          </w:tcPr>
          <w:p w14:paraId="76072522"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47</w:t>
            </w:r>
          </w:p>
        </w:tc>
        <w:tc>
          <w:tcPr>
            <w:tcW w:w="1701" w:type="dxa"/>
            <w:shd w:val="clear" w:color="auto" w:fill="auto"/>
            <w:noWrap/>
            <w:vAlign w:val="center"/>
            <w:hideMark/>
          </w:tcPr>
          <w:p w14:paraId="0B287BC5" w14:textId="77777777" w:rsidR="002A2EDB" w:rsidRPr="002A2EDB" w:rsidRDefault="002A2EDB" w:rsidP="005123E8">
            <w:pPr>
              <w:spacing w:before="40" w:after="40"/>
              <w:jc w:val="center"/>
              <w:rPr>
                <w:rFonts w:cs="Calibri"/>
                <w:color w:val="000000"/>
                <w:lang w:eastAsia="en-AU"/>
              </w:rPr>
            </w:pPr>
            <w:r w:rsidRPr="002A2EDB">
              <w:rPr>
                <w:rFonts w:cs="Calibri"/>
                <w:color w:val="000000"/>
                <w:lang w:eastAsia="en-AU"/>
              </w:rPr>
              <w:t>46</w:t>
            </w:r>
          </w:p>
        </w:tc>
      </w:tr>
    </w:tbl>
    <w:p w14:paraId="7A21A4E0" w14:textId="77777777" w:rsidR="00992F8A" w:rsidRDefault="00992F8A" w:rsidP="005123E8">
      <w:pPr>
        <w:spacing w:after="120"/>
        <w:rPr>
          <w:b/>
          <w:szCs w:val="24"/>
          <w:lang w:val="en-US"/>
        </w:rPr>
      </w:pPr>
    </w:p>
    <w:p w14:paraId="50E59FF4" w14:textId="433F9AC7" w:rsidR="002A2EDB" w:rsidRPr="002A2EDB" w:rsidRDefault="002A2EDB" w:rsidP="005123E8">
      <w:pPr>
        <w:spacing w:after="120"/>
        <w:rPr>
          <w:b/>
          <w:szCs w:val="24"/>
          <w:lang w:val="en-US"/>
        </w:rPr>
      </w:pPr>
      <w:r w:rsidRPr="002A2EDB">
        <w:rPr>
          <w:b/>
          <w:szCs w:val="24"/>
          <w:lang w:val="en-US"/>
        </w:rPr>
        <w:t>Table 2 Analysis</w:t>
      </w:r>
    </w:p>
    <w:p w14:paraId="143641F0" w14:textId="7099AE59" w:rsidR="002A2EDB" w:rsidRPr="002A2EDB" w:rsidRDefault="002A2EDB" w:rsidP="005123E8">
      <w:pPr>
        <w:spacing w:after="120"/>
        <w:rPr>
          <w:rFonts w:cs="Arial"/>
        </w:rPr>
      </w:pPr>
      <w:r w:rsidRPr="002A2EDB">
        <w:rPr>
          <w:rFonts w:cs="Arial"/>
        </w:rPr>
        <w:t>The percentage of females has been higher in the po</w:t>
      </w:r>
      <w:r w:rsidR="005123E8">
        <w:rPr>
          <w:rFonts w:cs="Arial"/>
        </w:rPr>
        <w:t>pulation than males since 2012.</w:t>
      </w:r>
    </w:p>
    <w:p w14:paraId="008C560E" w14:textId="01345728" w:rsidR="002A2EDB" w:rsidRPr="002A2EDB" w:rsidRDefault="002A2EDB" w:rsidP="005123E8">
      <w:pPr>
        <w:spacing w:after="120"/>
        <w:rPr>
          <w:rFonts w:cs="Arial"/>
        </w:rPr>
      </w:pPr>
      <w:r w:rsidRPr="002A2EDB">
        <w:rPr>
          <w:rFonts w:cs="Arial"/>
        </w:rPr>
        <w:t xml:space="preserve">The percentage of females </w:t>
      </w:r>
      <w:r w:rsidR="00136A1F">
        <w:rPr>
          <w:rFonts w:cs="Arial"/>
        </w:rPr>
        <w:t>who</w:t>
      </w:r>
      <w:r w:rsidR="00136A1F" w:rsidRPr="002A2EDB">
        <w:rPr>
          <w:rFonts w:cs="Arial"/>
        </w:rPr>
        <w:t xml:space="preserve"> </w:t>
      </w:r>
      <w:r w:rsidRPr="002A2EDB">
        <w:rPr>
          <w:rFonts w:cs="Arial"/>
        </w:rPr>
        <w:t xml:space="preserve">have attained an NTCET has been higher than the percentage of males </w:t>
      </w:r>
      <w:r w:rsidR="00136A1F">
        <w:rPr>
          <w:rFonts w:cs="Arial"/>
        </w:rPr>
        <w:t>who</w:t>
      </w:r>
      <w:r w:rsidR="00136A1F" w:rsidRPr="002A2EDB">
        <w:rPr>
          <w:rFonts w:cs="Arial"/>
        </w:rPr>
        <w:t xml:space="preserve"> </w:t>
      </w:r>
      <w:r w:rsidRPr="002A2EDB">
        <w:rPr>
          <w:rFonts w:cs="Arial"/>
        </w:rPr>
        <w:t>have attained an NTCET since 2012.</w:t>
      </w:r>
    </w:p>
    <w:p w14:paraId="22CDFD9A" w14:textId="50005D7E" w:rsidR="002A2EDB" w:rsidRDefault="002A2EDB" w:rsidP="005123E8">
      <w:pPr>
        <w:spacing w:after="120"/>
        <w:rPr>
          <w:rFonts w:cs="Arial"/>
        </w:rPr>
      </w:pPr>
      <w:r w:rsidRPr="002A2EDB">
        <w:rPr>
          <w:rFonts w:cs="Arial"/>
        </w:rPr>
        <w:t>The difference between the relative gender distribution of the population and the relative gender distribution of NTC</w:t>
      </w:r>
      <w:r w:rsidR="005123E8">
        <w:rPr>
          <w:rFonts w:cs="Arial"/>
        </w:rPr>
        <w:t xml:space="preserve">ET completers has narrowed by </w:t>
      </w:r>
      <w:r w:rsidR="00136A1F">
        <w:rPr>
          <w:rFonts w:cs="Arial"/>
        </w:rPr>
        <w:t xml:space="preserve">one per </w:t>
      </w:r>
      <w:r w:rsidR="005123E8">
        <w:rPr>
          <w:rFonts w:cs="Arial"/>
        </w:rPr>
        <w:t xml:space="preserve">cent since 2019, with males improving </w:t>
      </w:r>
      <w:r w:rsidR="00136A1F">
        <w:rPr>
          <w:rFonts w:cs="Arial"/>
        </w:rPr>
        <w:t xml:space="preserve">in </w:t>
      </w:r>
      <w:r w:rsidR="005123E8">
        <w:rPr>
          <w:rFonts w:cs="Arial"/>
        </w:rPr>
        <w:t>overall performance.</w:t>
      </w:r>
    </w:p>
    <w:p w14:paraId="0B8CDE07" w14:textId="50DF11EB" w:rsidR="005123E8" w:rsidRDefault="005123E8">
      <w:pPr>
        <w:rPr>
          <w:rFonts w:cs="Arial"/>
        </w:rPr>
      </w:pPr>
      <w:r>
        <w:rPr>
          <w:rFonts w:cs="Arial"/>
        </w:rPr>
        <w:br w:type="page"/>
      </w:r>
    </w:p>
    <w:p w14:paraId="18BF446F" w14:textId="77777777" w:rsidR="005123E8" w:rsidRPr="005123E8" w:rsidRDefault="005123E8" w:rsidP="005123E8">
      <w:pPr>
        <w:spacing w:after="120"/>
        <w:rPr>
          <w:rFonts w:asciiTheme="minorHAnsi" w:hAnsiTheme="minorHAnsi" w:cs="Arial"/>
        </w:rPr>
      </w:pPr>
    </w:p>
    <w:p w14:paraId="1F8518E8" w14:textId="21EC88DB" w:rsidR="00F37B4C" w:rsidRPr="005123E8" w:rsidRDefault="005123E8" w:rsidP="005123E8">
      <w:pPr>
        <w:spacing w:after="120"/>
        <w:ind w:left="1418" w:hanging="1418"/>
        <w:rPr>
          <w:rFonts w:asciiTheme="minorHAnsi" w:hAnsiTheme="minorHAnsi" w:cs="Arial"/>
          <w:b/>
        </w:rPr>
      </w:pPr>
      <w:r w:rsidRPr="005123E8">
        <w:rPr>
          <w:rFonts w:asciiTheme="minorHAnsi" w:hAnsiTheme="minorHAnsi" w:cs="Arial"/>
          <w:b/>
        </w:rPr>
        <w:t>Figure 4</w:t>
      </w:r>
      <w:r w:rsidRPr="005123E8">
        <w:rPr>
          <w:rFonts w:asciiTheme="minorHAnsi" w:hAnsiTheme="minorHAnsi" w:cs="Arial"/>
          <w:b/>
        </w:rPr>
        <w:tab/>
      </w:r>
      <w:r w:rsidR="00F37B4C" w:rsidRPr="005123E8">
        <w:rPr>
          <w:rFonts w:asciiTheme="minorHAnsi" w:hAnsiTheme="minorHAnsi" w:cs="Arial"/>
          <w:b/>
        </w:rPr>
        <w:t xml:space="preserve">Aboriginal and Torres Strait Islander </w:t>
      </w:r>
      <w:r w:rsidR="00136A1F">
        <w:rPr>
          <w:rFonts w:asciiTheme="minorHAnsi" w:hAnsiTheme="minorHAnsi" w:cs="Arial"/>
          <w:b/>
        </w:rPr>
        <w:t>c</w:t>
      </w:r>
      <w:r w:rsidR="00136A1F" w:rsidRPr="005123E8">
        <w:rPr>
          <w:rFonts w:asciiTheme="minorHAnsi" w:hAnsiTheme="minorHAnsi" w:cs="Arial"/>
          <w:b/>
        </w:rPr>
        <w:t xml:space="preserve">ompleters </w:t>
      </w:r>
      <w:r w:rsidR="00F37B4C" w:rsidRPr="005123E8">
        <w:rPr>
          <w:rFonts w:asciiTheme="minorHAnsi" w:hAnsiTheme="minorHAnsi" w:cs="Arial"/>
          <w:b/>
        </w:rPr>
        <w:t xml:space="preserve">by </w:t>
      </w:r>
      <w:r w:rsidR="00136A1F">
        <w:rPr>
          <w:rFonts w:asciiTheme="minorHAnsi" w:hAnsiTheme="minorHAnsi" w:cs="Arial"/>
          <w:b/>
        </w:rPr>
        <w:t>g</w:t>
      </w:r>
      <w:r w:rsidR="00136A1F" w:rsidRPr="005123E8">
        <w:rPr>
          <w:rFonts w:asciiTheme="minorHAnsi" w:hAnsiTheme="minorHAnsi" w:cs="Arial"/>
          <w:b/>
        </w:rPr>
        <w:t>ender</w:t>
      </w:r>
    </w:p>
    <w:p w14:paraId="5386BE5C" w14:textId="6E682E14" w:rsidR="002A2EDB" w:rsidRPr="002A2EDB" w:rsidRDefault="00F37B4C" w:rsidP="002A2EDB">
      <w:pPr>
        <w:rPr>
          <w:rFonts w:cs="Arial"/>
        </w:rPr>
      </w:pPr>
      <w:r>
        <w:rPr>
          <w:rFonts w:cs="Arial"/>
          <w:noProof/>
          <w:lang w:eastAsia="en-AU"/>
        </w:rPr>
        <w:drawing>
          <wp:inline distT="0" distB="0" distL="0" distR="0" wp14:anchorId="78EDBFCD" wp14:editId="213877F0">
            <wp:extent cx="5745480" cy="3523829"/>
            <wp:effectExtent l="0" t="0" r="762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2189" cy="3540210"/>
                    </a:xfrm>
                    <a:prstGeom prst="rect">
                      <a:avLst/>
                    </a:prstGeom>
                    <a:noFill/>
                  </pic:spPr>
                </pic:pic>
              </a:graphicData>
            </a:graphic>
          </wp:inline>
        </w:drawing>
      </w:r>
    </w:p>
    <w:p w14:paraId="464F1E94" w14:textId="6C4C3AB7" w:rsidR="00F37B4C" w:rsidRPr="005123E8" w:rsidRDefault="00F37B4C" w:rsidP="00F37B4C">
      <w:pPr>
        <w:spacing w:after="120"/>
        <w:rPr>
          <w:rFonts w:asciiTheme="minorHAnsi" w:hAnsiTheme="minorHAnsi" w:cs="Arial"/>
          <w:b/>
        </w:rPr>
      </w:pPr>
      <w:r w:rsidRPr="005123E8">
        <w:rPr>
          <w:rFonts w:asciiTheme="minorHAnsi" w:hAnsiTheme="minorHAnsi" w:cs="Arial"/>
          <w:b/>
        </w:rPr>
        <w:t xml:space="preserve">Figure </w:t>
      </w:r>
      <w:r w:rsidR="0017071E">
        <w:rPr>
          <w:rFonts w:asciiTheme="minorHAnsi" w:hAnsiTheme="minorHAnsi" w:cs="Arial"/>
          <w:b/>
        </w:rPr>
        <w:t>4</w:t>
      </w:r>
      <w:r w:rsidR="0017071E" w:rsidRPr="0017071E">
        <w:rPr>
          <w:rFonts w:cs="Arial"/>
          <w:b/>
        </w:rPr>
        <w:t>: Analysis</w:t>
      </w:r>
    </w:p>
    <w:p w14:paraId="6454E510" w14:textId="106C06F5" w:rsidR="00F37B4C" w:rsidRPr="005123E8" w:rsidRDefault="00F37B4C" w:rsidP="00F37B4C">
      <w:pPr>
        <w:rPr>
          <w:rFonts w:asciiTheme="minorHAnsi" w:hAnsiTheme="minorHAnsi" w:cs="Arial"/>
        </w:rPr>
      </w:pPr>
      <w:r w:rsidRPr="005123E8">
        <w:rPr>
          <w:rFonts w:asciiTheme="minorHAnsi" w:hAnsiTheme="minorHAnsi" w:cs="Arial"/>
        </w:rPr>
        <w:t xml:space="preserve">In 2020, </w:t>
      </w:r>
      <w:r w:rsidR="00136A1F">
        <w:rPr>
          <w:rFonts w:asciiTheme="minorHAnsi" w:hAnsiTheme="minorHAnsi" w:cs="Arial"/>
        </w:rPr>
        <w:t>39</w:t>
      </w:r>
      <w:r w:rsidRPr="005123E8">
        <w:rPr>
          <w:rFonts w:asciiTheme="minorHAnsi" w:hAnsiTheme="minorHAnsi" w:cs="Arial"/>
        </w:rPr>
        <w:t xml:space="preserve"> more male Aboriginal and Torres Strait Islander students attained their NTCET than in 2019. This represented a </w:t>
      </w:r>
      <w:r w:rsidR="00136A1F">
        <w:rPr>
          <w:rFonts w:asciiTheme="minorHAnsi" w:hAnsiTheme="minorHAnsi" w:cs="Arial"/>
        </w:rPr>
        <w:t xml:space="preserve">six </w:t>
      </w:r>
      <w:r w:rsidR="005123E8">
        <w:rPr>
          <w:rFonts w:asciiTheme="minorHAnsi" w:hAnsiTheme="minorHAnsi" w:cs="Arial"/>
        </w:rPr>
        <w:t>per cent</w:t>
      </w:r>
      <w:r w:rsidRPr="005123E8">
        <w:rPr>
          <w:rFonts w:asciiTheme="minorHAnsi" w:hAnsiTheme="minorHAnsi" w:cs="Arial"/>
        </w:rPr>
        <w:t xml:space="preserve"> increase in attainment in males.</w:t>
      </w:r>
    </w:p>
    <w:p w14:paraId="7341A45A" w14:textId="2C8F2815" w:rsidR="00B64F2A" w:rsidRDefault="00B64F2A">
      <w:pPr>
        <w:rPr>
          <w:rFonts w:asciiTheme="minorHAnsi" w:hAnsiTheme="minorHAnsi" w:cs="Arial"/>
        </w:rPr>
      </w:pPr>
      <w:r>
        <w:rPr>
          <w:rFonts w:asciiTheme="minorHAnsi" w:hAnsiTheme="minorHAnsi" w:cs="Arial"/>
        </w:rPr>
        <w:br w:type="page"/>
      </w:r>
    </w:p>
    <w:p w14:paraId="37AC584C" w14:textId="77777777" w:rsidR="00F37B4C" w:rsidRPr="006F4C94" w:rsidRDefault="00F37B4C" w:rsidP="00F37B4C">
      <w:pPr>
        <w:pStyle w:val="Heading2"/>
        <w:numPr>
          <w:ilvl w:val="0"/>
          <w:numId w:val="0"/>
        </w:numPr>
        <w:ind w:left="576" w:hanging="576"/>
      </w:pPr>
      <w:r w:rsidRPr="006F4C94">
        <w:t xml:space="preserve">NTCET Completion by </w:t>
      </w:r>
      <w:r>
        <w:t>Sector</w:t>
      </w:r>
    </w:p>
    <w:p w14:paraId="268876DB" w14:textId="70699FB9" w:rsidR="00F37B4C" w:rsidRPr="005123E8" w:rsidRDefault="005123E8" w:rsidP="005123E8">
      <w:pPr>
        <w:spacing w:after="120"/>
        <w:ind w:left="1418" w:hanging="1418"/>
        <w:rPr>
          <w:rFonts w:asciiTheme="minorHAnsi" w:hAnsiTheme="minorHAnsi" w:cs="Arial"/>
          <w:b/>
        </w:rPr>
      </w:pPr>
      <w:r>
        <w:rPr>
          <w:rFonts w:asciiTheme="minorHAnsi" w:hAnsiTheme="minorHAnsi" w:cs="Arial"/>
          <w:b/>
        </w:rPr>
        <w:t>Figure 5</w:t>
      </w:r>
      <w:r>
        <w:rPr>
          <w:rFonts w:asciiTheme="minorHAnsi" w:hAnsiTheme="minorHAnsi" w:cs="Arial"/>
          <w:b/>
        </w:rPr>
        <w:tab/>
      </w:r>
      <w:r w:rsidR="00F37B4C" w:rsidRPr="005123E8">
        <w:rPr>
          <w:rFonts w:asciiTheme="minorHAnsi" w:hAnsiTheme="minorHAnsi" w:cs="Arial"/>
          <w:b/>
        </w:rPr>
        <w:t xml:space="preserve">NTCET </w:t>
      </w:r>
      <w:r w:rsidR="00136A1F">
        <w:rPr>
          <w:rFonts w:asciiTheme="minorHAnsi" w:hAnsiTheme="minorHAnsi" w:cs="Arial"/>
          <w:b/>
        </w:rPr>
        <w:t>c</w:t>
      </w:r>
      <w:r w:rsidR="00136A1F" w:rsidRPr="005123E8">
        <w:rPr>
          <w:rFonts w:asciiTheme="minorHAnsi" w:hAnsiTheme="minorHAnsi" w:cs="Arial"/>
          <w:b/>
        </w:rPr>
        <w:t xml:space="preserve">ompletions </w:t>
      </w:r>
      <w:r w:rsidR="00F37B4C" w:rsidRPr="005123E8">
        <w:rPr>
          <w:rFonts w:asciiTheme="minorHAnsi" w:hAnsiTheme="minorHAnsi" w:cs="Arial"/>
          <w:b/>
        </w:rPr>
        <w:t>by sector from 2011-20</w:t>
      </w:r>
    </w:p>
    <w:p w14:paraId="1CE98211" w14:textId="0A379B83" w:rsidR="002A2EDB" w:rsidRPr="002A2EDB" w:rsidRDefault="00F37B4C">
      <w:pPr>
        <w:rPr>
          <w:rFonts w:cs="Arial"/>
        </w:rPr>
      </w:pPr>
      <w:r>
        <w:rPr>
          <w:noProof/>
          <w:lang w:eastAsia="en-AU"/>
        </w:rPr>
        <w:drawing>
          <wp:inline distT="0" distB="0" distL="0" distR="0" wp14:anchorId="125597C8" wp14:editId="225A11F0">
            <wp:extent cx="5806440" cy="3086100"/>
            <wp:effectExtent l="0" t="0" r="381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E5FC96" w14:textId="3756145A" w:rsidR="00F37B4C" w:rsidRPr="0017071E" w:rsidRDefault="00F37B4C" w:rsidP="00F37B4C">
      <w:pPr>
        <w:spacing w:after="120"/>
        <w:rPr>
          <w:rFonts w:cs="Arial"/>
          <w:b/>
        </w:rPr>
      </w:pPr>
      <w:r w:rsidRPr="0017071E">
        <w:rPr>
          <w:rFonts w:cs="Arial"/>
          <w:b/>
        </w:rPr>
        <w:t>Figure 5</w:t>
      </w:r>
      <w:r w:rsidR="0017071E" w:rsidRPr="0017071E">
        <w:rPr>
          <w:rFonts w:cs="Arial"/>
          <w:b/>
        </w:rPr>
        <w:t>: Analysis</w:t>
      </w:r>
    </w:p>
    <w:p w14:paraId="1417E97A" w14:textId="1F2180AF" w:rsidR="00F37B4C" w:rsidRPr="0017071E" w:rsidRDefault="00F37B4C" w:rsidP="00F37B4C">
      <w:pPr>
        <w:spacing w:after="120"/>
        <w:rPr>
          <w:rFonts w:cs="Arial"/>
        </w:rPr>
      </w:pPr>
      <w:r w:rsidRPr="0017071E">
        <w:rPr>
          <w:rFonts w:cs="Arial"/>
        </w:rPr>
        <w:t xml:space="preserve">There was a relative </w:t>
      </w:r>
      <w:r w:rsidR="00136A1F">
        <w:rPr>
          <w:rFonts w:cs="Arial"/>
        </w:rPr>
        <w:t xml:space="preserve">five </w:t>
      </w:r>
      <w:r w:rsidR="0017071E">
        <w:rPr>
          <w:rFonts w:cs="Arial"/>
        </w:rPr>
        <w:t>per cent</w:t>
      </w:r>
      <w:r w:rsidRPr="0017071E">
        <w:rPr>
          <w:rFonts w:cs="Arial"/>
        </w:rPr>
        <w:t xml:space="preserve"> increase in the number of completers in the government sector and a corresponding decrease in the percentage of completer</w:t>
      </w:r>
      <w:r w:rsidR="0017071E">
        <w:rPr>
          <w:rFonts w:cs="Arial"/>
        </w:rPr>
        <w:t>s in the non-government sector.</w:t>
      </w:r>
    </w:p>
    <w:p w14:paraId="41F37EA5" w14:textId="2177FEB9" w:rsidR="0017071E" w:rsidRDefault="0017071E" w:rsidP="0017071E">
      <w:pPr>
        <w:ind w:left="1418" w:hanging="1418"/>
        <w:rPr>
          <w:rFonts w:cs="Arial"/>
          <w:b/>
        </w:rPr>
      </w:pPr>
    </w:p>
    <w:p w14:paraId="1373C737" w14:textId="77777777" w:rsidR="00B64F2A" w:rsidRDefault="00B64F2A" w:rsidP="0017071E">
      <w:pPr>
        <w:ind w:left="1418" w:hanging="1418"/>
        <w:rPr>
          <w:rFonts w:cs="Arial"/>
          <w:b/>
        </w:rPr>
      </w:pPr>
    </w:p>
    <w:p w14:paraId="74649ED8" w14:textId="6CFD5415" w:rsidR="00F37B4C" w:rsidRPr="0017071E" w:rsidRDefault="0017071E" w:rsidP="0017071E">
      <w:pPr>
        <w:ind w:left="1418" w:hanging="1418"/>
        <w:rPr>
          <w:rFonts w:cs="Arial"/>
          <w:b/>
        </w:rPr>
      </w:pPr>
      <w:r>
        <w:rPr>
          <w:rFonts w:cs="Arial"/>
          <w:b/>
        </w:rPr>
        <w:t>Figure 6</w:t>
      </w:r>
      <w:r>
        <w:rPr>
          <w:rFonts w:cs="Arial"/>
          <w:b/>
        </w:rPr>
        <w:tab/>
      </w:r>
      <w:r w:rsidR="00F37B4C" w:rsidRPr="0017071E">
        <w:rPr>
          <w:rFonts w:cs="Arial"/>
          <w:b/>
        </w:rPr>
        <w:t xml:space="preserve">Aboriginal and Torres Strait Islander NTCET </w:t>
      </w:r>
      <w:r w:rsidR="00136A1F">
        <w:rPr>
          <w:rFonts w:cs="Arial"/>
          <w:b/>
        </w:rPr>
        <w:t>c</w:t>
      </w:r>
      <w:r w:rsidR="00136A1F" w:rsidRPr="0017071E">
        <w:rPr>
          <w:rFonts w:cs="Arial"/>
          <w:b/>
        </w:rPr>
        <w:t xml:space="preserve">ompleters </w:t>
      </w:r>
      <w:r w:rsidR="00F37B4C" w:rsidRPr="0017071E">
        <w:rPr>
          <w:rFonts w:cs="Arial"/>
          <w:b/>
        </w:rPr>
        <w:t xml:space="preserve">by </w:t>
      </w:r>
      <w:r w:rsidR="00136A1F">
        <w:rPr>
          <w:rFonts w:cs="Arial"/>
          <w:b/>
        </w:rPr>
        <w:t>s</w:t>
      </w:r>
      <w:r w:rsidR="00136A1F" w:rsidRPr="0017071E">
        <w:rPr>
          <w:rFonts w:cs="Arial"/>
          <w:b/>
        </w:rPr>
        <w:t>ector</w:t>
      </w:r>
    </w:p>
    <w:p w14:paraId="6B158F54" w14:textId="02BC934F" w:rsidR="002A2EDB" w:rsidRDefault="00F37B4C">
      <w:pPr>
        <w:rPr>
          <w:rFonts w:ascii="Arial" w:hAnsi="Arial" w:cs="Arial"/>
        </w:rPr>
      </w:pPr>
      <w:r>
        <w:rPr>
          <w:rFonts w:ascii="Arial" w:hAnsi="Arial" w:cs="Arial"/>
          <w:noProof/>
          <w:lang w:eastAsia="en-AU"/>
        </w:rPr>
        <w:drawing>
          <wp:inline distT="0" distB="0" distL="0" distR="0" wp14:anchorId="2E79F292" wp14:editId="70BFA39E">
            <wp:extent cx="5746555" cy="29184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0243" cy="2920333"/>
                    </a:xfrm>
                    <a:prstGeom prst="rect">
                      <a:avLst/>
                    </a:prstGeom>
                    <a:noFill/>
                  </pic:spPr>
                </pic:pic>
              </a:graphicData>
            </a:graphic>
          </wp:inline>
        </w:drawing>
      </w:r>
    </w:p>
    <w:p w14:paraId="44F49DED" w14:textId="77777777" w:rsidR="00F37B4C" w:rsidRPr="0017071E" w:rsidRDefault="00F37B4C" w:rsidP="00F37B4C">
      <w:pPr>
        <w:spacing w:after="120"/>
        <w:rPr>
          <w:rFonts w:cs="Arial"/>
          <w:b/>
        </w:rPr>
      </w:pPr>
      <w:r w:rsidRPr="0017071E">
        <w:rPr>
          <w:rFonts w:cs="Arial"/>
          <w:b/>
        </w:rPr>
        <w:t>Figure 6: Analysis</w:t>
      </w:r>
    </w:p>
    <w:p w14:paraId="775B6AC1" w14:textId="392BE041" w:rsidR="00F37B4C" w:rsidRPr="0017071E" w:rsidRDefault="00F37B4C" w:rsidP="00F37B4C">
      <w:pPr>
        <w:rPr>
          <w:rFonts w:cs="Arial"/>
        </w:rPr>
      </w:pPr>
      <w:r w:rsidRPr="0017071E">
        <w:rPr>
          <w:rFonts w:cs="Arial"/>
        </w:rPr>
        <w:t>There was a relative 7.4</w:t>
      </w:r>
      <w:r w:rsidR="0017071E">
        <w:rPr>
          <w:rFonts w:cs="Arial"/>
        </w:rPr>
        <w:t xml:space="preserve"> per cent</w:t>
      </w:r>
      <w:r w:rsidRPr="0017071E">
        <w:rPr>
          <w:rFonts w:cs="Arial"/>
        </w:rPr>
        <w:t xml:space="preserve"> increase in the number of completers in the government sector from 2019 and a corresponding decrease in the percentage of completers in the non-government sector.</w:t>
      </w:r>
    </w:p>
    <w:p w14:paraId="13EB4F2E" w14:textId="3496B358" w:rsidR="002735DD" w:rsidRDefault="002735DD">
      <w:pPr>
        <w:rPr>
          <w:rFonts w:ascii="Arial" w:hAnsi="Arial" w:cs="Arial"/>
          <w:b/>
          <w:lang w:val="en-US"/>
        </w:rPr>
      </w:pPr>
      <w:r>
        <w:rPr>
          <w:rFonts w:ascii="Arial" w:hAnsi="Arial" w:cs="Arial"/>
          <w:b/>
          <w:lang w:val="en-US"/>
        </w:rPr>
        <w:br w:type="page"/>
      </w:r>
    </w:p>
    <w:p w14:paraId="146AFCE1" w14:textId="77777777" w:rsidR="0017071E" w:rsidRDefault="0017071E" w:rsidP="0017071E">
      <w:pPr>
        <w:ind w:left="1418" w:hanging="1418"/>
        <w:rPr>
          <w:rFonts w:ascii="Arial" w:hAnsi="Arial" w:cs="Arial"/>
          <w:b/>
          <w:lang w:val="en-US"/>
        </w:rPr>
      </w:pPr>
    </w:p>
    <w:p w14:paraId="59A1EE81" w14:textId="7C5D99D6" w:rsidR="002A2EDB" w:rsidRPr="000C16EE" w:rsidRDefault="00F37B4C" w:rsidP="0017071E">
      <w:pPr>
        <w:ind w:left="1418" w:hanging="1418"/>
        <w:rPr>
          <w:rFonts w:cs="Arial"/>
        </w:rPr>
      </w:pPr>
      <w:r w:rsidRPr="000C16EE">
        <w:rPr>
          <w:rFonts w:cs="Arial"/>
          <w:b/>
          <w:lang w:val="en-US"/>
        </w:rPr>
        <w:t>Figure 7</w:t>
      </w:r>
      <w:r w:rsidRPr="000C16EE">
        <w:rPr>
          <w:rFonts w:cs="Arial"/>
          <w:b/>
          <w:lang w:val="en-US"/>
        </w:rPr>
        <w:tab/>
        <w:t>2011</w:t>
      </w:r>
      <w:r w:rsidR="00136A1F" w:rsidRPr="000C16EE">
        <w:rPr>
          <w:rFonts w:cs="Arial"/>
          <w:b/>
        </w:rPr>
        <w:t>-</w:t>
      </w:r>
      <w:r w:rsidRPr="000C16EE">
        <w:rPr>
          <w:rFonts w:cs="Arial"/>
          <w:b/>
          <w:lang w:val="en-US"/>
        </w:rPr>
        <w:t xml:space="preserve">20 PLP to NTCET </w:t>
      </w:r>
      <w:r w:rsidR="00136A1F" w:rsidRPr="000C16EE">
        <w:rPr>
          <w:rFonts w:cs="Arial"/>
          <w:b/>
          <w:lang w:val="en-US"/>
        </w:rPr>
        <w:t xml:space="preserve">completion </w:t>
      </w:r>
      <w:r w:rsidRPr="000C16EE">
        <w:rPr>
          <w:rFonts w:cs="Arial"/>
          <w:b/>
          <w:lang w:val="en-US"/>
        </w:rPr>
        <w:t>rate</w:t>
      </w:r>
    </w:p>
    <w:p w14:paraId="2390516F" w14:textId="489F9B8B" w:rsidR="002A2EDB" w:rsidRDefault="00D077AF">
      <w:pPr>
        <w:rPr>
          <w:rFonts w:ascii="Arial" w:hAnsi="Arial" w:cs="Arial"/>
        </w:rPr>
      </w:pPr>
      <w:r>
        <w:rPr>
          <w:rFonts w:ascii="Arial" w:hAnsi="Arial" w:cs="Arial"/>
          <w:noProof/>
          <w:lang w:eastAsia="en-AU"/>
        </w:rPr>
        <w:drawing>
          <wp:inline distT="0" distB="0" distL="0" distR="0" wp14:anchorId="148A3026" wp14:editId="4A6F3AA4">
            <wp:extent cx="5760720" cy="33391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5941" cy="3347932"/>
                    </a:xfrm>
                    <a:prstGeom prst="rect">
                      <a:avLst/>
                    </a:prstGeom>
                    <a:noFill/>
                  </pic:spPr>
                </pic:pic>
              </a:graphicData>
            </a:graphic>
          </wp:inline>
        </w:drawing>
      </w:r>
    </w:p>
    <w:p w14:paraId="72E39798" w14:textId="2DE39C4E" w:rsidR="00D077AF" w:rsidRPr="000C16EE" w:rsidRDefault="00D077AF" w:rsidP="0017071E">
      <w:pPr>
        <w:spacing w:after="120"/>
        <w:rPr>
          <w:rFonts w:cs="Arial"/>
          <w:i/>
          <w:sz w:val="18"/>
          <w:szCs w:val="18"/>
          <w:lang w:val="en-GB"/>
        </w:rPr>
      </w:pPr>
      <w:r w:rsidRPr="000C16EE">
        <w:rPr>
          <w:rFonts w:cs="Arial"/>
          <w:sz w:val="18"/>
          <w:lang w:val="en-GB"/>
        </w:rPr>
        <w:t xml:space="preserve">* </w:t>
      </w:r>
      <w:r w:rsidRPr="000C16EE">
        <w:rPr>
          <w:rFonts w:cs="Arial"/>
          <w:i/>
          <w:sz w:val="18"/>
          <w:szCs w:val="18"/>
          <w:lang w:val="en-GB"/>
        </w:rPr>
        <w:t xml:space="preserve">PLP </w:t>
      </w:r>
      <w:r w:rsidR="00136A1F" w:rsidRPr="000C16EE">
        <w:rPr>
          <w:rFonts w:cs="Arial"/>
          <w:i/>
          <w:sz w:val="18"/>
          <w:szCs w:val="18"/>
          <w:lang w:val="en-GB"/>
        </w:rPr>
        <w:t xml:space="preserve">progress </w:t>
      </w:r>
      <w:r w:rsidRPr="000C16EE">
        <w:rPr>
          <w:rFonts w:cs="Arial"/>
          <w:i/>
          <w:sz w:val="18"/>
          <w:szCs w:val="18"/>
          <w:lang w:val="en-GB"/>
        </w:rPr>
        <w:t xml:space="preserve">data for 2020 provided by the SACE Board </w:t>
      </w:r>
      <w:r w:rsidR="00136A1F" w:rsidRPr="000C16EE">
        <w:rPr>
          <w:rFonts w:cs="Arial"/>
          <w:i/>
          <w:sz w:val="18"/>
          <w:szCs w:val="18"/>
          <w:lang w:val="en-GB"/>
        </w:rPr>
        <w:t xml:space="preserve">of SA </w:t>
      </w:r>
      <w:r w:rsidRPr="000C16EE">
        <w:rPr>
          <w:rFonts w:cs="Arial"/>
          <w:i/>
          <w:sz w:val="18"/>
          <w:szCs w:val="18"/>
          <w:lang w:val="en-GB"/>
        </w:rPr>
        <w:t>on 20 May 2021</w:t>
      </w:r>
    </w:p>
    <w:p w14:paraId="203BA665" w14:textId="0FF03607" w:rsidR="00D077AF" w:rsidRPr="000C16EE" w:rsidRDefault="00D077AF" w:rsidP="00D077AF">
      <w:pPr>
        <w:rPr>
          <w:rFonts w:cs="Arial"/>
          <w:i/>
          <w:sz w:val="12"/>
          <w:szCs w:val="18"/>
        </w:rPr>
      </w:pPr>
      <w:r w:rsidRPr="000C16EE">
        <w:rPr>
          <w:rFonts w:cs="Arial"/>
          <w:i/>
          <w:sz w:val="18"/>
          <w:lang w:val="en-GB"/>
        </w:rPr>
        <w:t xml:space="preserve">Note: figures are subject to change as some students require more than </w:t>
      </w:r>
      <w:r w:rsidR="00136A1F" w:rsidRPr="000C16EE">
        <w:rPr>
          <w:rFonts w:cs="Arial"/>
          <w:i/>
          <w:sz w:val="18"/>
          <w:lang w:val="en-GB"/>
        </w:rPr>
        <w:t xml:space="preserve">two </w:t>
      </w:r>
      <w:r w:rsidRPr="000C16EE">
        <w:rPr>
          <w:rFonts w:cs="Arial"/>
          <w:i/>
          <w:sz w:val="18"/>
          <w:lang w:val="en-GB"/>
        </w:rPr>
        <w:t>years to complete the NTCET</w:t>
      </w:r>
    </w:p>
    <w:p w14:paraId="2B6B340E" w14:textId="39BE0348" w:rsidR="00D077AF" w:rsidRPr="00136A1F" w:rsidRDefault="00D077AF" w:rsidP="00D077AF">
      <w:pPr>
        <w:spacing w:before="120" w:after="120"/>
        <w:rPr>
          <w:rFonts w:cs="Arial"/>
          <w:lang w:val="en-GB"/>
        </w:rPr>
      </w:pPr>
      <w:r w:rsidRPr="00136A1F">
        <w:rPr>
          <w:rFonts w:cs="Arial"/>
          <w:lang w:val="en-GB"/>
        </w:rPr>
        <w:t xml:space="preserve">Figure 7 shows the </w:t>
      </w:r>
      <w:r w:rsidR="0017071E" w:rsidRPr="00136A1F">
        <w:rPr>
          <w:rFonts w:cs="Arial"/>
          <w:lang w:val="en-GB"/>
        </w:rPr>
        <w:t xml:space="preserve">PLP </w:t>
      </w:r>
      <w:r w:rsidRPr="00136A1F">
        <w:rPr>
          <w:rFonts w:cs="Arial"/>
          <w:lang w:val="en-GB"/>
        </w:rPr>
        <w:t>to NTCET completion rate. This</w:t>
      </w:r>
      <w:r w:rsidR="00136A1F" w:rsidRPr="00136A1F">
        <w:rPr>
          <w:rFonts w:cs="Arial"/>
          <w:lang w:val="en-GB"/>
        </w:rPr>
        <w:t xml:space="preserve"> is</w:t>
      </w:r>
      <w:r w:rsidRPr="00136A1F">
        <w:rPr>
          <w:rFonts w:cs="Arial"/>
          <w:lang w:val="en-GB"/>
        </w:rPr>
        <w:t xml:space="preserve"> the percentage of students completing their NTCET compared to the number of students who completed their Stag</w:t>
      </w:r>
      <w:r w:rsidR="0017071E" w:rsidRPr="00136A1F">
        <w:rPr>
          <w:rFonts w:cs="Arial"/>
          <w:lang w:val="en-GB"/>
        </w:rPr>
        <w:t xml:space="preserve">e 1 </w:t>
      </w:r>
      <w:r w:rsidR="00136A1F" w:rsidRPr="00136A1F">
        <w:rPr>
          <w:rFonts w:cs="Arial"/>
          <w:lang w:val="en-GB"/>
        </w:rPr>
        <w:t>PLP</w:t>
      </w:r>
      <w:r w:rsidRPr="00136A1F">
        <w:rPr>
          <w:rFonts w:cs="Arial"/>
          <w:lang w:val="en-GB"/>
        </w:rPr>
        <w:t xml:space="preserve"> in </w:t>
      </w:r>
      <w:r w:rsidR="00136A1F" w:rsidRPr="00136A1F">
        <w:rPr>
          <w:rFonts w:cs="Arial"/>
          <w:lang w:val="en-GB"/>
        </w:rPr>
        <w:t xml:space="preserve">Year </w:t>
      </w:r>
      <w:r w:rsidRPr="00136A1F">
        <w:rPr>
          <w:rFonts w:cs="Arial"/>
          <w:lang w:val="en-GB"/>
        </w:rPr>
        <w:t>10.</w:t>
      </w:r>
    </w:p>
    <w:p w14:paraId="4AB8BBE0" w14:textId="06279045" w:rsidR="00D077AF" w:rsidRPr="00136A1F" w:rsidRDefault="00D077AF" w:rsidP="0017071E">
      <w:pPr>
        <w:spacing w:after="120"/>
        <w:rPr>
          <w:rFonts w:cs="Arial"/>
          <w:lang w:val="en-GB"/>
        </w:rPr>
      </w:pPr>
      <w:r w:rsidRPr="00136A1F">
        <w:rPr>
          <w:rFonts w:cs="Arial"/>
          <w:lang w:val="en-GB"/>
        </w:rPr>
        <w:t>This data is at a system level and does not track individual stu</w:t>
      </w:r>
      <w:r w:rsidR="002735DD" w:rsidRPr="00136A1F">
        <w:rPr>
          <w:rFonts w:cs="Arial"/>
          <w:lang w:val="en-GB"/>
        </w:rPr>
        <w:t>dents. It assumes the following.</w:t>
      </w:r>
    </w:p>
    <w:p w14:paraId="2C0C6275" w14:textId="14DDAE43" w:rsidR="00D077AF" w:rsidRPr="00136A1F" w:rsidRDefault="002735DD" w:rsidP="00E7742E">
      <w:pPr>
        <w:pStyle w:val="ListParagraph"/>
        <w:numPr>
          <w:ilvl w:val="0"/>
          <w:numId w:val="15"/>
        </w:numPr>
        <w:spacing w:after="0"/>
        <w:contextualSpacing/>
        <w:rPr>
          <w:rFonts w:cs="Arial"/>
          <w:sz w:val="18"/>
          <w:szCs w:val="18"/>
        </w:rPr>
      </w:pPr>
      <w:r w:rsidRPr="00136A1F">
        <w:rPr>
          <w:rFonts w:cs="Arial"/>
          <w:lang w:val="en-GB"/>
        </w:rPr>
        <w:t>S</w:t>
      </w:r>
      <w:r w:rsidR="00D077AF" w:rsidRPr="00136A1F">
        <w:rPr>
          <w:rFonts w:cs="Arial"/>
          <w:lang w:val="en-GB"/>
        </w:rPr>
        <w:t>tudents take three years to complete their NTCET</w:t>
      </w:r>
      <w:r w:rsidRPr="00136A1F">
        <w:rPr>
          <w:rFonts w:cs="Arial"/>
          <w:lang w:val="en-GB"/>
        </w:rPr>
        <w:t>.</w:t>
      </w:r>
    </w:p>
    <w:p w14:paraId="7229F36C" w14:textId="56B25872" w:rsidR="00D077AF" w:rsidRPr="00136A1F" w:rsidRDefault="002735DD" w:rsidP="00E7742E">
      <w:pPr>
        <w:pStyle w:val="ListParagraph"/>
        <w:numPr>
          <w:ilvl w:val="0"/>
          <w:numId w:val="15"/>
        </w:numPr>
        <w:ind w:left="714" w:hanging="357"/>
        <w:contextualSpacing/>
        <w:rPr>
          <w:rFonts w:cs="Arial"/>
          <w:sz w:val="18"/>
          <w:szCs w:val="18"/>
        </w:rPr>
      </w:pPr>
      <w:r w:rsidRPr="00136A1F">
        <w:rPr>
          <w:rFonts w:cs="Arial"/>
          <w:lang w:val="en-GB"/>
        </w:rPr>
        <w:t>S</w:t>
      </w:r>
      <w:r w:rsidR="00D077AF" w:rsidRPr="00136A1F">
        <w:rPr>
          <w:rFonts w:cs="Arial"/>
          <w:lang w:val="en-GB"/>
        </w:rPr>
        <w:t>tudents do not join or leave the cohort</w:t>
      </w:r>
      <w:r w:rsidR="0017071E" w:rsidRPr="00136A1F">
        <w:rPr>
          <w:rFonts w:cs="Arial"/>
          <w:lang w:val="en-GB"/>
        </w:rPr>
        <w:t>.</w:t>
      </w:r>
    </w:p>
    <w:p w14:paraId="60DF1048" w14:textId="77777777" w:rsidR="0017071E" w:rsidRPr="000C16EE" w:rsidRDefault="0017071E" w:rsidP="00D077AF">
      <w:pPr>
        <w:spacing w:after="120"/>
        <w:rPr>
          <w:rFonts w:cs="Arial"/>
          <w:b/>
        </w:rPr>
      </w:pPr>
    </w:p>
    <w:p w14:paraId="4E6C7D08" w14:textId="41868668" w:rsidR="00D077AF" w:rsidRPr="000C16EE" w:rsidRDefault="00D077AF" w:rsidP="00D077AF">
      <w:pPr>
        <w:spacing w:after="120"/>
        <w:rPr>
          <w:rFonts w:cs="Arial"/>
          <w:b/>
        </w:rPr>
      </w:pPr>
      <w:r w:rsidRPr="000C16EE">
        <w:rPr>
          <w:rFonts w:cs="Arial"/>
          <w:b/>
        </w:rPr>
        <w:t>Figure 7 Analysis</w:t>
      </w:r>
    </w:p>
    <w:p w14:paraId="33056D0E" w14:textId="4990A783" w:rsidR="00D077AF" w:rsidRPr="000C16EE" w:rsidRDefault="00D077AF" w:rsidP="00D077AF">
      <w:pPr>
        <w:rPr>
          <w:rFonts w:cs="Arial"/>
        </w:rPr>
      </w:pPr>
      <w:r w:rsidRPr="000C16EE">
        <w:rPr>
          <w:rFonts w:cs="Arial"/>
        </w:rPr>
        <w:t>The retention of all students between Year 10 to NTCET completion has increased in the past year. For the Aboriginal cohort, the rate has increased significantly since the previous year.</w:t>
      </w:r>
    </w:p>
    <w:p w14:paraId="7235810F" w14:textId="6712F3F6" w:rsidR="00D077AF" w:rsidRPr="000C16EE" w:rsidRDefault="00D077AF" w:rsidP="00D077AF">
      <w:pPr>
        <w:rPr>
          <w:rFonts w:cs="Arial"/>
          <w:b/>
          <w:bCs/>
          <w:snapToGrid w:val="0"/>
          <w:szCs w:val="24"/>
        </w:rPr>
      </w:pPr>
    </w:p>
    <w:p w14:paraId="5D261AFA" w14:textId="608F961B" w:rsidR="002735DD" w:rsidRDefault="002735DD">
      <w:pPr>
        <w:rPr>
          <w:rFonts w:ascii="Arial" w:hAnsi="Arial" w:cs="Arial"/>
          <w:b/>
          <w:bCs/>
          <w:snapToGrid w:val="0"/>
          <w:szCs w:val="24"/>
        </w:rPr>
      </w:pPr>
      <w:r>
        <w:rPr>
          <w:rFonts w:ascii="Arial" w:hAnsi="Arial" w:cs="Arial"/>
          <w:b/>
          <w:bCs/>
          <w:snapToGrid w:val="0"/>
          <w:szCs w:val="24"/>
        </w:rPr>
        <w:br w:type="page"/>
      </w:r>
    </w:p>
    <w:p w14:paraId="7F7E66A4" w14:textId="77777777" w:rsidR="0017071E" w:rsidRDefault="0017071E" w:rsidP="00D077AF">
      <w:pPr>
        <w:rPr>
          <w:rFonts w:ascii="Arial" w:hAnsi="Arial" w:cs="Arial"/>
          <w:b/>
          <w:bCs/>
          <w:snapToGrid w:val="0"/>
          <w:szCs w:val="24"/>
        </w:rPr>
      </w:pPr>
    </w:p>
    <w:p w14:paraId="5F42CC6B" w14:textId="72431683" w:rsidR="00837F8A" w:rsidRPr="0030204F" w:rsidRDefault="00D25985" w:rsidP="00D25985">
      <w:pPr>
        <w:pStyle w:val="Heading1"/>
        <w:numPr>
          <w:ilvl w:val="0"/>
          <w:numId w:val="0"/>
        </w:numPr>
        <w:ind w:left="432" w:hanging="432"/>
      </w:pPr>
      <w:r>
        <w:t>T</w:t>
      </w:r>
      <w:r w:rsidR="00837F8A" w:rsidRPr="0030204F">
        <w:t xml:space="preserve">op 20 NTCET </w:t>
      </w:r>
      <w:r w:rsidR="00136A1F">
        <w:t xml:space="preserve">Students </w:t>
      </w:r>
      <w:r w:rsidR="00837F8A" w:rsidRPr="0030204F">
        <w:t xml:space="preserve">and Merit </w:t>
      </w:r>
      <w:r w:rsidR="00136A1F">
        <w:t>Awardees</w:t>
      </w:r>
    </w:p>
    <w:p w14:paraId="7C91F707" w14:textId="76BED5F1" w:rsidR="00D077AF" w:rsidRPr="00D077AF" w:rsidRDefault="00D077AF" w:rsidP="0017071E">
      <w:pPr>
        <w:pStyle w:val="Para"/>
        <w:spacing w:after="200"/>
        <w:rPr>
          <w:rFonts w:ascii="Lato" w:hAnsi="Lato" w:cs="Arial"/>
          <w:sz w:val="22"/>
          <w:szCs w:val="22"/>
        </w:rPr>
      </w:pPr>
      <w:r w:rsidRPr="00D077AF">
        <w:rPr>
          <w:rFonts w:ascii="Lato" w:hAnsi="Lato" w:cs="Arial"/>
          <w:sz w:val="22"/>
          <w:szCs w:val="22"/>
        </w:rPr>
        <w:t xml:space="preserve">The top 20 NTCET students in the Northern Territory are recognised every year by the Northern Territory Board of Studies. These students gained university aggregates that ranged from 84.00 to 88.85 out of 90. Twenty-one students were in the top 20 in 2020 due to two students </w:t>
      </w:r>
      <w:r w:rsidR="006B1ABD">
        <w:rPr>
          <w:rFonts w:ascii="Lato" w:hAnsi="Lato" w:cs="Arial"/>
          <w:sz w:val="22"/>
          <w:szCs w:val="22"/>
        </w:rPr>
        <w:t>achieving</w:t>
      </w:r>
      <w:r w:rsidR="006B1ABD" w:rsidRPr="00D077AF">
        <w:rPr>
          <w:rFonts w:ascii="Lato" w:hAnsi="Lato" w:cs="Arial"/>
          <w:sz w:val="22"/>
          <w:szCs w:val="22"/>
        </w:rPr>
        <w:t xml:space="preserve"> </w:t>
      </w:r>
      <w:r w:rsidRPr="00D077AF">
        <w:rPr>
          <w:rFonts w:ascii="Lato" w:hAnsi="Lato" w:cs="Arial"/>
          <w:sz w:val="22"/>
          <w:szCs w:val="22"/>
        </w:rPr>
        <w:t xml:space="preserve">the same university aggregate at the </w:t>
      </w:r>
      <w:r w:rsidR="006B1ABD">
        <w:rPr>
          <w:rFonts w:ascii="Lato" w:hAnsi="Lato" w:cs="Arial"/>
          <w:sz w:val="22"/>
          <w:szCs w:val="22"/>
        </w:rPr>
        <w:t>20</w:t>
      </w:r>
      <w:r w:rsidR="006B1ABD" w:rsidRPr="000C16EE">
        <w:rPr>
          <w:rFonts w:ascii="Lato" w:hAnsi="Lato" w:cs="Arial"/>
          <w:sz w:val="22"/>
          <w:szCs w:val="22"/>
          <w:vertAlign w:val="superscript"/>
        </w:rPr>
        <w:t>th</w:t>
      </w:r>
      <w:r w:rsidR="006B1ABD" w:rsidRPr="00D077AF">
        <w:rPr>
          <w:rFonts w:ascii="Lato" w:hAnsi="Lato" w:cs="Arial"/>
          <w:sz w:val="22"/>
          <w:szCs w:val="22"/>
        </w:rPr>
        <w:t xml:space="preserve"> </w:t>
      </w:r>
      <w:r w:rsidRPr="00D077AF">
        <w:rPr>
          <w:rFonts w:ascii="Lato" w:hAnsi="Lato" w:cs="Arial"/>
          <w:sz w:val="22"/>
          <w:szCs w:val="22"/>
        </w:rPr>
        <w:t>position</w:t>
      </w:r>
      <w:r w:rsidR="0017071E">
        <w:rPr>
          <w:rFonts w:ascii="Lato" w:hAnsi="Lato" w:cs="Arial"/>
          <w:sz w:val="22"/>
          <w:szCs w:val="22"/>
        </w:rPr>
        <w:t>.</w:t>
      </w:r>
    </w:p>
    <w:p w14:paraId="5C9223B5" w14:textId="12226368" w:rsidR="00D077AF" w:rsidRPr="00D077AF" w:rsidRDefault="00D077AF" w:rsidP="0017071E">
      <w:pPr>
        <w:pStyle w:val="Para"/>
        <w:spacing w:after="200"/>
        <w:rPr>
          <w:rFonts w:ascii="Lato" w:hAnsi="Lato" w:cs="Arial"/>
          <w:sz w:val="22"/>
          <w:szCs w:val="22"/>
        </w:rPr>
      </w:pPr>
      <w:r w:rsidRPr="00D077AF">
        <w:rPr>
          <w:rFonts w:ascii="Lato" w:hAnsi="Lato" w:cs="Arial"/>
          <w:sz w:val="22"/>
          <w:szCs w:val="22"/>
        </w:rPr>
        <w:t xml:space="preserve">Of the top 20 students, </w:t>
      </w:r>
      <w:r w:rsidR="00136A1F">
        <w:rPr>
          <w:rFonts w:ascii="Lato" w:hAnsi="Lato" w:cs="Arial"/>
          <w:sz w:val="22"/>
          <w:szCs w:val="22"/>
        </w:rPr>
        <w:t>12</w:t>
      </w:r>
      <w:r w:rsidR="00136A1F" w:rsidRPr="00D077AF">
        <w:rPr>
          <w:rFonts w:ascii="Lato" w:hAnsi="Lato" w:cs="Arial"/>
          <w:sz w:val="22"/>
          <w:szCs w:val="22"/>
        </w:rPr>
        <w:t xml:space="preserve"> </w:t>
      </w:r>
      <w:r w:rsidRPr="00D077AF">
        <w:rPr>
          <w:rFonts w:ascii="Lato" w:hAnsi="Lato" w:cs="Arial"/>
          <w:sz w:val="22"/>
          <w:szCs w:val="22"/>
        </w:rPr>
        <w:t>were male and nine were female.</w:t>
      </w:r>
    </w:p>
    <w:p w14:paraId="176FE62D" w14:textId="07815A37" w:rsidR="00D077AF" w:rsidRPr="00D077AF" w:rsidRDefault="00D077AF" w:rsidP="0017071E">
      <w:pPr>
        <w:pStyle w:val="Para"/>
        <w:spacing w:after="200"/>
        <w:rPr>
          <w:rFonts w:ascii="Lato" w:hAnsi="Lato" w:cs="Arial"/>
          <w:sz w:val="22"/>
          <w:szCs w:val="22"/>
        </w:rPr>
      </w:pPr>
      <w:r w:rsidRPr="00D077AF">
        <w:rPr>
          <w:rFonts w:ascii="Lato" w:hAnsi="Lato" w:cs="Arial"/>
          <w:sz w:val="22"/>
          <w:szCs w:val="22"/>
        </w:rPr>
        <w:t>Eleven of the top 20 students were from Darwin High School, four from The Essington School, two each from Casuarina Senior College and Our Lady of the Sacred Heart College (NT)</w:t>
      </w:r>
      <w:r w:rsidR="006B1ABD">
        <w:rPr>
          <w:rFonts w:ascii="Lato" w:hAnsi="Lato" w:cs="Arial"/>
          <w:sz w:val="22"/>
          <w:szCs w:val="22"/>
        </w:rPr>
        <w:t>,</w:t>
      </w:r>
      <w:r w:rsidRPr="00D077AF">
        <w:rPr>
          <w:rFonts w:ascii="Lato" w:hAnsi="Lato" w:cs="Arial"/>
          <w:sz w:val="22"/>
          <w:szCs w:val="22"/>
        </w:rPr>
        <w:t xml:space="preserve"> one each from St Philip’s College and O’Loughlin Catholic College.</w:t>
      </w:r>
    </w:p>
    <w:p w14:paraId="75E4E2B2" w14:textId="4C4C5323" w:rsidR="00D077AF" w:rsidRPr="00D077AF" w:rsidRDefault="00D077AF" w:rsidP="0017071E">
      <w:pPr>
        <w:pStyle w:val="Para"/>
        <w:spacing w:after="200"/>
        <w:rPr>
          <w:rFonts w:ascii="Lato" w:hAnsi="Lato" w:cs="Arial"/>
          <w:sz w:val="22"/>
          <w:szCs w:val="22"/>
        </w:rPr>
      </w:pPr>
      <w:r w:rsidRPr="00D077AF">
        <w:rPr>
          <w:rFonts w:ascii="Lato" w:hAnsi="Lato" w:cs="Arial"/>
          <w:sz w:val="22"/>
          <w:szCs w:val="22"/>
        </w:rPr>
        <w:t xml:space="preserve">A+ Merit awards are presented to students for meritorious achievement in a SACE Board accredited subject. Students can gain an A+ </w:t>
      </w:r>
      <w:r w:rsidR="006B1ABD">
        <w:rPr>
          <w:rFonts w:ascii="Lato" w:hAnsi="Lato" w:cs="Arial"/>
          <w:sz w:val="22"/>
          <w:szCs w:val="22"/>
        </w:rPr>
        <w:t>M</w:t>
      </w:r>
      <w:r w:rsidR="006B1ABD" w:rsidRPr="00D077AF">
        <w:rPr>
          <w:rFonts w:ascii="Lato" w:hAnsi="Lato" w:cs="Arial"/>
          <w:sz w:val="22"/>
          <w:szCs w:val="22"/>
        </w:rPr>
        <w:t xml:space="preserve">erit </w:t>
      </w:r>
      <w:r w:rsidRPr="00D077AF">
        <w:rPr>
          <w:rFonts w:ascii="Lato" w:hAnsi="Lato" w:cs="Arial"/>
          <w:sz w:val="22"/>
          <w:szCs w:val="22"/>
        </w:rPr>
        <w:t>in a Stage 2 SACE Board accredited subject, if they meet the following two criteria:</w:t>
      </w:r>
    </w:p>
    <w:p w14:paraId="035EDF0A" w14:textId="271E550F" w:rsidR="00D077AF" w:rsidRPr="000C16EE" w:rsidRDefault="00D077AF" w:rsidP="000C16EE">
      <w:pPr>
        <w:pStyle w:val="ListParagraph"/>
        <w:numPr>
          <w:ilvl w:val="0"/>
          <w:numId w:val="15"/>
        </w:numPr>
        <w:spacing w:after="0"/>
        <w:contextualSpacing/>
        <w:rPr>
          <w:lang w:val="en-GB"/>
        </w:rPr>
      </w:pPr>
      <w:r w:rsidRPr="000C16EE">
        <w:rPr>
          <w:rFonts w:cs="Arial"/>
          <w:lang w:val="en-GB"/>
        </w:rPr>
        <w:t>gain an overall subject grade of A+ for that subject</w:t>
      </w:r>
    </w:p>
    <w:p w14:paraId="699F4192" w14:textId="51B1F724" w:rsidR="00D077AF" w:rsidRPr="000C16EE" w:rsidRDefault="00D077AF" w:rsidP="000C16EE">
      <w:pPr>
        <w:pStyle w:val="ListParagraph"/>
        <w:numPr>
          <w:ilvl w:val="0"/>
          <w:numId w:val="15"/>
        </w:numPr>
        <w:spacing w:after="0"/>
        <w:contextualSpacing/>
        <w:rPr>
          <w:rFonts w:cs="Arial"/>
          <w:lang w:val="en-GB"/>
        </w:rPr>
      </w:pPr>
      <w:r w:rsidRPr="000C16EE">
        <w:rPr>
          <w:rFonts w:cs="Arial"/>
          <w:lang w:val="en-GB"/>
        </w:rPr>
        <w:t>be selected by a panel, appointed by the SACE Board</w:t>
      </w:r>
      <w:r w:rsidR="006B1ABD">
        <w:rPr>
          <w:rFonts w:cs="Arial"/>
          <w:lang w:val="en-GB"/>
        </w:rPr>
        <w:t xml:space="preserve"> of SA</w:t>
      </w:r>
      <w:r w:rsidRPr="000C16EE">
        <w:rPr>
          <w:rFonts w:cs="Arial"/>
          <w:lang w:val="en-GB"/>
        </w:rPr>
        <w:t xml:space="preserve">, as demonstrating exceptional achievement in the subject (typically, fewer than </w:t>
      </w:r>
      <w:r w:rsidR="006B1ABD">
        <w:rPr>
          <w:rFonts w:cs="Arial"/>
          <w:lang w:val="en-GB"/>
        </w:rPr>
        <w:t>two per cent</w:t>
      </w:r>
      <w:r w:rsidRPr="000C16EE">
        <w:rPr>
          <w:rFonts w:cs="Arial"/>
          <w:lang w:val="en-GB"/>
        </w:rPr>
        <w:t xml:space="preserve"> of the subject cohort would meet this criterion).</w:t>
      </w:r>
    </w:p>
    <w:p w14:paraId="21C1FE22" w14:textId="69229496" w:rsidR="00D077AF" w:rsidRPr="00D077AF" w:rsidRDefault="006B1ABD" w:rsidP="0017071E">
      <w:pPr>
        <w:pStyle w:val="Para"/>
        <w:spacing w:after="200"/>
        <w:rPr>
          <w:rFonts w:ascii="Lato" w:hAnsi="Lato" w:cs="Arial"/>
          <w:sz w:val="22"/>
          <w:szCs w:val="22"/>
          <w:highlight w:val="yellow"/>
          <w:lang w:val="en-GB"/>
        </w:rPr>
      </w:pPr>
      <w:r w:rsidRPr="00D077AF">
        <w:rPr>
          <w:rFonts w:ascii="Lato" w:hAnsi="Lato" w:cs="Arial"/>
          <w:sz w:val="22"/>
          <w:szCs w:val="22"/>
        </w:rPr>
        <w:t>Forty</w:t>
      </w:r>
      <w:r>
        <w:rPr>
          <w:rFonts w:ascii="Lato" w:hAnsi="Lato" w:cs="Arial"/>
          <w:sz w:val="22"/>
          <w:szCs w:val="22"/>
        </w:rPr>
        <w:t>-</w:t>
      </w:r>
      <w:r w:rsidR="00D077AF" w:rsidRPr="00D077AF">
        <w:rPr>
          <w:rFonts w:ascii="Lato" w:hAnsi="Lato" w:cs="Arial"/>
          <w:sz w:val="22"/>
          <w:szCs w:val="22"/>
        </w:rPr>
        <w:t xml:space="preserve">nine A+ </w:t>
      </w:r>
      <w:r>
        <w:rPr>
          <w:rFonts w:ascii="Lato" w:hAnsi="Lato" w:cs="Arial"/>
          <w:sz w:val="22"/>
          <w:szCs w:val="22"/>
        </w:rPr>
        <w:t>M</w:t>
      </w:r>
      <w:r w:rsidRPr="00D077AF">
        <w:rPr>
          <w:rFonts w:ascii="Lato" w:hAnsi="Lato" w:cs="Arial"/>
          <w:sz w:val="22"/>
          <w:szCs w:val="22"/>
        </w:rPr>
        <w:t xml:space="preserve">erits </w:t>
      </w:r>
      <w:r w:rsidR="00D077AF" w:rsidRPr="00D077AF">
        <w:rPr>
          <w:rFonts w:ascii="Lato" w:hAnsi="Lato" w:cs="Arial"/>
          <w:sz w:val="22"/>
          <w:szCs w:val="22"/>
        </w:rPr>
        <w:t xml:space="preserve">were awarded to 41 students in 28 subjects from </w:t>
      </w:r>
      <w:r w:rsidR="00EC53D3">
        <w:rPr>
          <w:rFonts w:ascii="Lato" w:hAnsi="Lato" w:cs="Arial"/>
          <w:sz w:val="22"/>
          <w:szCs w:val="22"/>
        </w:rPr>
        <w:t>11</w:t>
      </w:r>
      <w:r w:rsidR="00ED1F80" w:rsidRPr="00D077AF">
        <w:rPr>
          <w:rFonts w:ascii="Lato" w:hAnsi="Lato" w:cs="Arial"/>
          <w:sz w:val="22"/>
          <w:szCs w:val="22"/>
        </w:rPr>
        <w:t xml:space="preserve"> </w:t>
      </w:r>
      <w:r w:rsidR="00D077AF" w:rsidRPr="00D077AF">
        <w:rPr>
          <w:rFonts w:ascii="Lato" w:hAnsi="Lato" w:cs="Arial"/>
          <w:sz w:val="22"/>
          <w:szCs w:val="22"/>
        </w:rPr>
        <w:t xml:space="preserve">NT schools; </w:t>
      </w:r>
      <w:r w:rsidR="00ED1F80">
        <w:rPr>
          <w:rFonts w:ascii="Lato" w:hAnsi="Lato" w:cs="Arial"/>
          <w:sz w:val="22"/>
          <w:szCs w:val="22"/>
        </w:rPr>
        <w:t>eight</w:t>
      </w:r>
      <w:r w:rsidR="00ED1F80" w:rsidRPr="00D077AF">
        <w:rPr>
          <w:rFonts w:ascii="Lato" w:hAnsi="Lato" w:cs="Arial"/>
          <w:sz w:val="22"/>
          <w:szCs w:val="22"/>
        </w:rPr>
        <w:t xml:space="preserve"> </w:t>
      </w:r>
      <w:r w:rsidR="00D077AF" w:rsidRPr="00D077AF">
        <w:rPr>
          <w:rFonts w:ascii="Lato" w:hAnsi="Lato" w:cs="Arial"/>
          <w:sz w:val="22"/>
          <w:szCs w:val="22"/>
        </w:rPr>
        <w:t xml:space="preserve">government and </w:t>
      </w:r>
      <w:r w:rsidR="00ED1F80">
        <w:rPr>
          <w:rFonts w:ascii="Lato" w:hAnsi="Lato" w:cs="Arial"/>
          <w:sz w:val="22"/>
          <w:szCs w:val="22"/>
        </w:rPr>
        <w:t>four</w:t>
      </w:r>
      <w:r w:rsidR="00ED1F80" w:rsidRPr="00D077AF">
        <w:rPr>
          <w:rFonts w:ascii="Lato" w:hAnsi="Lato" w:cs="Arial"/>
          <w:sz w:val="22"/>
          <w:szCs w:val="22"/>
        </w:rPr>
        <w:t xml:space="preserve"> </w:t>
      </w:r>
      <w:r w:rsidR="00D077AF" w:rsidRPr="00D077AF">
        <w:rPr>
          <w:rFonts w:ascii="Lato" w:hAnsi="Lato" w:cs="Arial"/>
          <w:sz w:val="22"/>
          <w:szCs w:val="22"/>
        </w:rPr>
        <w:t xml:space="preserve">non-government, with </w:t>
      </w:r>
      <w:r w:rsidR="00D077AF" w:rsidRPr="00D077AF">
        <w:rPr>
          <w:rFonts w:ascii="Lato" w:hAnsi="Lato" w:cs="Arial"/>
          <w:sz w:val="22"/>
          <w:szCs w:val="22"/>
          <w:lang w:val="en-US"/>
        </w:rPr>
        <w:t xml:space="preserve">five students achieving A+ </w:t>
      </w:r>
      <w:r w:rsidR="00ED1F80">
        <w:rPr>
          <w:rFonts w:ascii="Lato" w:hAnsi="Lato" w:cs="Arial"/>
          <w:sz w:val="22"/>
          <w:szCs w:val="22"/>
          <w:lang w:val="en-US"/>
        </w:rPr>
        <w:t>M</w:t>
      </w:r>
      <w:r w:rsidR="00ED1F80" w:rsidRPr="00D077AF">
        <w:rPr>
          <w:rFonts w:ascii="Lato" w:hAnsi="Lato" w:cs="Arial"/>
          <w:sz w:val="22"/>
          <w:szCs w:val="22"/>
          <w:lang w:val="en-US"/>
        </w:rPr>
        <w:t xml:space="preserve">erits </w:t>
      </w:r>
      <w:r w:rsidR="00D077AF" w:rsidRPr="00D077AF">
        <w:rPr>
          <w:rFonts w:ascii="Lato" w:hAnsi="Lato" w:cs="Arial"/>
          <w:sz w:val="22"/>
          <w:szCs w:val="22"/>
          <w:lang w:val="en-US"/>
        </w:rPr>
        <w:t>in more than one subject.</w:t>
      </w:r>
    </w:p>
    <w:p w14:paraId="77F464A2" w14:textId="77777777" w:rsidR="00837F8A" w:rsidRDefault="00837F8A" w:rsidP="00837F8A">
      <w:pPr>
        <w:pStyle w:val="Heading3"/>
        <w:rPr>
          <w:rFonts w:ascii="Arial" w:hAnsi="Arial"/>
          <w:bCs w:val="0"/>
          <w:highlight w:val="yellow"/>
        </w:rPr>
      </w:pPr>
      <w:r>
        <w:rPr>
          <w:rFonts w:ascii="Arial" w:hAnsi="Arial"/>
          <w:highlight w:val="yellow"/>
        </w:rPr>
        <w:br w:type="page"/>
      </w:r>
    </w:p>
    <w:p w14:paraId="134E0AF3" w14:textId="77777777" w:rsidR="00837F8A" w:rsidRPr="00042733" w:rsidRDefault="00837F8A" w:rsidP="00D25985">
      <w:pPr>
        <w:pStyle w:val="Heading1"/>
        <w:numPr>
          <w:ilvl w:val="0"/>
          <w:numId w:val="0"/>
        </w:numPr>
        <w:ind w:left="432" w:hanging="432"/>
      </w:pPr>
      <w:r w:rsidRPr="00042733">
        <w:t>Stage 1 Results</w:t>
      </w:r>
    </w:p>
    <w:p w14:paraId="2DC4BFD9" w14:textId="77777777" w:rsidR="00D077AF" w:rsidRPr="0017071E" w:rsidRDefault="00D077AF" w:rsidP="00D077AF">
      <w:pPr>
        <w:pStyle w:val="Para"/>
        <w:spacing w:before="0" w:after="120"/>
        <w:rPr>
          <w:rFonts w:ascii="Lato" w:hAnsi="Lato" w:cs="Arial"/>
          <w:szCs w:val="22"/>
        </w:rPr>
      </w:pPr>
      <w:r w:rsidRPr="0017071E">
        <w:rPr>
          <w:rFonts w:ascii="Lato" w:hAnsi="Lato" w:cs="Arial"/>
          <w:szCs w:val="22"/>
        </w:rPr>
        <w:t>The figure below provides the percentage of students in all Stage 1 learning areas that obtained a C grade or above.</w:t>
      </w:r>
    </w:p>
    <w:p w14:paraId="7000C497" w14:textId="600C74A7" w:rsidR="00D077AF" w:rsidRPr="0017071E" w:rsidRDefault="00D077AF" w:rsidP="0017071E">
      <w:pPr>
        <w:spacing w:after="120"/>
        <w:ind w:left="1418" w:hanging="1418"/>
        <w:rPr>
          <w:rFonts w:cs="Arial"/>
          <w:b/>
          <w:bCs/>
        </w:rPr>
      </w:pPr>
      <w:r w:rsidRPr="0017071E">
        <w:rPr>
          <w:rFonts w:cs="Arial"/>
          <w:b/>
          <w:bCs/>
        </w:rPr>
        <w:t>Figure 8</w:t>
      </w:r>
      <w:r w:rsidRPr="0017071E">
        <w:rPr>
          <w:rFonts w:cs="Arial"/>
          <w:b/>
          <w:bCs/>
        </w:rPr>
        <w:tab/>
        <w:t xml:space="preserve">Stage 1 results by </w:t>
      </w:r>
      <w:r w:rsidR="00ED1F80">
        <w:rPr>
          <w:rFonts w:cs="Arial"/>
          <w:b/>
          <w:bCs/>
        </w:rPr>
        <w:t>l</w:t>
      </w:r>
      <w:r w:rsidR="00ED1F80" w:rsidRPr="0017071E">
        <w:rPr>
          <w:rFonts w:cs="Arial"/>
          <w:b/>
          <w:bCs/>
        </w:rPr>
        <w:t xml:space="preserve">earning </w:t>
      </w:r>
      <w:r w:rsidR="00ED1F80">
        <w:rPr>
          <w:rFonts w:cs="Arial"/>
          <w:b/>
          <w:bCs/>
        </w:rPr>
        <w:t>a</w:t>
      </w:r>
      <w:r w:rsidR="00ED1F80" w:rsidRPr="0017071E">
        <w:rPr>
          <w:rFonts w:cs="Arial"/>
          <w:b/>
          <w:bCs/>
        </w:rPr>
        <w:t>rea</w:t>
      </w:r>
      <w:r w:rsidRPr="0017071E">
        <w:rPr>
          <w:rFonts w:cs="Arial"/>
          <w:b/>
          <w:bCs/>
        </w:rPr>
        <w:t>, 2020*</w:t>
      </w:r>
    </w:p>
    <w:p w14:paraId="0BB53C04" w14:textId="2961A525" w:rsidR="00837F8A" w:rsidRPr="00196A3C" w:rsidRDefault="00D077AF" w:rsidP="00837F8A">
      <w:pPr>
        <w:rPr>
          <w:rFonts w:ascii="Arial" w:hAnsi="Arial" w:cs="Arial"/>
          <w:b/>
          <w:bCs/>
        </w:rPr>
      </w:pPr>
      <w:r>
        <w:rPr>
          <w:rFonts w:ascii="Arial" w:hAnsi="Arial" w:cs="Arial"/>
          <w:b/>
          <w:bCs/>
          <w:noProof/>
          <w:lang w:eastAsia="en-AU"/>
        </w:rPr>
        <w:drawing>
          <wp:inline distT="0" distB="0" distL="0" distR="0" wp14:anchorId="46E261D2" wp14:editId="5D05E75B">
            <wp:extent cx="5945323" cy="27736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1913" cy="2781420"/>
                    </a:xfrm>
                    <a:prstGeom prst="rect">
                      <a:avLst/>
                    </a:prstGeom>
                    <a:noFill/>
                  </pic:spPr>
                </pic:pic>
              </a:graphicData>
            </a:graphic>
          </wp:inline>
        </w:drawing>
      </w:r>
    </w:p>
    <w:p w14:paraId="4E3D9620" w14:textId="415C7792" w:rsidR="00D077AF" w:rsidRPr="00196A3C" w:rsidRDefault="00D077AF" w:rsidP="00D077AF">
      <w:pPr>
        <w:pStyle w:val="Para"/>
        <w:spacing w:before="0"/>
        <w:rPr>
          <w:rFonts w:ascii="Arial" w:hAnsi="Arial" w:cs="Arial"/>
          <w:i/>
          <w:sz w:val="18"/>
          <w:szCs w:val="18"/>
        </w:rPr>
      </w:pPr>
      <w:r w:rsidRPr="00196A3C">
        <w:rPr>
          <w:rFonts w:ascii="Arial" w:hAnsi="Arial" w:cs="Arial"/>
          <w:i/>
          <w:sz w:val="18"/>
          <w:szCs w:val="18"/>
        </w:rPr>
        <w:t xml:space="preserve">*Data extracted from BIC database on </w:t>
      </w:r>
      <w:r>
        <w:rPr>
          <w:rFonts w:ascii="Arial" w:hAnsi="Arial" w:cs="Arial"/>
          <w:i/>
          <w:sz w:val="18"/>
          <w:szCs w:val="18"/>
        </w:rPr>
        <w:t>22</w:t>
      </w:r>
      <w:r w:rsidR="00ED1F80">
        <w:rPr>
          <w:rFonts w:ascii="Arial" w:hAnsi="Arial" w:cs="Arial"/>
          <w:i/>
          <w:sz w:val="18"/>
          <w:szCs w:val="18"/>
        </w:rPr>
        <w:t xml:space="preserve"> May </w:t>
      </w:r>
      <w:r>
        <w:rPr>
          <w:rFonts w:ascii="Arial" w:hAnsi="Arial" w:cs="Arial"/>
          <w:i/>
          <w:sz w:val="18"/>
          <w:szCs w:val="18"/>
        </w:rPr>
        <w:t>2020</w:t>
      </w:r>
    </w:p>
    <w:p w14:paraId="160BCC8F" w14:textId="77777777" w:rsidR="00991C9B" w:rsidRDefault="00991C9B" w:rsidP="00D25985">
      <w:pPr>
        <w:pStyle w:val="Heading1"/>
        <w:numPr>
          <w:ilvl w:val="0"/>
          <w:numId w:val="0"/>
        </w:numPr>
        <w:ind w:left="432" w:hanging="432"/>
      </w:pPr>
    </w:p>
    <w:p w14:paraId="2159F6EB" w14:textId="2EC3511F" w:rsidR="00837F8A" w:rsidRPr="00161547" w:rsidRDefault="00837F8A" w:rsidP="00D25985">
      <w:pPr>
        <w:pStyle w:val="Heading1"/>
        <w:numPr>
          <w:ilvl w:val="0"/>
          <w:numId w:val="0"/>
        </w:numPr>
        <w:ind w:left="432" w:hanging="432"/>
      </w:pPr>
      <w:r w:rsidRPr="00042733">
        <w:t>Stage 2 Results</w:t>
      </w:r>
    </w:p>
    <w:p w14:paraId="214E9914" w14:textId="1363F1E9" w:rsidR="00D077AF" w:rsidRPr="00991C9B" w:rsidRDefault="00D077AF" w:rsidP="00D077AF">
      <w:pPr>
        <w:pStyle w:val="Para"/>
        <w:spacing w:before="0" w:after="120"/>
        <w:rPr>
          <w:rFonts w:ascii="Lato" w:hAnsi="Lato" w:cs="Arial"/>
          <w:sz w:val="22"/>
          <w:szCs w:val="22"/>
        </w:rPr>
      </w:pPr>
      <w:r w:rsidRPr="00991C9B">
        <w:rPr>
          <w:rFonts w:ascii="Lato" w:hAnsi="Lato" w:cs="Arial"/>
          <w:sz w:val="22"/>
          <w:szCs w:val="22"/>
        </w:rPr>
        <w:t xml:space="preserve">The figure below provides the percentage of students in all Stage 2 learning areas </w:t>
      </w:r>
      <w:r w:rsidR="00F14527">
        <w:rPr>
          <w:rFonts w:ascii="Lato" w:hAnsi="Lato" w:cs="Arial"/>
          <w:sz w:val="22"/>
          <w:szCs w:val="22"/>
        </w:rPr>
        <w:t>who</w:t>
      </w:r>
      <w:r w:rsidR="00F14527" w:rsidRPr="00991C9B">
        <w:rPr>
          <w:rFonts w:ascii="Lato" w:hAnsi="Lato" w:cs="Arial"/>
          <w:sz w:val="22"/>
          <w:szCs w:val="22"/>
        </w:rPr>
        <w:t xml:space="preserve"> </w:t>
      </w:r>
      <w:r w:rsidRPr="00991C9B">
        <w:rPr>
          <w:rFonts w:ascii="Lato" w:hAnsi="Lato" w:cs="Arial"/>
          <w:sz w:val="22"/>
          <w:szCs w:val="22"/>
        </w:rPr>
        <w:t>obtained a C</w:t>
      </w:r>
      <w:r w:rsidRPr="00991C9B">
        <w:rPr>
          <w:rFonts w:ascii="Lato" w:hAnsi="Lato" w:cs="Arial"/>
          <w:sz w:val="22"/>
          <w:szCs w:val="22"/>
          <w:vertAlign w:val="superscript"/>
        </w:rPr>
        <w:t>-</w:t>
      </w:r>
      <w:r w:rsidRPr="00991C9B">
        <w:rPr>
          <w:rFonts w:ascii="Lato" w:hAnsi="Lato" w:cs="Arial"/>
          <w:sz w:val="22"/>
          <w:szCs w:val="22"/>
        </w:rPr>
        <w:t xml:space="preserve"> grade or above.</w:t>
      </w:r>
    </w:p>
    <w:p w14:paraId="5F536975" w14:textId="5F22CB54" w:rsidR="00D077AF" w:rsidRPr="00991C9B" w:rsidRDefault="00D077AF" w:rsidP="00991C9B">
      <w:pPr>
        <w:pStyle w:val="Para"/>
        <w:spacing w:before="0" w:after="120"/>
        <w:ind w:left="1418" w:hanging="1418"/>
        <w:rPr>
          <w:rFonts w:ascii="Lato" w:hAnsi="Lato" w:cs="Arial"/>
          <w:b/>
          <w:sz w:val="22"/>
          <w:szCs w:val="22"/>
        </w:rPr>
      </w:pPr>
      <w:r w:rsidRPr="00991C9B">
        <w:rPr>
          <w:rFonts w:ascii="Lato" w:hAnsi="Lato" w:cs="Arial"/>
          <w:b/>
          <w:sz w:val="22"/>
          <w:szCs w:val="22"/>
        </w:rPr>
        <w:t>Figure 9</w:t>
      </w:r>
      <w:r w:rsidRPr="00991C9B">
        <w:rPr>
          <w:rFonts w:ascii="Lato" w:hAnsi="Lato" w:cs="Arial"/>
          <w:b/>
          <w:sz w:val="22"/>
          <w:szCs w:val="22"/>
        </w:rPr>
        <w:tab/>
        <w:t xml:space="preserve">Stage 2 results by </w:t>
      </w:r>
      <w:r w:rsidR="00F14527">
        <w:rPr>
          <w:rFonts w:ascii="Lato" w:hAnsi="Lato" w:cs="Arial"/>
          <w:b/>
          <w:sz w:val="22"/>
          <w:szCs w:val="22"/>
        </w:rPr>
        <w:t>l</w:t>
      </w:r>
      <w:r w:rsidR="00F14527" w:rsidRPr="00991C9B">
        <w:rPr>
          <w:rFonts w:ascii="Lato" w:hAnsi="Lato" w:cs="Arial"/>
          <w:b/>
          <w:sz w:val="22"/>
          <w:szCs w:val="22"/>
        </w:rPr>
        <w:t xml:space="preserve">earning </w:t>
      </w:r>
      <w:r w:rsidR="00F14527">
        <w:rPr>
          <w:rFonts w:ascii="Lato" w:hAnsi="Lato" w:cs="Arial"/>
          <w:b/>
          <w:sz w:val="22"/>
          <w:szCs w:val="22"/>
        </w:rPr>
        <w:t>a</w:t>
      </w:r>
      <w:r w:rsidR="00F14527" w:rsidRPr="00991C9B">
        <w:rPr>
          <w:rFonts w:ascii="Lato" w:hAnsi="Lato" w:cs="Arial"/>
          <w:b/>
          <w:sz w:val="22"/>
          <w:szCs w:val="22"/>
        </w:rPr>
        <w:t>rea</w:t>
      </w:r>
      <w:r w:rsidRPr="00991C9B">
        <w:rPr>
          <w:rFonts w:ascii="Lato" w:hAnsi="Lato" w:cs="Arial"/>
          <w:b/>
          <w:sz w:val="22"/>
          <w:szCs w:val="22"/>
        </w:rPr>
        <w:t>, 2020*</w:t>
      </w:r>
    </w:p>
    <w:p w14:paraId="49738BB7" w14:textId="539B851B" w:rsidR="001018FF" w:rsidRDefault="00EC53D3" w:rsidP="001018FF">
      <w:pPr>
        <w:tabs>
          <w:tab w:val="left" w:pos="8505"/>
        </w:tabs>
        <w:ind w:right="-142"/>
        <w:rPr>
          <w:rFonts w:ascii="Arial" w:hAnsi="Arial" w:cs="Arial"/>
          <w:highlight w:val="yellow"/>
        </w:rPr>
      </w:pPr>
      <w:r>
        <w:rPr>
          <w:noProof/>
          <w:lang w:eastAsia="en-AU"/>
        </w:rPr>
        <w:drawing>
          <wp:inline distT="0" distB="0" distL="0" distR="0" wp14:anchorId="104E3C6C" wp14:editId="777C947A">
            <wp:extent cx="6016625" cy="3237112"/>
            <wp:effectExtent l="0" t="0" r="3175" b="1905"/>
            <wp:docPr id="12" name="Chart 12">
              <a:extLst xmlns:a="http://schemas.openxmlformats.org/drawingml/2006/main">
                <a:ext uri="{FF2B5EF4-FFF2-40B4-BE49-F238E27FC236}">
                  <a16:creationId xmlns:a16="http://schemas.microsoft.com/office/drawing/2014/main" id="{3EF788FD-B340-4BEE-AF94-9E2AFBD23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F6F4EA" w14:textId="325211B5" w:rsidR="00D077AF" w:rsidRPr="008668AB" w:rsidRDefault="00D077AF" w:rsidP="00D077AF">
      <w:pPr>
        <w:pStyle w:val="Para"/>
        <w:rPr>
          <w:rFonts w:ascii="Arial" w:hAnsi="Arial" w:cs="Arial"/>
          <w:i/>
          <w:sz w:val="18"/>
          <w:szCs w:val="18"/>
        </w:rPr>
      </w:pPr>
      <w:r>
        <w:rPr>
          <w:rFonts w:ascii="Arial" w:hAnsi="Arial" w:cs="Arial"/>
          <w:i/>
          <w:sz w:val="18"/>
          <w:szCs w:val="18"/>
        </w:rPr>
        <w:t xml:space="preserve">* Data extracted from </w:t>
      </w:r>
      <w:r w:rsidRPr="008668AB">
        <w:rPr>
          <w:rFonts w:ascii="Arial" w:hAnsi="Arial" w:cs="Arial"/>
          <w:i/>
          <w:sz w:val="18"/>
          <w:szCs w:val="18"/>
        </w:rPr>
        <w:t xml:space="preserve">BIC database on </w:t>
      </w:r>
      <w:r>
        <w:rPr>
          <w:rFonts w:ascii="Arial" w:hAnsi="Arial" w:cs="Arial"/>
          <w:i/>
          <w:sz w:val="18"/>
          <w:szCs w:val="18"/>
        </w:rPr>
        <w:t>20</w:t>
      </w:r>
      <w:r w:rsidR="00F14527">
        <w:rPr>
          <w:rFonts w:ascii="Arial" w:hAnsi="Arial" w:cs="Arial"/>
          <w:i/>
          <w:sz w:val="18"/>
          <w:szCs w:val="18"/>
        </w:rPr>
        <w:t xml:space="preserve"> May </w:t>
      </w:r>
      <w:r w:rsidR="00EC53D3">
        <w:rPr>
          <w:rFonts w:ascii="Arial" w:hAnsi="Arial" w:cs="Arial"/>
          <w:i/>
          <w:sz w:val="18"/>
          <w:szCs w:val="18"/>
        </w:rPr>
        <w:t>2020</w:t>
      </w:r>
    </w:p>
    <w:p w14:paraId="24C5BFAC" w14:textId="77777777" w:rsidR="00991C9B" w:rsidRDefault="00991C9B" w:rsidP="00D25985">
      <w:pPr>
        <w:pStyle w:val="Heading2"/>
        <w:numPr>
          <w:ilvl w:val="0"/>
          <w:numId w:val="0"/>
        </w:numPr>
        <w:ind w:left="576" w:hanging="576"/>
      </w:pPr>
    </w:p>
    <w:p w14:paraId="6D18C4A1" w14:textId="465422BE" w:rsidR="00837F8A" w:rsidRPr="00042733" w:rsidRDefault="00837F8A" w:rsidP="00991C9B">
      <w:pPr>
        <w:pStyle w:val="Heading1"/>
        <w:numPr>
          <w:ilvl w:val="0"/>
          <w:numId w:val="0"/>
        </w:numPr>
      </w:pPr>
      <w:r w:rsidRPr="00042733">
        <w:t>Vocational Education and Training that contributes to the NTCET</w:t>
      </w:r>
    </w:p>
    <w:p w14:paraId="263F4AD9" w14:textId="77777777" w:rsidR="00837F8A" w:rsidRPr="00837F8A" w:rsidRDefault="00837F8A" w:rsidP="00837F8A">
      <w:pPr>
        <w:tabs>
          <w:tab w:val="left" w:pos="1276"/>
        </w:tabs>
        <w:rPr>
          <w:b/>
        </w:rPr>
      </w:pPr>
      <w:r w:rsidRPr="00D25985">
        <w:rPr>
          <w:b/>
        </w:rPr>
        <w:t>Table 3</w:t>
      </w:r>
      <w:r w:rsidRPr="00837F8A">
        <w:rPr>
          <w:b/>
        </w:rPr>
        <w:tab/>
        <w:t>NTCET students and their VET completions</w:t>
      </w:r>
    </w:p>
    <w:tbl>
      <w:tblPr>
        <w:tblW w:w="9072" w:type="dxa"/>
        <w:tblInd w:w="-5" w:type="dxa"/>
        <w:tblLook w:val="04A0" w:firstRow="1" w:lastRow="0" w:firstColumn="1" w:lastColumn="0" w:noHBand="0" w:noVBand="1"/>
      </w:tblPr>
      <w:tblGrid>
        <w:gridCol w:w="7938"/>
        <w:gridCol w:w="1134"/>
      </w:tblGrid>
      <w:tr w:rsidR="00837F8A" w:rsidRPr="00837F8A" w14:paraId="00C64AA2" w14:textId="77777777" w:rsidTr="00D25985">
        <w:trPr>
          <w:trHeight w:val="255"/>
        </w:trPr>
        <w:tc>
          <w:tcPr>
            <w:tcW w:w="793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hideMark/>
          </w:tcPr>
          <w:p w14:paraId="2A2023BE" w14:textId="77777777" w:rsidR="00837F8A" w:rsidRPr="00837F8A" w:rsidRDefault="00837F8A" w:rsidP="00837F8A">
            <w:pPr>
              <w:spacing w:before="120" w:after="120"/>
              <w:rPr>
                <w:rFonts w:cs="Arial"/>
                <w:b/>
                <w:lang w:eastAsia="en-AU"/>
              </w:rPr>
            </w:pPr>
            <w:r w:rsidRPr="00837F8A">
              <w:rPr>
                <w:rFonts w:cs="Arial"/>
                <w:b/>
                <w:lang w:eastAsia="en-AU"/>
              </w:rPr>
              <w:t>VET Completions</w:t>
            </w:r>
          </w:p>
        </w:tc>
        <w:tc>
          <w:tcPr>
            <w:tcW w:w="1134" w:type="dxa"/>
            <w:tcBorders>
              <w:top w:val="single" w:sz="4" w:space="0" w:color="auto"/>
              <w:left w:val="nil"/>
              <w:bottom w:val="single" w:sz="4" w:space="0" w:color="auto"/>
              <w:right w:val="single" w:sz="4" w:space="0" w:color="auto"/>
            </w:tcBorders>
            <w:shd w:val="clear" w:color="auto" w:fill="D9D9D9" w:themeFill="background2" w:themeFillShade="D9"/>
            <w:noWrap/>
            <w:vAlign w:val="center"/>
            <w:hideMark/>
          </w:tcPr>
          <w:p w14:paraId="2E07EAC5" w14:textId="77777777" w:rsidR="00837F8A" w:rsidRPr="00837F8A" w:rsidRDefault="00837F8A" w:rsidP="00B33534">
            <w:pPr>
              <w:spacing w:before="120" w:after="120"/>
              <w:jc w:val="center"/>
              <w:rPr>
                <w:rFonts w:cs="Arial"/>
                <w:b/>
                <w:bCs/>
              </w:rPr>
            </w:pPr>
            <w:r w:rsidRPr="00837F8A">
              <w:rPr>
                <w:rFonts w:cs="Arial"/>
                <w:b/>
                <w:bCs/>
              </w:rPr>
              <w:t>2020</w:t>
            </w:r>
          </w:p>
        </w:tc>
      </w:tr>
      <w:tr w:rsidR="00837F8A" w:rsidRPr="00837F8A" w14:paraId="143F3075" w14:textId="77777777" w:rsidTr="00D25985">
        <w:trPr>
          <w:trHeight w:val="385"/>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5229CBC4" w14:textId="77777777" w:rsidR="00837F8A" w:rsidRPr="00837F8A" w:rsidRDefault="00837F8A" w:rsidP="00837F8A">
            <w:pPr>
              <w:spacing w:before="120" w:after="120"/>
              <w:rPr>
                <w:rFonts w:cs="Arial"/>
                <w:lang w:eastAsia="en-AU"/>
              </w:rPr>
            </w:pPr>
            <w:r w:rsidRPr="00837F8A">
              <w:rPr>
                <w:rFonts w:cs="Arial"/>
                <w:lang w:eastAsia="en-AU"/>
              </w:rPr>
              <w:t>Number of students who completed the NTCET with VET</w:t>
            </w:r>
          </w:p>
        </w:tc>
        <w:tc>
          <w:tcPr>
            <w:tcW w:w="1134" w:type="dxa"/>
            <w:tcBorders>
              <w:top w:val="nil"/>
              <w:left w:val="nil"/>
              <w:bottom w:val="single" w:sz="4" w:space="0" w:color="auto"/>
              <w:right w:val="single" w:sz="4" w:space="0" w:color="auto"/>
            </w:tcBorders>
            <w:shd w:val="clear" w:color="auto" w:fill="auto"/>
            <w:noWrap/>
            <w:vAlign w:val="center"/>
            <w:hideMark/>
          </w:tcPr>
          <w:p w14:paraId="287B10C5" w14:textId="77777777" w:rsidR="00837F8A" w:rsidRPr="00837F8A" w:rsidRDefault="00837F8A" w:rsidP="00B33534">
            <w:pPr>
              <w:spacing w:before="120" w:after="120"/>
              <w:jc w:val="center"/>
              <w:rPr>
                <w:rFonts w:cs="Arial"/>
              </w:rPr>
            </w:pPr>
            <w:r w:rsidRPr="00837F8A">
              <w:rPr>
                <w:rFonts w:cs="Arial"/>
              </w:rPr>
              <w:t>766</w:t>
            </w:r>
          </w:p>
        </w:tc>
      </w:tr>
      <w:tr w:rsidR="00837F8A" w:rsidRPr="00837F8A" w14:paraId="3956CB79" w14:textId="77777777" w:rsidTr="00D25985">
        <w:trPr>
          <w:trHeight w:val="562"/>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5732B8A4" w14:textId="7C39F843" w:rsidR="00837F8A" w:rsidRPr="00837F8A" w:rsidRDefault="00837F8A" w:rsidP="00F14527">
            <w:pPr>
              <w:spacing w:before="120" w:after="120"/>
              <w:rPr>
                <w:rFonts w:cs="Arial"/>
                <w:lang w:eastAsia="en-AU"/>
              </w:rPr>
            </w:pPr>
            <w:r w:rsidRPr="00837F8A">
              <w:rPr>
                <w:rFonts w:cs="Arial"/>
                <w:lang w:eastAsia="en-AU"/>
              </w:rPr>
              <w:t>Number of students who completed the NTCET and would</w:t>
            </w:r>
            <w:r w:rsidR="00F14527">
              <w:rPr>
                <w:rFonts w:cs="Arial"/>
                <w:lang w:eastAsia="en-AU"/>
              </w:rPr>
              <w:t xml:space="preserve"> </w:t>
            </w:r>
            <w:r w:rsidRPr="00837F8A">
              <w:rPr>
                <w:rFonts w:cs="Arial"/>
                <w:lang w:eastAsia="en-AU"/>
              </w:rPr>
              <w:t>n</w:t>
            </w:r>
            <w:r w:rsidR="00F14527">
              <w:rPr>
                <w:rFonts w:cs="Arial"/>
                <w:lang w:eastAsia="en-AU"/>
              </w:rPr>
              <w:t>o</w:t>
            </w:r>
            <w:r w:rsidRPr="00837F8A">
              <w:rPr>
                <w:rFonts w:cs="Arial"/>
                <w:lang w:eastAsia="en-AU"/>
              </w:rPr>
              <w:t>t have done so without VET</w:t>
            </w:r>
          </w:p>
        </w:tc>
        <w:tc>
          <w:tcPr>
            <w:tcW w:w="1134" w:type="dxa"/>
            <w:tcBorders>
              <w:top w:val="nil"/>
              <w:left w:val="nil"/>
              <w:bottom w:val="single" w:sz="4" w:space="0" w:color="auto"/>
              <w:right w:val="single" w:sz="4" w:space="0" w:color="auto"/>
            </w:tcBorders>
            <w:shd w:val="clear" w:color="auto" w:fill="auto"/>
            <w:noWrap/>
            <w:vAlign w:val="center"/>
            <w:hideMark/>
          </w:tcPr>
          <w:p w14:paraId="4FE25800" w14:textId="77777777" w:rsidR="00837F8A" w:rsidRPr="00837F8A" w:rsidRDefault="00837F8A" w:rsidP="00B33534">
            <w:pPr>
              <w:spacing w:before="120" w:after="120"/>
              <w:jc w:val="center"/>
              <w:rPr>
                <w:rFonts w:cs="Arial"/>
              </w:rPr>
            </w:pPr>
            <w:r w:rsidRPr="00837F8A">
              <w:rPr>
                <w:rFonts w:cs="Arial"/>
              </w:rPr>
              <w:t>445</w:t>
            </w:r>
          </w:p>
        </w:tc>
      </w:tr>
    </w:tbl>
    <w:p w14:paraId="18F2E0FB" w14:textId="69FE49CB" w:rsidR="00837F8A" w:rsidRPr="00D25985" w:rsidRDefault="00D25985" w:rsidP="00837F8A">
      <w:pPr>
        <w:rPr>
          <w:i/>
          <w:sz w:val="18"/>
          <w:szCs w:val="18"/>
        </w:rPr>
      </w:pPr>
      <w:r>
        <w:br/>
      </w:r>
      <w:r w:rsidR="00837F8A" w:rsidRPr="00D25985">
        <w:rPr>
          <w:sz w:val="18"/>
          <w:szCs w:val="18"/>
        </w:rPr>
        <w:t>*</w:t>
      </w:r>
      <w:r w:rsidR="00837F8A" w:rsidRPr="00D25985">
        <w:rPr>
          <w:i/>
          <w:sz w:val="18"/>
          <w:szCs w:val="18"/>
        </w:rPr>
        <w:t xml:space="preserve">2020 NTCET </w:t>
      </w:r>
      <w:r w:rsidR="00F14527">
        <w:rPr>
          <w:i/>
          <w:sz w:val="18"/>
          <w:szCs w:val="18"/>
        </w:rPr>
        <w:t>c</w:t>
      </w:r>
      <w:r w:rsidR="00F14527" w:rsidRPr="00D25985">
        <w:rPr>
          <w:i/>
          <w:sz w:val="18"/>
          <w:szCs w:val="18"/>
        </w:rPr>
        <w:t xml:space="preserve">ompleters </w:t>
      </w:r>
      <w:r w:rsidR="00837F8A" w:rsidRPr="00D25985">
        <w:rPr>
          <w:i/>
          <w:sz w:val="18"/>
          <w:szCs w:val="18"/>
        </w:rPr>
        <w:t xml:space="preserve">VET </w:t>
      </w:r>
      <w:r w:rsidR="00F14527">
        <w:rPr>
          <w:i/>
          <w:sz w:val="18"/>
          <w:szCs w:val="18"/>
        </w:rPr>
        <w:t>d</w:t>
      </w:r>
      <w:r w:rsidR="00F14527" w:rsidRPr="00D25985">
        <w:rPr>
          <w:i/>
          <w:sz w:val="18"/>
          <w:szCs w:val="18"/>
        </w:rPr>
        <w:t xml:space="preserve">ata </w:t>
      </w:r>
      <w:r w:rsidR="00837F8A" w:rsidRPr="00D25985">
        <w:rPr>
          <w:i/>
          <w:sz w:val="18"/>
          <w:szCs w:val="18"/>
        </w:rPr>
        <w:t>as extracted on 23</w:t>
      </w:r>
      <w:r w:rsidR="00F14527">
        <w:rPr>
          <w:i/>
          <w:sz w:val="18"/>
          <w:szCs w:val="18"/>
        </w:rPr>
        <w:t xml:space="preserve"> April </w:t>
      </w:r>
      <w:r w:rsidR="00837F8A" w:rsidRPr="00D25985">
        <w:rPr>
          <w:i/>
          <w:sz w:val="18"/>
          <w:szCs w:val="18"/>
        </w:rPr>
        <w:t xml:space="preserve">2021. </w:t>
      </w:r>
      <w:r w:rsidR="00837F8A" w:rsidRPr="00D25985">
        <w:rPr>
          <w:i/>
          <w:sz w:val="18"/>
          <w:szCs w:val="18"/>
        </w:rPr>
        <w:br/>
        <w:t xml:space="preserve">Source SACE </w:t>
      </w:r>
      <w:r w:rsidR="00F14527" w:rsidRPr="00D25985">
        <w:rPr>
          <w:i/>
          <w:sz w:val="18"/>
          <w:szCs w:val="18"/>
        </w:rPr>
        <w:t>B</w:t>
      </w:r>
      <w:r w:rsidR="00F14527">
        <w:rPr>
          <w:i/>
          <w:sz w:val="18"/>
          <w:szCs w:val="18"/>
        </w:rPr>
        <w:t xml:space="preserve">oard of SA </w:t>
      </w:r>
      <w:r w:rsidR="00837F8A" w:rsidRPr="00D25985">
        <w:rPr>
          <w:i/>
          <w:sz w:val="18"/>
          <w:szCs w:val="18"/>
        </w:rPr>
        <w:t xml:space="preserve">via </w:t>
      </w:r>
      <w:r w:rsidR="00F14527">
        <w:rPr>
          <w:i/>
          <w:sz w:val="18"/>
          <w:szCs w:val="18"/>
        </w:rPr>
        <w:t>Schools Online</w:t>
      </w:r>
    </w:p>
    <w:p w14:paraId="38ADAB91" w14:textId="77777777" w:rsidR="00837F8A" w:rsidRPr="00837F8A" w:rsidRDefault="00837F8A" w:rsidP="00837F8A"/>
    <w:p w14:paraId="799B9DDB" w14:textId="77777777" w:rsidR="00837F8A" w:rsidRPr="00837F8A" w:rsidRDefault="00837F8A" w:rsidP="00837F8A">
      <w:r w:rsidRPr="00837F8A">
        <w:t>In the Northern Territory Certificate of Education and Training, vocational education and training can be recognised at both Stage 1 and Stage 2. A completed Certificate III qualification and above can be used in the calculation of a student’s Australian Tertiary Admission Rank (ATAR).</w:t>
      </w:r>
    </w:p>
    <w:p w14:paraId="4A9B6930" w14:textId="669055D0" w:rsidR="00837F8A" w:rsidRPr="00837F8A" w:rsidRDefault="006A2169" w:rsidP="00837F8A">
      <w:pPr>
        <w:rPr>
          <w:rFonts w:cs="Arial"/>
          <w:lang w:eastAsia="en-AU"/>
        </w:rPr>
      </w:pPr>
      <w:r>
        <w:t>Forty-s</w:t>
      </w:r>
      <w:r w:rsidR="00837F8A" w:rsidRPr="00837F8A">
        <w:t>even per</w:t>
      </w:r>
      <w:r>
        <w:t xml:space="preserve"> </w:t>
      </w:r>
      <w:r w:rsidR="00837F8A" w:rsidRPr="00837F8A">
        <w:t>cent of students completed VET competencies and an NTCET (51</w:t>
      </w:r>
      <w:r>
        <w:t xml:space="preserve"> </w:t>
      </w:r>
      <w:r>
        <w:rPr>
          <w:rFonts w:cs="Arial"/>
          <w:szCs w:val="24"/>
        </w:rPr>
        <w:t>per cent</w:t>
      </w:r>
      <w:r w:rsidR="00837F8A" w:rsidRPr="00837F8A">
        <w:t xml:space="preserve"> </w:t>
      </w:r>
      <w:r>
        <w:t>in 2019). Twenty-s</w:t>
      </w:r>
      <w:r w:rsidR="00837F8A" w:rsidRPr="00837F8A">
        <w:t>even per</w:t>
      </w:r>
      <w:r>
        <w:t xml:space="preserve"> </w:t>
      </w:r>
      <w:r w:rsidR="00837F8A" w:rsidRPr="00837F8A">
        <w:t>cent of students used VET to complete their NTCET (28</w:t>
      </w:r>
      <w:r>
        <w:t xml:space="preserve"> </w:t>
      </w:r>
      <w:r>
        <w:rPr>
          <w:rFonts w:cs="Arial"/>
          <w:szCs w:val="24"/>
        </w:rPr>
        <w:t>per cent</w:t>
      </w:r>
      <w:r w:rsidR="00837F8A" w:rsidRPr="00837F8A">
        <w:t xml:space="preserve"> in 2019)</w:t>
      </w:r>
      <w:r w:rsidR="002735DD">
        <w:t>.</w:t>
      </w:r>
    </w:p>
    <w:p w14:paraId="3A5767AB" w14:textId="1917336F" w:rsidR="004F06C7" w:rsidRPr="00837F8A" w:rsidRDefault="004F06C7" w:rsidP="00D25985">
      <w:pPr>
        <w:pStyle w:val="Heading3"/>
        <w:numPr>
          <w:ilvl w:val="0"/>
          <w:numId w:val="0"/>
        </w:numPr>
        <w:ind w:left="720"/>
        <w:rPr>
          <w:rFonts w:ascii="Lato" w:hAnsi="Lato"/>
          <w:bCs w:val="0"/>
          <w:sz w:val="22"/>
          <w:szCs w:val="22"/>
          <w:highlight w:val="yellow"/>
        </w:rPr>
      </w:pPr>
    </w:p>
    <w:p w14:paraId="07F7172C" w14:textId="77777777" w:rsidR="00DC50AB" w:rsidRPr="00837F8A" w:rsidRDefault="00DC50AB" w:rsidP="009933DF">
      <w:pPr>
        <w:rPr>
          <w:color w:val="FF0000"/>
        </w:rPr>
        <w:sectPr w:rsidR="00DC50AB" w:rsidRPr="00837F8A" w:rsidSect="00B171F8">
          <w:pgSz w:w="11906" w:h="16838"/>
          <w:pgMar w:top="709" w:right="991" w:bottom="851" w:left="1440" w:header="284" w:footer="567" w:gutter="0"/>
          <w:pgNumType w:start="1"/>
          <w:cols w:space="708"/>
          <w:docGrid w:linePitch="360"/>
        </w:sectPr>
      </w:pPr>
    </w:p>
    <w:p w14:paraId="33E6C805" w14:textId="57646EA7" w:rsidR="00AA4A4D" w:rsidRPr="00752CDE" w:rsidRDefault="00AA4A4D" w:rsidP="00752CDE">
      <w:pPr>
        <w:pStyle w:val="Heading1"/>
        <w:numPr>
          <w:ilvl w:val="0"/>
          <w:numId w:val="0"/>
        </w:numPr>
        <w:rPr>
          <w:rFonts w:ascii="Lato" w:hAnsi="Lato"/>
        </w:rPr>
      </w:pPr>
      <w:r w:rsidRPr="00752CDE">
        <w:rPr>
          <w:rFonts w:ascii="Lato" w:hAnsi="Lato"/>
        </w:rPr>
        <w:t xml:space="preserve">Vocational </w:t>
      </w:r>
      <w:r w:rsidR="00C132C7">
        <w:rPr>
          <w:rFonts w:ascii="Lato" w:hAnsi="Lato"/>
        </w:rPr>
        <w:t>E</w:t>
      </w:r>
      <w:r w:rsidR="00C132C7" w:rsidRPr="00752CDE">
        <w:rPr>
          <w:rFonts w:ascii="Lato" w:hAnsi="Lato"/>
        </w:rPr>
        <w:t xml:space="preserve">ducation </w:t>
      </w:r>
      <w:r w:rsidRPr="00752CDE">
        <w:rPr>
          <w:rFonts w:ascii="Lato" w:hAnsi="Lato"/>
        </w:rPr>
        <w:t xml:space="preserve">and </w:t>
      </w:r>
      <w:r w:rsidR="00C132C7">
        <w:rPr>
          <w:rFonts w:ascii="Lato" w:hAnsi="Lato"/>
        </w:rPr>
        <w:t>T</w:t>
      </w:r>
      <w:r w:rsidR="00C132C7" w:rsidRPr="00752CDE">
        <w:rPr>
          <w:rFonts w:ascii="Lato" w:hAnsi="Lato"/>
        </w:rPr>
        <w:t xml:space="preserve">raining </w:t>
      </w:r>
      <w:r w:rsidR="00C132C7">
        <w:rPr>
          <w:rFonts w:ascii="Lato" w:hAnsi="Lato"/>
        </w:rPr>
        <w:t>D</w:t>
      </w:r>
      <w:r w:rsidR="00C132C7" w:rsidRPr="00752CDE">
        <w:rPr>
          <w:rFonts w:ascii="Lato" w:hAnsi="Lato"/>
        </w:rPr>
        <w:t xml:space="preserve">elivered </w:t>
      </w:r>
      <w:r w:rsidRPr="00752CDE">
        <w:rPr>
          <w:rFonts w:ascii="Lato" w:hAnsi="Lato"/>
        </w:rPr>
        <w:t xml:space="preserve">to </w:t>
      </w:r>
      <w:r w:rsidR="00C132C7">
        <w:rPr>
          <w:rFonts w:ascii="Lato" w:hAnsi="Lato"/>
        </w:rPr>
        <w:t>S</w:t>
      </w:r>
      <w:r w:rsidR="00C132C7" w:rsidRPr="00752CDE">
        <w:rPr>
          <w:rFonts w:ascii="Lato" w:hAnsi="Lato"/>
        </w:rPr>
        <w:t xml:space="preserve">econdary </w:t>
      </w:r>
      <w:r w:rsidR="00C132C7">
        <w:rPr>
          <w:rFonts w:ascii="Lato" w:hAnsi="Lato"/>
        </w:rPr>
        <w:t>S</w:t>
      </w:r>
      <w:r w:rsidR="00C132C7" w:rsidRPr="00752CDE">
        <w:rPr>
          <w:rFonts w:ascii="Lato" w:hAnsi="Lato"/>
        </w:rPr>
        <w:t xml:space="preserve">chool </w:t>
      </w:r>
      <w:r w:rsidR="00C132C7">
        <w:rPr>
          <w:rFonts w:ascii="Lato" w:hAnsi="Lato"/>
        </w:rPr>
        <w:t>S</w:t>
      </w:r>
      <w:r w:rsidR="00C132C7" w:rsidRPr="00752CDE">
        <w:rPr>
          <w:rFonts w:ascii="Lato" w:hAnsi="Lato"/>
        </w:rPr>
        <w:t>tudents</w:t>
      </w:r>
    </w:p>
    <w:p w14:paraId="1E4BDDFD" w14:textId="46C00DEC" w:rsidR="00996CAC" w:rsidRDefault="00996CAC" w:rsidP="00996CAC">
      <w:pPr>
        <w:rPr>
          <w:lang w:val="en-US"/>
        </w:rPr>
      </w:pPr>
      <w:r w:rsidRPr="00996CAC">
        <w:rPr>
          <w:lang w:val="en-US"/>
        </w:rPr>
        <w:t xml:space="preserve">The </w:t>
      </w:r>
      <w:r w:rsidR="00C132C7">
        <w:rPr>
          <w:lang w:val="en-US"/>
        </w:rPr>
        <w:t xml:space="preserve">Department of Education’s </w:t>
      </w:r>
      <w:r w:rsidRPr="00996CAC">
        <w:rPr>
          <w:lang w:val="en-US"/>
        </w:rPr>
        <w:t xml:space="preserve">Industry Training Programs business unit provides funding, industry connection and support for schools and students accessing VET across urban, regional and remote areas of the </w:t>
      </w:r>
      <w:r w:rsidR="007C42B4">
        <w:rPr>
          <w:lang w:val="en-US"/>
        </w:rPr>
        <w:t>Northern Territory</w:t>
      </w:r>
      <w:r w:rsidRPr="00996CAC">
        <w:rPr>
          <w:lang w:val="en-US"/>
        </w:rPr>
        <w:t>. This support includes the development and management of industry partnerships and pathways to assist the transition of students into the work place.</w:t>
      </w:r>
    </w:p>
    <w:p w14:paraId="34C15FDC" w14:textId="1990D160" w:rsidR="00712712" w:rsidRDefault="00712712" w:rsidP="00996CAC">
      <w:pPr>
        <w:rPr>
          <w:lang w:val="en-US"/>
        </w:rPr>
      </w:pPr>
    </w:p>
    <w:p w14:paraId="63BD0C91" w14:textId="1FE0DAB2" w:rsidR="00712712" w:rsidRPr="00996CAC" w:rsidRDefault="00712712" w:rsidP="00D25985">
      <w:pPr>
        <w:pStyle w:val="Heading2"/>
        <w:numPr>
          <w:ilvl w:val="0"/>
          <w:numId w:val="0"/>
        </w:numPr>
        <w:ind w:left="576" w:hanging="576"/>
        <w:rPr>
          <w:rFonts w:ascii="Calibri" w:hAnsi="Calibri"/>
          <w:lang w:val="en-US"/>
        </w:rPr>
      </w:pPr>
      <w:r>
        <w:rPr>
          <w:lang w:val="en-US"/>
        </w:rPr>
        <w:t xml:space="preserve">Overall </w:t>
      </w:r>
      <w:r w:rsidR="00C132C7">
        <w:rPr>
          <w:lang w:val="en-US"/>
        </w:rPr>
        <w:t xml:space="preserve">Vocational Education </w:t>
      </w:r>
      <w:r>
        <w:rPr>
          <w:lang w:val="en-US"/>
        </w:rPr>
        <w:t xml:space="preserve">and </w:t>
      </w:r>
      <w:r w:rsidR="00C132C7">
        <w:rPr>
          <w:lang w:val="en-US"/>
        </w:rPr>
        <w:t xml:space="preserve">Training Data </w:t>
      </w:r>
      <w:r>
        <w:rPr>
          <w:lang w:val="en-US"/>
        </w:rPr>
        <w:t>2020</w:t>
      </w:r>
    </w:p>
    <w:p w14:paraId="249FADB8" w14:textId="06B62163" w:rsidR="00996CAC" w:rsidRPr="00996CAC" w:rsidRDefault="00996CAC" w:rsidP="00996CAC">
      <w:pPr>
        <w:rPr>
          <w:rFonts w:ascii="Calibri" w:hAnsi="Calibri"/>
        </w:rPr>
      </w:pPr>
      <w:r w:rsidRPr="00996CAC">
        <w:t>In 2020, there were 2151 students enrolled in a nationally accredited VET course, of these enrolments:</w:t>
      </w:r>
    </w:p>
    <w:p w14:paraId="1CD84409" w14:textId="718A0EF6" w:rsidR="00996CAC" w:rsidRPr="00996CAC" w:rsidRDefault="00996CAC" w:rsidP="00E7742E">
      <w:pPr>
        <w:pStyle w:val="ListParagraph"/>
        <w:numPr>
          <w:ilvl w:val="0"/>
          <w:numId w:val="20"/>
        </w:numPr>
        <w:spacing w:after="0"/>
      </w:pPr>
      <w:r w:rsidRPr="00996CAC">
        <w:t>1087 students (51</w:t>
      </w:r>
      <w:r w:rsidR="006A2169">
        <w:t xml:space="preserve"> </w:t>
      </w:r>
      <w:r w:rsidR="006A2169">
        <w:rPr>
          <w:rFonts w:cs="Arial"/>
          <w:szCs w:val="24"/>
        </w:rPr>
        <w:t>per cent</w:t>
      </w:r>
      <w:r w:rsidRPr="00996CAC">
        <w:t>) completed a VET qualification</w:t>
      </w:r>
    </w:p>
    <w:p w14:paraId="2FB6DF18" w14:textId="4E87E62A" w:rsidR="00996CAC" w:rsidRPr="00996CAC" w:rsidRDefault="00996CAC" w:rsidP="00E7742E">
      <w:pPr>
        <w:pStyle w:val="ListParagraph"/>
        <w:numPr>
          <w:ilvl w:val="0"/>
          <w:numId w:val="20"/>
        </w:numPr>
        <w:spacing w:after="0"/>
      </w:pPr>
      <w:r w:rsidRPr="00996CAC">
        <w:t>941 students (44</w:t>
      </w:r>
      <w:r w:rsidR="006A2169">
        <w:t xml:space="preserve"> </w:t>
      </w:r>
      <w:r w:rsidR="006A2169">
        <w:rPr>
          <w:rFonts w:cs="Arial"/>
          <w:szCs w:val="24"/>
        </w:rPr>
        <w:t>per cent</w:t>
      </w:r>
      <w:r w:rsidRPr="00996CAC">
        <w:t>) were female</w:t>
      </w:r>
    </w:p>
    <w:p w14:paraId="15995CAF" w14:textId="6AD713C2" w:rsidR="00996CAC" w:rsidRPr="00996CAC" w:rsidRDefault="007C42B4" w:rsidP="00E7742E">
      <w:pPr>
        <w:pStyle w:val="ListParagraph"/>
        <w:numPr>
          <w:ilvl w:val="0"/>
          <w:numId w:val="20"/>
        </w:numPr>
        <w:spacing w:after="0"/>
      </w:pPr>
      <w:r>
        <w:t>729 students (34</w:t>
      </w:r>
      <w:r w:rsidR="006A2169">
        <w:t xml:space="preserve"> </w:t>
      </w:r>
      <w:r w:rsidR="006A2169">
        <w:rPr>
          <w:rFonts w:cs="Arial"/>
          <w:szCs w:val="24"/>
        </w:rPr>
        <w:t>per cent</w:t>
      </w:r>
      <w:r>
        <w:t>) were A</w:t>
      </w:r>
      <w:r w:rsidR="00996CAC" w:rsidRPr="00996CAC">
        <w:t>boriginal</w:t>
      </w:r>
    </w:p>
    <w:p w14:paraId="37856B8F" w14:textId="10329A29" w:rsidR="00996CAC" w:rsidRPr="00996CAC" w:rsidRDefault="00996CAC" w:rsidP="00E7742E">
      <w:pPr>
        <w:pStyle w:val="ListParagraph"/>
        <w:numPr>
          <w:ilvl w:val="0"/>
          <w:numId w:val="20"/>
        </w:numPr>
        <w:spacing w:after="0"/>
      </w:pPr>
      <w:r w:rsidRPr="00996CAC">
        <w:t>180 students in NT schools (government and non-government) participated in school-based apprenticeships or traineeships, with 72 being Aboriginal.</w:t>
      </w:r>
    </w:p>
    <w:p w14:paraId="147C1974" w14:textId="77777777" w:rsidR="00996CAC" w:rsidRPr="00996CAC" w:rsidRDefault="00996CAC" w:rsidP="000C16EE">
      <w:pPr>
        <w:spacing w:after="0"/>
      </w:pPr>
    </w:p>
    <w:p w14:paraId="77E93C12" w14:textId="37B82171" w:rsidR="00996CAC" w:rsidRPr="00996CAC" w:rsidRDefault="00996CAC" w:rsidP="00996CAC">
      <w:r w:rsidRPr="00996CAC">
        <w:t>In 2020, 1622 students completed their NTCET, of these:</w:t>
      </w:r>
    </w:p>
    <w:p w14:paraId="49B282F0" w14:textId="2DE7BC01" w:rsidR="00996CAC" w:rsidRPr="00996CAC" w:rsidRDefault="00C132C7" w:rsidP="00E7742E">
      <w:pPr>
        <w:pStyle w:val="ListParagraph"/>
        <w:numPr>
          <w:ilvl w:val="0"/>
          <w:numId w:val="21"/>
        </w:numPr>
        <w:spacing w:after="0"/>
      </w:pPr>
      <w:r>
        <w:t>47</w:t>
      </w:r>
      <w:r w:rsidR="00996CAC" w:rsidRPr="00996CAC">
        <w:t xml:space="preserve"> per cent of students complete</w:t>
      </w:r>
      <w:r w:rsidR="006A2169">
        <w:t>d VET competencies and an NTCET</w:t>
      </w:r>
    </w:p>
    <w:p w14:paraId="60560987" w14:textId="2E242CF5" w:rsidR="00996CAC" w:rsidRDefault="00C132C7" w:rsidP="00E7742E">
      <w:pPr>
        <w:pStyle w:val="ListParagraph"/>
        <w:numPr>
          <w:ilvl w:val="0"/>
          <w:numId w:val="21"/>
        </w:numPr>
        <w:spacing w:after="0"/>
      </w:pPr>
      <w:r>
        <w:t>27</w:t>
      </w:r>
      <w:r w:rsidR="00996CAC" w:rsidRPr="00996CAC">
        <w:t xml:space="preserve"> per cent of students us</w:t>
      </w:r>
      <w:r w:rsidR="009C1C1C">
        <w:t>ed VET to complete their NTCET.</w:t>
      </w:r>
    </w:p>
    <w:p w14:paraId="3A50EA8A" w14:textId="51782699" w:rsidR="009C1C1C" w:rsidRDefault="009C1C1C" w:rsidP="000C16EE">
      <w:pPr>
        <w:spacing w:after="0"/>
      </w:pPr>
    </w:p>
    <w:p w14:paraId="721259FE" w14:textId="4B821050" w:rsidR="009C1C1C" w:rsidRDefault="00B64EAD" w:rsidP="009C1C1C">
      <w:pPr>
        <w:spacing w:after="0"/>
        <w:jc w:val="center"/>
      </w:pPr>
      <w:r>
        <w:rPr>
          <w:noProof/>
          <w:lang w:eastAsia="en-AU"/>
        </w:rPr>
        <mc:AlternateContent>
          <mc:Choice Requires="wps">
            <w:drawing>
              <wp:anchor distT="0" distB="0" distL="114300" distR="114300" simplePos="0" relativeHeight="251764736" behindDoc="0" locked="0" layoutInCell="1" allowOverlap="1" wp14:anchorId="30231F22" wp14:editId="222FBFC0">
                <wp:simplePos x="0" y="0"/>
                <wp:positionH relativeFrom="column">
                  <wp:posOffset>1634490</wp:posOffset>
                </wp:positionH>
                <wp:positionV relativeFrom="paragraph">
                  <wp:posOffset>3406140</wp:posOffset>
                </wp:positionV>
                <wp:extent cx="3091363" cy="278969"/>
                <wp:effectExtent l="0" t="0" r="0" b="6985"/>
                <wp:wrapNone/>
                <wp:docPr id="35" name="Text Box 35"/>
                <wp:cNvGraphicFramePr/>
                <a:graphic xmlns:a="http://schemas.openxmlformats.org/drawingml/2006/main">
                  <a:graphicData uri="http://schemas.microsoft.com/office/word/2010/wordprocessingShape">
                    <wps:wsp>
                      <wps:cNvSpPr txBox="1"/>
                      <wps:spPr>
                        <a:xfrm>
                          <a:off x="0" y="0"/>
                          <a:ext cx="3091363" cy="278969"/>
                        </a:xfrm>
                        <a:prstGeom prst="rect">
                          <a:avLst/>
                        </a:prstGeom>
                        <a:solidFill>
                          <a:schemeClr val="lt1"/>
                        </a:solidFill>
                        <a:ln w="6350">
                          <a:noFill/>
                        </a:ln>
                      </wps:spPr>
                      <wps:txbx>
                        <w:txbxContent>
                          <w:p w14:paraId="5731952B" w14:textId="274D7395" w:rsidR="009101D8" w:rsidRPr="009C1C1C" w:rsidRDefault="009101D8">
                            <w:pPr>
                              <w:rPr>
                                <w:lang w:val="en-US"/>
                              </w:rPr>
                            </w:pPr>
                            <w:r>
                              <w:rPr>
                                <w:lang w:val="en-US"/>
                              </w:rPr>
                              <w:t>NT Police, Fire and Emergency Services Cadets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31F22" id="Text Box 35" o:spid="_x0000_s1029" type="#_x0000_t202" style="position:absolute;left:0;text-align:left;margin-left:128.7pt;margin-top:268.2pt;width:243.4pt;height:2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" fillcolor="white [3201]" stroked="f" strokeweight=".5pt">
                <v:textbox>
                  <w:txbxContent>
                    <w:p w14:paraId="5731952B" w14:textId="274D7395" w:rsidR="009101D8" w:rsidRPr="009C1C1C" w:rsidRDefault="009101D8">
                      <w:pPr>
                        <w:rPr>
                          <w:lang w:val="en-US"/>
                        </w:rPr>
                      </w:pPr>
                      <w:r>
                        <w:rPr>
                          <w:lang w:val="en-US"/>
                        </w:rPr>
                        <w:t>NT Police, Fire and Emergency Services Cadets</w:t>
                      </w:r>
                    </w:p>
                  </w:txbxContent>
                </v:textbox>
              </v:shape>
            </w:pict>
          </mc:Fallback>
        </mc:AlternateContent>
      </w:r>
      <w:r w:rsidR="009C1C1C" w:rsidRPr="00FA53E8">
        <w:rPr>
          <w:noProof/>
          <w:lang w:eastAsia="en-AU"/>
        </w:rPr>
        <w:drawing>
          <wp:inline distT="0" distB="0" distL="0" distR="0" wp14:anchorId="579BF801" wp14:editId="10321874">
            <wp:extent cx="4587498" cy="3210147"/>
            <wp:effectExtent l="19050" t="0" r="22860" b="942975"/>
            <wp:docPr id="3" name="Picture 3" descr="C:\Users\hazel.horne\AppData\Local\Microsoft\Windows\INetCache\Content.Outlook\23IUWJWN\NTPFES Cad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INetCache\Content.Outlook\23IUWJWN\NTPFES Cadet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4464" cy="32150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B3522B9" w14:textId="164E0E2A" w:rsidR="009C1C1C" w:rsidRDefault="009C1C1C" w:rsidP="009C1C1C">
      <w:pPr>
        <w:spacing w:after="0"/>
        <w:jc w:val="center"/>
      </w:pPr>
    </w:p>
    <w:p w14:paraId="63FF754B" w14:textId="02C1B77C" w:rsidR="009C1C1C" w:rsidRDefault="009C1C1C" w:rsidP="009C1C1C">
      <w:pPr>
        <w:spacing w:after="0"/>
      </w:pPr>
    </w:p>
    <w:p w14:paraId="5CA8D44E" w14:textId="77777777" w:rsidR="009C1C1C" w:rsidRPr="00996CAC" w:rsidRDefault="009C1C1C" w:rsidP="009C1C1C">
      <w:pPr>
        <w:spacing w:after="0"/>
        <w:jc w:val="center"/>
      </w:pPr>
    </w:p>
    <w:p w14:paraId="20E36583" w14:textId="1DD1020B" w:rsidR="002442E4" w:rsidRDefault="002442E4">
      <w:r>
        <w:br w:type="page"/>
      </w:r>
    </w:p>
    <w:p w14:paraId="1220F9FE" w14:textId="3CDD8E7E" w:rsidR="00A26462" w:rsidRPr="00752CDE" w:rsidRDefault="00A26462" w:rsidP="00A26462">
      <w:pPr>
        <w:pStyle w:val="Heading1"/>
        <w:numPr>
          <w:ilvl w:val="0"/>
          <w:numId w:val="0"/>
        </w:numPr>
        <w:ind w:left="432" w:hanging="432"/>
      </w:pPr>
      <w:r>
        <w:t>Snapshot of Industry Training Programs</w:t>
      </w:r>
    </w:p>
    <w:p w14:paraId="67D3C574" w14:textId="4DB1B54F" w:rsidR="00996CAC" w:rsidRDefault="00A26462" w:rsidP="00713A69">
      <w:pPr>
        <w:pStyle w:val="Heading3"/>
        <w:numPr>
          <w:ilvl w:val="0"/>
          <w:numId w:val="0"/>
        </w:numPr>
        <w:ind w:left="720" w:hanging="720"/>
      </w:pPr>
      <w:r>
        <w:t xml:space="preserve">Aircraft Technician </w:t>
      </w:r>
      <w:r w:rsidR="00C132C7">
        <w:t>Pathway Program</w:t>
      </w:r>
    </w:p>
    <w:p w14:paraId="3CB39037" w14:textId="5C72A084" w:rsidR="00996CAC" w:rsidRDefault="00A26462" w:rsidP="00713A69">
      <w:pPr>
        <w:tabs>
          <w:tab w:val="left" w:pos="5103"/>
        </w:tabs>
        <w:spacing w:before="240"/>
      </w:pPr>
      <w:r>
        <w:t xml:space="preserve">The two-year </w:t>
      </w:r>
      <w:r w:rsidR="00A658E4">
        <w:t xml:space="preserve">Aircraft Technician </w:t>
      </w:r>
      <w:r w:rsidR="00C132C7">
        <w:t xml:space="preserve">Program </w:t>
      </w:r>
      <w:r>
        <w:t xml:space="preserve">commenced in 2019 delivering Certificate II in Aircraft Line Maintenance in Alice Springs and Darwin, supported by </w:t>
      </w:r>
      <w:r w:rsidR="007F6DE8">
        <w:t>ChartAir</w:t>
      </w:r>
      <w:r>
        <w:t xml:space="preserve"> and CareFlight. In 2021 the structure of the program will change to allow Year 10 student</w:t>
      </w:r>
      <w:r w:rsidR="00A658E4">
        <w:t xml:space="preserve">s to enrol. The new cohort will </w:t>
      </w:r>
      <w:r>
        <w:t>complete the qualification over 18 months.</w:t>
      </w:r>
    </w:p>
    <w:p w14:paraId="301E69E3" w14:textId="3484DFD7" w:rsidR="00996CAC" w:rsidRDefault="0070661D" w:rsidP="00713A69">
      <w:pPr>
        <w:pStyle w:val="Heading3"/>
        <w:numPr>
          <w:ilvl w:val="0"/>
          <w:numId w:val="0"/>
        </w:numPr>
        <w:ind w:left="720" w:hanging="720"/>
      </w:pPr>
      <w:r>
        <w:t>Northern Territory Police</w:t>
      </w:r>
      <w:r w:rsidR="00C132C7">
        <w:t>,</w:t>
      </w:r>
      <w:r>
        <w:t xml:space="preserve"> Fire and Emergency Services Cadet </w:t>
      </w:r>
      <w:r w:rsidR="00C132C7">
        <w:t>Program</w:t>
      </w:r>
    </w:p>
    <w:p w14:paraId="0902CDC4" w14:textId="5EE4726A" w:rsidR="0070661D" w:rsidRDefault="00E82C79" w:rsidP="0070661D">
      <w:r>
        <w:t>Northern Territory Police</w:t>
      </w:r>
      <w:r w:rsidR="00C132C7">
        <w:t>,</w:t>
      </w:r>
      <w:r>
        <w:t xml:space="preserve"> Fire and Emergency Services and the Department of Education partnered to offer students Certificate III in Business and Certificate II in Community Engagement over 18 months, growing a workforce in the public sector.</w:t>
      </w:r>
    </w:p>
    <w:p w14:paraId="34AF929F" w14:textId="2C54F3DC" w:rsidR="00E82C79" w:rsidRPr="0070661D" w:rsidRDefault="00E82C79" w:rsidP="00713A69">
      <w:pPr>
        <w:spacing w:before="240"/>
      </w:pPr>
      <w:r>
        <w:t>2021 will be the sixth year of the Darwin program, the fourth in Alice Springs and the commencement of a contextualised cadet program for Yirara College students where they will undertake a Certificate II in Community Engagement qualification to build the foundations of becoming an Aboriginal Community Police Officer.</w:t>
      </w:r>
    </w:p>
    <w:p w14:paraId="7AB5E122" w14:textId="73808D65" w:rsidR="00E82C79" w:rsidRDefault="00B27E86" w:rsidP="00713A69">
      <w:pPr>
        <w:pStyle w:val="Heading3"/>
        <w:numPr>
          <w:ilvl w:val="0"/>
          <w:numId w:val="0"/>
        </w:numPr>
        <w:ind w:left="720" w:hanging="720"/>
      </w:pPr>
      <w:r>
        <w:t xml:space="preserve">The Maritime </w:t>
      </w:r>
      <w:r w:rsidR="00C132C7">
        <w:t>Program</w:t>
      </w:r>
    </w:p>
    <w:p w14:paraId="5E41BA51" w14:textId="25BD3F6C" w:rsidR="00E82C79" w:rsidRDefault="00E82C79" w:rsidP="00713A69">
      <w:pPr>
        <w:spacing w:before="240"/>
      </w:pPr>
      <w:r>
        <w:t xml:space="preserve">The Maritime Program equips students from remote, regional and urban NT schools with the skills, knowledge and expertise required for employment within the maritime industry. This program offers a range of employment pathways and is heavily aligned with industry such as community ranger groups and other maritime related areas </w:t>
      </w:r>
      <w:r w:rsidR="00B33534">
        <w:t>for instance,</w:t>
      </w:r>
      <w:r>
        <w:t xml:space="preserve"> barge companies, water police, surf lifesaving and fisheries.</w:t>
      </w:r>
    </w:p>
    <w:p w14:paraId="32868855" w14:textId="479188DE" w:rsidR="00F9458F" w:rsidRDefault="00F9458F" w:rsidP="00F9458F">
      <w:pPr>
        <w:pStyle w:val="Heading3"/>
        <w:numPr>
          <w:ilvl w:val="0"/>
          <w:numId w:val="0"/>
        </w:numPr>
      </w:pPr>
      <w:r>
        <w:t>Swinburne University and Arnhem Land Progress Aboriginal Corporation</w:t>
      </w:r>
    </w:p>
    <w:p w14:paraId="5609746E" w14:textId="6836E314" w:rsidR="00F9458F" w:rsidRDefault="00A66620" w:rsidP="00F9458F">
      <w:r>
        <w:t>The partnership between the Arnhem Land Progress Association and Swinburne University delivers in three remote communities with clear industry links</w:t>
      </w:r>
      <w:r w:rsidR="00284391">
        <w:t xml:space="preserve">: </w:t>
      </w:r>
      <w:r>
        <w:t xml:space="preserve">Certificate II in Construction Pathways to students with employment prospects </w:t>
      </w:r>
      <w:r w:rsidR="00020DE4">
        <w:t>through</w:t>
      </w:r>
      <w:r>
        <w:t xml:space="preserve"> local building organisations.</w:t>
      </w:r>
    </w:p>
    <w:p w14:paraId="38B3188C" w14:textId="1CB27619" w:rsidR="00A66620" w:rsidRDefault="00A66620" w:rsidP="00A66620">
      <w:pPr>
        <w:pStyle w:val="Heading3"/>
        <w:numPr>
          <w:ilvl w:val="0"/>
          <w:numId w:val="0"/>
        </w:numPr>
        <w:ind w:left="720" w:hanging="720"/>
      </w:pPr>
      <w:r>
        <w:t xml:space="preserve">Learning on Country </w:t>
      </w:r>
      <w:r w:rsidR="00284391">
        <w:t>Program</w:t>
      </w:r>
    </w:p>
    <w:p w14:paraId="4CAE0D89" w14:textId="06A1BAEF" w:rsidR="00A66620" w:rsidRDefault="00A66620" w:rsidP="00A66620">
      <w:r>
        <w:t xml:space="preserve">Learning on Country is a culturally relevant school-based Indigenous ranger facilitated program aimed at linking Australian Curriculum subjects with field-based experiential learning and data collection. Through this program, Indigenous Land and Sea Rangers and Indigenous landowners </w:t>
      </w:r>
      <w:r w:rsidR="00797991">
        <w:t>collaborate</w:t>
      </w:r>
      <w:r>
        <w:t xml:space="preserve"> with schools, to teach remote Indigenous school students languag</w:t>
      </w:r>
      <w:r w:rsidR="002442E4">
        <w:t>e, literacy and numeracy, scienc</w:t>
      </w:r>
      <w:r>
        <w:t>e and work skills, and impart local Indigenous knowledge both ‘on country’ and in classrooms.</w:t>
      </w:r>
      <w:r w:rsidR="002442E4">
        <w:t xml:space="preserve"> These programs may also be tied to a </w:t>
      </w:r>
      <w:r w:rsidR="00855706">
        <w:t>vet</w:t>
      </w:r>
      <w:r w:rsidR="002442E4">
        <w:t xml:space="preserve"> program that is nationally recognised.</w:t>
      </w:r>
    </w:p>
    <w:p w14:paraId="2CF2F611" w14:textId="60763C55" w:rsidR="002442E4" w:rsidRDefault="002442E4" w:rsidP="002442E4">
      <w:pPr>
        <w:pStyle w:val="Heading3"/>
        <w:numPr>
          <w:ilvl w:val="0"/>
          <w:numId w:val="0"/>
        </w:numPr>
        <w:ind w:left="720" w:hanging="720"/>
      </w:pPr>
      <w:r>
        <w:t>Tiwi Plantation Partnership</w:t>
      </w:r>
    </w:p>
    <w:p w14:paraId="32F583D7" w14:textId="4C2408E7" w:rsidR="002442E4" w:rsidRPr="00A66620" w:rsidRDefault="002442E4" w:rsidP="00A66620">
      <w:r>
        <w:t>The Tiwi Plantation Partnership is a new initiative commencing on</w:t>
      </w:r>
      <w:r w:rsidR="00797991">
        <w:t xml:space="preserve"> the</w:t>
      </w:r>
      <w:r>
        <w:t xml:space="preserve"> Tiwi Islands with a whole of community approach, establishing pathways to potential employment for students at Tiwi College and Xavier College. This program is heavily aligned with industry: Plantation Management Partners</w:t>
      </w:r>
      <w:r w:rsidR="00797991">
        <w:t xml:space="preserve">; </w:t>
      </w:r>
      <w:r>
        <w:t>Rangers</w:t>
      </w:r>
      <w:r w:rsidR="00797991">
        <w:t>;</w:t>
      </w:r>
      <w:r>
        <w:t xml:space="preserve"> and </w:t>
      </w:r>
      <w:r w:rsidR="00797991">
        <w:t xml:space="preserve">registered training organisation </w:t>
      </w:r>
      <w:r w:rsidR="00020DE4">
        <w:t xml:space="preserve">- </w:t>
      </w:r>
      <w:r>
        <w:t>Train Safe NT.</w:t>
      </w:r>
    </w:p>
    <w:p w14:paraId="10AD4B15" w14:textId="77777777" w:rsidR="00AA4A4D" w:rsidRDefault="00AA4A4D">
      <w:pPr>
        <w:rPr>
          <w:rFonts w:eastAsia="Times New Roman"/>
          <w:color w:val="127CC0" w:themeColor="accent2"/>
          <w:sz w:val="40"/>
        </w:rPr>
      </w:pPr>
      <w:r>
        <w:br w:type="page"/>
      </w:r>
    </w:p>
    <w:p w14:paraId="4EBA10EE" w14:textId="3CF15095" w:rsidR="006A17D1" w:rsidRPr="00FE59F3" w:rsidRDefault="006A17D1" w:rsidP="006A17D1">
      <w:pPr>
        <w:pStyle w:val="Subtitle0"/>
        <w:rPr>
          <w:rFonts w:ascii="Lato" w:hAnsi="Lato"/>
        </w:rPr>
      </w:pPr>
      <w:r w:rsidRPr="00FE59F3">
        <w:rPr>
          <w:rFonts w:ascii="Lato" w:hAnsi="Lato"/>
        </w:rPr>
        <w:t>Appendix 1</w:t>
      </w:r>
    </w:p>
    <w:p w14:paraId="73257F9D" w14:textId="77777777" w:rsidR="00B417B6" w:rsidRDefault="006A17D1" w:rsidP="002735DD">
      <w:pPr>
        <w:pStyle w:val="Heading1"/>
        <w:numPr>
          <w:ilvl w:val="0"/>
          <w:numId w:val="0"/>
        </w:numPr>
        <w:rPr>
          <w:rFonts w:ascii="Lato" w:hAnsi="Lato"/>
          <w:color w:val="auto"/>
        </w:rPr>
      </w:pPr>
      <w:r w:rsidRPr="00150C4C">
        <w:rPr>
          <w:rFonts w:ascii="Lato" w:hAnsi="Lato"/>
          <w:color w:val="auto"/>
        </w:rPr>
        <w:t>Northern Territory Boar</w:t>
      </w:r>
      <w:r w:rsidR="00150C4C">
        <w:rPr>
          <w:rFonts w:ascii="Lato" w:hAnsi="Lato"/>
          <w:color w:val="auto"/>
        </w:rPr>
        <w:t>d of Studies Student Awards 2020</w:t>
      </w:r>
    </w:p>
    <w:p w14:paraId="53285918" w14:textId="0542C920" w:rsidR="006A17D1" w:rsidRPr="00AC200A" w:rsidRDefault="00B417B6" w:rsidP="002735DD">
      <w:pPr>
        <w:pStyle w:val="Heading1"/>
        <w:numPr>
          <w:ilvl w:val="0"/>
          <w:numId w:val="0"/>
        </w:numPr>
        <w:rPr>
          <w:rFonts w:asciiTheme="minorHAnsi" w:hAnsiTheme="minorHAnsi"/>
          <w:color w:val="auto"/>
          <w:sz w:val="16"/>
          <w:szCs w:val="16"/>
        </w:rPr>
      </w:pPr>
      <w:r w:rsidRPr="00AC200A">
        <w:rPr>
          <w:rFonts w:asciiTheme="minorHAnsi" w:hAnsiTheme="minorHAnsi"/>
          <w:color w:val="auto"/>
          <w:sz w:val="16"/>
          <w:szCs w:val="16"/>
        </w:rPr>
        <w:t xml:space="preserve">Current and previous award winners can be </w:t>
      </w:r>
      <w:r w:rsidR="00AC200A">
        <w:rPr>
          <w:rFonts w:asciiTheme="minorHAnsi" w:hAnsiTheme="minorHAnsi"/>
          <w:color w:val="auto"/>
          <w:sz w:val="16"/>
          <w:szCs w:val="16"/>
        </w:rPr>
        <w:t>viewed</w:t>
      </w:r>
      <w:r w:rsidRPr="00AC200A">
        <w:rPr>
          <w:rFonts w:asciiTheme="minorHAnsi" w:hAnsiTheme="minorHAnsi"/>
          <w:color w:val="auto"/>
          <w:sz w:val="16"/>
          <w:szCs w:val="16"/>
        </w:rPr>
        <w:t xml:space="preserve"> on the NTBOS w</w:t>
      </w:r>
      <w:r w:rsidR="002735DD" w:rsidRPr="00AC200A">
        <w:rPr>
          <w:rFonts w:asciiTheme="minorHAnsi" w:hAnsiTheme="minorHAnsi"/>
          <w:color w:val="auto"/>
          <w:sz w:val="16"/>
          <w:szCs w:val="16"/>
        </w:rPr>
        <w:t xml:space="preserve">ebpage link: </w:t>
      </w:r>
      <w:hyperlink r:id="rId49" w:history="1">
        <w:r w:rsidRPr="00AC200A">
          <w:rPr>
            <w:rStyle w:val="Hyperlink"/>
            <w:rFonts w:asciiTheme="minorHAnsi" w:hAnsiTheme="minorHAnsi"/>
            <w:sz w:val="16"/>
            <w:szCs w:val="16"/>
          </w:rPr>
          <w:t>https://education.nt.gov.au/education-events-and-awards/ntbos-awards</w:t>
        </w:r>
      </w:hyperlink>
    </w:p>
    <w:p w14:paraId="4DEED75E" w14:textId="548CAACF" w:rsidR="006A17D1" w:rsidRPr="00150C4C" w:rsidRDefault="00990CF3" w:rsidP="009933DF">
      <w:r>
        <w:t>Northern Territory Board of Studies (</w:t>
      </w:r>
      <w:r w:rsidR="006A17D1" w:rsidRPr="00150C4C">
        <w:t>NTBOS</w:t>
      </w:r>
      <w:r>
        <w:t>)</w:t>
      </w:r>
      <w:r w:rsidR="006A17D1" w:rsidRPr="00150C4C">
        <w:t xml:space="preserve"> holds student award presentation ceremonies each year in Alice Springs and Darwin to publicly recognise the </w:t>
      </w:r>
      <w:r>
        <w:t xml:space="preserve">academic and vocational education and training </w:t>
      </w:r>
      <w:r w:rsidR="006A17D1" w:rsidRPr="00150C4C">
        <w:t xml:space="preserve">achievements of the year’s outstanding </w:t>
      </w:r>
      <w:r>
        <w:t xml:space="preserve">senior secondary </w:t>
      </w:r>
      <w:r w:rsidR="006A17D1" w:rsidRPr="00150C4C">
        <w:t>students. The events are held in the first two weeks of February and are hosted by the Minister for Education.</w:t>
      </w:r>
    </w:p>
    <w:p w14:paraId="5EC90F55" w14:textId="61D77BCB" w:rsidR="006A17D1" w:rsidRPr="00150C4C" w:rsidRDefault="00150C4C" w:rsidP="009933DF">
      <w:r w:rsidRPr="00150C4C">
        <w:t>The 2020</w:t>
      </w:r>
      <w:r w:rsidR="006A17D1" w:rsidRPr="00150C4C">
        <w:t xml:space="preserve"> awards formally recognised the top 20 achieving Northern Territory Certificate of Educ</w:t>
      </w:r>
      <w:r w:rsidR="003F459F" w:rsidRPr="00150C4C">
        <w:t xml:space="preserve">ation and Training students, the </w:t>
      </w:r>
      <w:r w:rsidR="006A17D1" w:rsidRPr="00150C4C">
        <w:t>students who received an A+ with merit</w:t>
      </w:r>
      <w:r w:rsidR="003F459F" w:rsidRPr="00150C4C">
        <w:t xml:space="preserve"> for </w:t>
      </w:r>
      <w:r w:rsidR="00B918A5" w:rsidRPr="00150C4C">
        <w:t>S</w:t>
      </w:r>
      <w:r w:rsidR="003F459F" w:rsidRPr="00150C4C">
        <w:t xml:space="preserve">tage 2 board-accredited subjects and </w:t>
      </w:r>
      <w:r w:rsidR="006A17D1" w:rsidRPr="00150C4C">
        <w:t>industry-sponsored awards for particular subjects.</w:t>
      </w:r>
    </w:p>
    <w:p w14:paraId="625E1614" w14:textId="7EC89CC9" w:rsidR="006A17D1" w:rsidRPr="00150C4C" w:rsidRDefault="006A17D1" w:rsidP="009933DF">
      <w:r w:rsidRPr="00150C4C">
        <w:t xml:space="preserve">Listed below </w:t>
      </w:r>
      <w:r w:rsidR="00150C4C" w:rsidRPr="00150C4C">
        <w:t>are the awards presented to 2020</w:t>
      </w:r>
      <w:r w:rsidRPr="00150C4C">
        <w:t xml:space="preserve"> graduates at ceremonies held in Alice Spr</w:t>
      </w:r>
      <w:r w:rsidR="00150C4C" w:rsidRPr="00150C4C">
        <w:t>ings and Darwin in February 2021</w:t>
      </w:r>
      <w:r w:rsidRPr="00150C4C">
        <w:t>.</w:t>
      </w:r>
    </w:p>
    <w:tbl>
      <w:tblPr>
        <w:tblW w:w="9781" w:type="dxa"/>
        <w:tblInd w:w="-142" w:type="dxa"/>
        <w:tblLayout w:type="fixed"/>
        <w:tblLook w:val="0000" w:firstRow="0" w:lastRow="0" w:firstColumn="0" w:lastColumn="0" w:noHBand="0" w:noVBand="0"/>
      </w:tblPr>
      <w:tblGrid>
        <w:gridCol w:w="4683"/>
        <w:gridCol w:w="5098"/>
      </w:tblGrid>
      <w:tr w:rsidR="00F733B8" w:rsidRPr="00D85F13" w14:paraId="7C72DDA6" w14:textId="77777777" w:rsidTr="00A26FD1">
        <w:trPr>
          <w:trHeight w:val="576"/>
        </w:trPr>
        <w:tc>
          <w:tcPr>
            <w:tcW w:w="4683" w:type="dxa"/>
            <w:shd w:val="clear" w:color="auto" w:fill="auto"/>
          </w:tcPr>
          <w:p w14:paraId="4E81F42D" w14:textId="77777777" w:rsidR="00F544C5" w:rsidRPr="00D85F13" w:rsidRDefault="00F544C5" w:rsidP="00505564">
            <w:pPr>
              <w:pStyle w:val="Heading3"/>
              <w:numPr>
                <w:ilvl w:val="0"/>
                <w:numId w:val="0"/>
              </w:numPr>
              <w:spacing w:before="160" w:after="160"/>
              <w:rPr>
                <w:rFonts w:ascii="Lato" w:hAnsi="Lato"/>
                <w:color w:val="auto"/>
              </w:rPr>
            </w:pPr>
            <w:r w:rsidRPr="00D85F13">
              <w:rPr>
                <w:rFonts w:ascii="Lato" w:hAnsi="Lato"/>
                <w:color w:val="auto"/>
              </w:rPr>
              <w:t>Award</w:t>
            </w:r>
          </w:p>
        </w:tc>
        <w:tc>
          <w:tcPr>
            <w:tcW w:w="5098" w:type="dxa"/>
            <w:shd w:val="clear" w:color="auto" w:fill="auto"/>
          </w:tcPr>
          <w:p w14:paraId="6A81464D" w14:textId="77777777" w:rsidR="00F544C5" w:rsidRPr="00D85F13" w:rsidRDefault="00F544C5" w:rsidP="00505564">
            <w:pPr>
              <w:pStyle w:val="Heading3"/>
              <w:numPr>
                <w:ilvl w:val="0"/>
                <w:numId w:val="0"/>
              </w:numPr>
              <w:spacing w:before="160" w:after="160"/>
              <w:rPr>
                <w:rFonts w:ascii="Lato" w:hAnsi="Lato"/>
                <w:color w:val="auto"/>
              </w:rPr>
            </w:pPr>
            <w:r w:rsidRPr="00D85F13">
              <w:rPr>
                <w:rFonts w:ascii="Lato" w:hAnsi="Lato"/>
                <w:color w:val="auto"/>
              </w:rPr>
              <w:t>Spo</w:t>
            </w:r>
            <w:r w:rsidRPr="00D85F13">
              <w:rPr>
                <w:rStyle w:val="Heading3Char"/>
                <w:rFonts w:ascii="Lato" w:hAnsi="Lato"/>
                <w:color w:val="auto"/>
              </w:rPr>
              <w:t>n</w:t>
            </w:r>
            <w:r w:rsidRPr="00D85F13">
              <w:rPr>
                <w:rFonts w:ascii="Lato" w:hAnsi="Lato"/>
                <w:color w:val="auto"/>
              </w:rPr>
              <w:t>sor</w:t>
            </w:r>
          </w:p>
        </w:tc>
      </w:tr>
      <w:tr w:rsidR="00545D71" w:rsidRPr="00545D71" w14:paraId="2FDF54B3" w14:textId="77777777" w:rsidTr="00A26FD1">
        <w:tc>
          <w:tcPr>
            <w:tcW w:w="4683" w:type="dxa"/>
            <w:shd w:val="clear" w:color="auto" w:fill="auto"/>
          </w:tcPr>
          <w:p w14:paraId="5DAE15CD" w14:textId="77777777" w:rsidR="00F544C5" w:rsidRPr="00F733B8" w:rsidRDefault="00F544C5" w:rsidP="00B17070">
            <w:pPr>
              <w:spacing w:before="60" w:after="0"/>
            </w:pPr>
            <w:r w:rsidRPr="00F733B8">
              <w:t>Administrator’s Medal</w:t>
            </w:r>
            <w:r w:rsidR="00086763" w:rsidRPr="00F733B8">
              <w:t xml:space="preserve"> for Year 6 student</w:t>
            </w:r>
          </w:p>
        </w:tc>
        <w:tc>
          <w:tcPr>
            <w:tcW w:w="5098" w:type="dxa"/>
            <w:shd w:val="clear" w:color="auto" w:fill="auto"/>
          </w:tcPr>
          <w:p w14:paraId="7A8733E8" w14:textId="77777777" w:rsidR="00F544C5" w:rsidRPr="00F733B8" w:rsidRDefault="00F544C5" w:rsidP="00B17070">
            <w:pPr>
              <w:spacing w:before="60" w:after="0"/>
            </w:pPr>
            <w:r w:rsidRPr="00F733B8">
              <w:t>Administrator of the Northern Territory</w:t>
            </w:r>
          </w:p>
        </w:tc>
      </w:tr>
      <w:tr w:rsidR="00545D71" w:rsidRPr="00545D71" w14:paraId="31EDF1BF" w14:textId="77777777" w:rsidTr="00A26FD1">
        <w:tc>
          <w:tcPr>
            <w:tcW w:w="4683" w:type="dxa"/>
            <w:shd w:val="clear" w:color="auto" w:fill="auto"/>
          </w:tcPr>
          <w:p w14:paraId="25C135F7" w14:textId="77777777" w:rsidR="00F544C5" w:rsidRPr="00F733B8" w:rsidRDefault="00F544C5" w:rsidP="00B17070">
            <w:pPr>
              <w:spacing w:before="60" w:after="0"/>
            </w:pPr>
            <w:r w:rsidRPr="00F733B8">
              <w:t>Administrator’s Medal</w:t>
            </w:r>
            <w:r w:rsidR="00086763" w:rsidRPr="00F733B8">
              <w:t xml:space="preserve"> for Year 9 student</w:t>
            </w:r>
          </w:p>
        </w:tc>
        <w:tc>
          <w:tcPr>
            <w:tcW w:w="5098" w:type="dxa"/>
            <w:shd w:val="clear" w:color="auto" w:fill="auto"/>
          </w:tcPr>
          <w:p w14:paraId="003FFD88" w14:textId="77777777" w:rsidR="00F544C5" w:rsidRPr="00F733B8" w:rsidRDefault="00F544C5" w:rsidP="00B17070">
            <w:pPr>
              <w:spacing w:before="60" w:after="0"/>
            </w:pPr>
            <w:r w:rsidRPr="00F733B8">
              <w:t>Administrator of the Northern Territory</w:t>
            </w:r>
          </w:p>
        </w:tc>
      </w:tr>
      <w:tr w:rsidR="00F733B8" w:rsidRPr="00545D71" w14:paraId="207386DA" w14:textId="77777777" w:rsidTr="00A26FD1">
        <w:tc>
          <w:tcPr>
            <w:tcW w:w="4683" w:type="dxa"/>
            <w:shd w:val="clear" w:color="auto" w:fill="auto"/>
          </w:tcPr>
          <w:p w14:paraId="5625478C" w14:textId="689CE1DA" w:rsidR="00F733B8" w:rsidRPr="00F733B8" w:rsidRDefault="00F733B8" w:rsidP="00B17070">
            <w:pPr>
              <w:spacing w:before="60" w:after="0"/>
            </w:pPr>
            <w:r w:rsidRPr="00F733B8">
              <w:t>Aborig</w:t>
            </w:r>
            <w:r w:rsidR="000E426D">
              <w:t>inal Excellence and Leadership</w:t>
            </w:r>
          </w:p>
        </w:tc>
        <w:tc>
          <w:tcPr>
            <w:tcW w:w="5098" w:type="dxa"/>
            <w:shd w:val="clear" w:color="auto" w:fill="auto"/>
          </w:tcPr>
          <w:p w14:paraId="6F36B2BA" w14:textId="3A794353" w:rsidR="00F733B8" w:rsidRPr="00F733B8" w:rsidRDefault="00F733B8" w:rsidP="00B17070">
            <w:pPr>
              <w:spacing w:before="60" w:after="0"/>
            </w:pPr>
            <w:r w:rsidRPr="00F733B8">
              <w:t xml:space="preserve">Department of Education </w:t>
            </w:r>
          </w:p>
        </w:tc>
      </w:tr>
      <w:tr w:rsidR="00F733B8" w:rsidRPr="00545D71" w14:paraId="58B2031B" w14:textId="77777777" w:rsidTr="00A26FD1">
        <w:tc>
          <w:tcPr>
            <w:tcW w:w="4683" w:type="dxa"/>
            <w:shd w:val="clear" w:color="auto" w:fill="auto"/>
          </w:tcPr>
          <w:p w14:paraId="593677B0" w14:textId="2B2A0E78" w:rsidR="00F733B8" w:rsidRPr="00F733B8" w:rsidRDefault="00F733B8" w:rsidP="00B17070">
            <w:pPr>
              <w:spacing w:before="60" w:after="0"/>
            </w:pPr>
            <w:r w:rsidRPr="00F733B8">
              <w:t xml:space="preserve">Accounting </w:t>
            </w:r>
          </w:p>
        </w:tc>
        <w:tc>
          <w:tcPr>
            <w:tcW w:w="5098" w:type="dxa"/>
            <w:shd w:val="clear" w:color="auto" w:fill="auto"/>
          </w:tcPr>
          <w:p w14:paraId="199A8A22" w14:textId="24382F34" w:rsidR="00F733B8" w:rsidRPr="00F733B8" w:rsidRDefault="00F733B8" w:rsidP="00B17070">
            <w:pPr>
              <w:spacing w:before="60" w:after="0"/>
            </w:pPr>
            <w:r w:rsidRPr="00F733B8">
              <w:t>Department of Treasury and Finance</w:t>
            </w:r>
          </w:p>
        </w:tc>
      </w:tr>
      <w:tr w:rsidR="00545D71" w:rsidRPr="00545D71" w14:paraId="034EE757" w14:textId="77777777" w:rsidTr="00A26FD1">
        <w:tc>
          <w:tcPr>
            <w:tcW w:w="4683" w:type="dxa"/>
            <w:shd w:val="clear" w:color="auto" w:fill="auto"/>
          </w:tcPr>
          <w:p w14:paraId="105FEDBB" w14:textId="58F5DAD1" w:rsidR="00F544C5" w:rsidRPr="00F733B8" w:rsidRDefault="000E426D" w:rsidP="00B17070">
            <w:pPr>
              <w:spacing w:before="60" w:after="0"/>
            </w:pPr>
            <w:r>
              <w:t>Biology</w:t>
            </w:r>
          </w:p>
        </w:tc>
        <w:tc>
          <w:tcPr>
            <w:tcW w:w="5098" w:type="dxa"/>
            <w:shd w:val="clear" w:color="auto" w:fill="auto"/>
          </w:tcPr>
          <w:p w14:paraId="4B2FC96B" w14:textId="77777777" w:rsidR="00F544C5" w:rsidRPr="00F733B8" w:rsidRDefault="00F544C5" w:rsidP="00B17070">
            <w:pPr>
              <w:spacing w:before="60" w:after="0"/>
            </w:pPr>
            <w:r w:rsidRPr="00F733B8">
              <w:t>Menzies School of Health Research</w:t>
            </w:r>
          </w:p>
        </w:tc>
      </w:tr>
      <w:tr w:rsidR="00545D71" w:rsidRPr="00545D71" w14:paraId="7E427822" w14:textId="77777777" w:rsidTr="00A26FD1">
        <w:tc>
          <w:tcPr>
            <w:tcW w:w="4683" w:type="dxa"/>
            <w:shd w:val="clear" w:color="auto" w:fill="auto"/>
          </w:tcPr>
          <w:p w14:paraId="050DA371" w14:textId="5381037D" w:rsidR="00F544C5" w:rsidRPr="00F733B8" w:rsidRDefault="00F733B8" w:rsidP="00B17070">
            <w:pPr>
              <w:spacing w:before="60" w:after="0"/>
            </w:pPr>
            <w:r w:rsidRPr="00F733B8">
              <w:t xml:space="preserve">Business, </w:t>
            </w:r>
            <w:r w:rsidR="00F544C5" w:rsidRPr="00F733B8">
              <w:t>Enterprise</w:t>
            </w:r>
            <w:r w:rsidRPr="00F733B8">
              <w:t xml:space="preserve"> and Innovation</w:t>
            </w:r>
            <w:r w:rsidR="00964171">
              <w:t xml:space="preserve"> </w:t>
            </w:r>
          </w:p>
        </w:tc>
        <w:tc>
          <w:tcPr>
            <w:tcW w:w="5098" w:type="dxa"/>
            <w:shd w:val="clear" w:color="auto" w:fill="auto"/>
          </w:tcPr>
          <w:p w14:paraId="7743C751" w14:textId="35A4DF59" w:rsidR="00F544C5" w:rsidRPr="00F733B8" w:rsidRDefault="00F544C5" w:rsidP="00B17070">
            <w:pPr>
              <w:spacing w:before="60" w:after="0"/>
            </w:pPr>
            <w:r w:rsidRPr="00F733B8">
              <w:t>Department o</w:t>
            </w:r>
            <w:r w:rsidR="008C2D47" w:rsidRPr="00F733B8">
              <w:t xml:space="preserve">f </w:t>
            </w:r>
            <w:r w:rsidR="00F733B8" w:rsidRPr="00F733B8">
              <w:t>Industry, Tourism and Trade</w:t>
            </w:r>
          </w:p>
        </w:tc>
      </w:tr>
      <w:tr w:rsidR="00545D71" w:rsidRPr="00545D71" w14:paraId="7441B869" w14:textId="77777777" w:rsidTr="00A26FD1">
        <w:trPr>
          <w:trHeight w:val="379"/>
        </w:trPr>
        <w:tc>
          <w:tcPr>
            <w:tcW w:w="4683" w:type="dxa"/>
            <w:shd w:val="clear" w:color="auto" w:fill="auto"/>
          </w:tcPr>
          <w:p w14:paraId="57079BDF" w14:textId="77777777" w:rsidR="00F544C5" w:rsidRPr="00F733B8" w:rsidRDefault="00F544C5" w:rsidP="00B17070">
            <w:pPr>
              <w:spacing w:before="60" w:after="0"/>
            </w:pPr>
            <w:r w:rsidRPr="00F733B8">
              <w:t>Certificates of Merit (Stage 2)</w:t>
            </w:r>
          </w:p>
        </w:tc>
        <w:tc>
          <w:tcPr>
            <w:tcW w:w="5098" w:type="dxa"/>
            <w:shd w:val="clear" w:color="auto" w:fill="auto"/>
          </w:tcPr>
          <w:p w14:paraId="59F3AD06" w14:textId="77777777" w:rsidR="00F544C5" w:rsidRPr="00F733B8" w:rsidRDefault="00F544C5" w:rsidP="00B17070">
            <w:pPr>
              <w:spacing w:before="60" w:after="0"/>
            </w:pPr>
            <w:r w:rsidRPr="00F733B8">
              <w:t>Northern Territory Board of Studies</w:t>
            </w:r>
          </w:p>
        </w:tc>
      </w:tr>
      <w:tr w:rsidR="00545D71" w:rsidRPr="00545D71" w14:paraId="1C0A4588" w14:textId="77777777" w:rsidTr="00A26FD1">
        <w:tc>
          <w:tcPr>
            <w:tcW w:w="4683" w:type="dxa"/>
            <w:shd w:val="clear" w:color="auto" w:fill="auto"/>
          </w:tcPr>
          <w:p w14:paraId="184C904E" w14:textId="4F0C25B3" w:rsidR="00F544C5" w:rsidRPr="00F733B8" w:rsidRDefault="00964171" w:rsidP="00B17070">
            <w:pPr>
              <w:spacing w:before="60" w:after="0"/>
            </w:pPr>
            <w:r>
              <w:t>Chemistry</w:t>
            </w:r>
          </w:p>
        </w:tc>
        <w:tc>
          <w:tcPr>
            <w:tcW w:w="5098" w:type="dxa"/>
            <w:shd w:val="clear" w:color="auto" w:fill="auto"/>
          </w:tcPr>
          <w:p w14:paraId="4C48B310" w14:textId="77777777" w:rsidR="00F544C5" w:rsidRPr="00F733B8" w:rsidRDefault="00F544C5" w:rsidP="00B17070">
            <w:pPr>
              <w:spacing w:before="60" w:after="0"/>
            </w:pPr>
            <w:r w:rsidRPr="00F733B8">
              <w:t xml:space="preserve">Royal Australian Chemical Institute </w:t>
            </w:r>
          </w:p>
        </w:tc>
      </w:tr>
      <w:tr w:rsidR="00F733B8" w:rsidRPr="00F733B8" w14:paraId="47BF61D2" w14:textId="77777777" w:rsidTr="00A26FD1">
        <w:tc>
          <w:tcPr>
            <w:tcW w:w="4683" w:type="dxa"/>
            <w:shd w:val="clear" w:color="auto" w:fill="auto"/>
          </w:tcPr>
          <w:p w14:paraId="511A2847" w14:textId="202C21E5" w:rsidR="00F544C5" w:rsidRPr="00F733B8" w:rsidRDefault="000E426D" w:rsidP="00B17070">
            <w:pPr>
              <w:spacing w:before="60" w:after="0"/>
            </w:pPr>
            <w:r>
              <w:t>Community E</w:t>
            </w:r>
            <w:r w:rsidR="00964171">
              <w:t>mployability Skills</w:t>
            </w:r>
          </w:p>
        </w:tc>
        <w:tc>
          <w:tcPr>
            <w:tcW w:w="5098" w:type="dxa"/>
            <w:shd w:val="clear" w:color="auto" w:fill="auto"/>
          </w:tcPr>
          <w:p w14:paraId="73881CA2" w14:textId="10A60BA5" w:rsidR="00F544C5" w:rsidRPr="00F733B8" w:rsidRDefault="00F733B8" w:rsidP="00B17070">
            <w:pPr>
              <w:spacing w:before="60" w:after="0"/>
            </w:pPr>
            <w:r w:rsidRPr="00F733B8">
              <w:t>The Arnhem Land Progress Aboriginal Corporation</w:t>
            </w:r>
          </w:p>
        </w:tc>
      </w:tr>
      <w:tr w:rsidR="00545D71" w:rsidRPr="00545D71" w14:paraId="430DC621" w14:textId="77777777" w:rsidTr="00A26FD1">
        <w:trPr>
          <w:trHeight w:val="191"/>
        </w:trPr>
        <w:tc>
          <w:tcPr>
            <w:tcW w:w="4683" w:type="dxa"/>
            <w:shd w:val="clear" w:color="auto" w:fill="auto"/>
          </w:tcPr>
          <w:p w14:paraId="14188F95" w14:textId="0DA0D340" w:rsidR="00F544C5" w:rsidRPr="00964171" w:rsidRDefault="00E17263" w:rsidP="00B17070">
            <w:pPr>
              <w:spacing w:before="60" w:after="0"/>
            </w:pPr>
            <w:r w:rsidRPr="00964171">
              <w:t>English</w:t>
            </w:r>
          </w:p>
        </w:tc>
        <w:tc>
          <w:tcPr>
            <w:tcW w:w="5098" w:type="dxa"/>
            <w:shd w:val="clear" w:color="auto" w:fill="auto"/>
          </w:tcPr>
          <w:p w14:paraId="0D48F5E3" w14:textId="3401EE99" w:rsidR="00F544C5" w:rsidRPr="00964171" w:rsidRDefault="00E17263" w:rsidP="00B17070">
            <w:pPr>
              <w:spacing w:before="60" w:after="0"/>
              <w:rPr>
                <w:lang w:val="en-US"/>
              </w:rPr>
            </w:pPr>
            <w:r w:rsidRPr="00964171">
              <w:rPr>
                <w:lang w:val="en-US"/>
              </w:rPr>
              <w:t>Rotary Club of Darwin</w:t>
            </w:r>
          </w:p>
        </w:tc>
      </w:tr>
      <w:tr w:rsidR="00964171" w:rsidRPr="00545D71" w14:paraId="5D0843FF" w14:textId="77777777" w:rsidTr="00A26FD1">
        <w:tc>
          <w:tcPr>
            <w:tcW w:w="4683" w:type="dxa"/>
            <w:shd w:val="clear" w:color="auto" w:fill="auto"/>
          </w:tcPr>
          <w:p w14:paraId="0276B077" w14:textId="0B630CA7" w:rsidR="00964171" w:rsidRPr="00964171" w:rsidRDefault="00964171" w:rsidP="00B17070">
            <w:pPr>
              <w:spacing w:before="60" w:after="0"/>
            </w:pPr>
            <w:r w:rsidRPr="00964171">
              <w:t>English Literary Studies</w:t>
            </w:r>
          </w:p>
        </w:tc>
        <w:tc>
          <w:tcPr>
            <w:tcW w:w="5098" w:type="dxa"/>
            <w:shd w:val="clear" w:color="auto" w:fill="auto"/>
          </w:tcPr>
          <w:p w14:paraId="1E5C7BDB" w14:textId="3AAA59EF" w:rsidR="00964171" w:rsidRPr="00964171" w:rsidRDefault="00964171" w:rsidP="00B17070">
            <w:pPr>
              <w:spacing w:before="60" w:after="0"/>
            </w:pPr>
            <w:r w:rsidRPr="00964171">
              <w:t>Rotary Club of Darwin</w:t>
            </w:r>
          </w:p>
        </w:tc>
      </w:tr>
      <w:tr w:rsidR="00964171" w:rsidRPr="00545D71" w14:paraId="5C57FF66" w14:textId="77777777" w:rsidTr="00A26FD1">
        <w:tc>
          <w:tcPr>
            <w:tcW w:w="4683" w:type="dxa"/>
            <w:shd w:val="clear" w:color="auto" w:fill="auto"/>
          </w:tcPr>
          <w:p w14:paraId="21256A66" w14:textId="4763DF83" w:rsidR="00964171" w:rsidRPr="00964171" w:rsidRDefault="00964171" w:rsidP="00B17070">
            <w:pPr>
              <w:spacing w:before="60" w:after="0"/>
            </w:pPr>
            <w:r w:rsidRPr="00964171">
              <w:t>History Studies</w:t>
            </w:r>
          </w:p>
        </w:tc>
        <w:tc>
          <w:tcPr>
            <w:tcW w:w="5098" w:type="dxa"/>
            <w:shd w:val="clear" w:color="auto" w:fill="auto"/>
          </w:tcPr>
          <w:p w14:paraId="336F9FF3" w14:textId="73EB0C6A" w:rsidR="00964171" w:rsidRPr="00964171" w:rsidRDefault="00964171" w:rsidP="00B17070">
            <w:pPr>
              <w:spacing w:before="60" w:after="0"/>
            </w:pPr>
            <w:r w:rsidRPr="00964171">
              <w:t>Rotary Club of Darwin</w:t>
            </w:r>
          </w:p>
        </w:tc>
      </w:tr>
      <w:tr w:rsidR="00964171" w:rsidRPr="00545D71" w14:paraId="5B7A8A4D" w14:textId="77777777" w:rsidTr="00A26FD1">
        <w:tc>
          <w:tcPr>
            <w:tcW w:w="4683" w:type="dxa"/>
            <w:shd w:val="clear" w:color="auto" w:fill="auto"/>
          </w:tcPr>
          <w:p w14:paraId="36EDC8E4" w14:textId="2AC74F77" w:rsidR="00964171" w:rsidRPr="00964171" w:rsidRDefault="00964171" w:rsidP="00B17070">
            <w:pPr>
              <w:spacing w:before="60" w:after="0"/>
            </w:pPr>
            <w:r w:rsidRPr="00964171">
              <w:t>Legal Studies</w:t>
            </w:r>
          </w:p>
        </w:tc>
        <w:tc>
          <w:tcPr>
            <w:tcW w:w="5098" w:type="dxa"/>
            <w:shd w:val="clear" w:color="auto" w:fill="auto"/>
          </w:tcPr>
          <w:p w14:paraId="5B40AEB0" w14:textId="38D1C3B3" w:rsidR="00964171" w:rsidRPr="00964171" w:rsidRDefault="00964171" w:rsidP="00B17070">
            <w:pPr>
              <w:spacing w:before="60" w:after="0"/>
            </w:pPr>
            <w:r w:rsidRPr="00964171">
              <w:t>Rotary Club of Darwin</w:t>
            </w:r>
          </w:p>
        </w:tc>
      </w:tr>
      <w:tr w:rsidR="00964171" w:rsidRPr="00964171" w14:paraId="6544DF6E" w14:textId="77777777" w:rsidTr="00A26FD1">
        <w:tc>
          <w:tcPr>
            <w:tcW w:w="4683" w:type="dxa"/>
            <w:shd w:val="clear" w:color="auto" w:fill="auto"/>
          </w:tcPr>
          <w:p w14:paraId="6239694C" w14:textId="6BEC1D40" w:rsidR="00964171" w:rsidRPr="00964171" w:rsidRDefault="00964171" w:rsidP="00B17070">
            <w:pPr>
              <w:spacing w:before="60" w:after="0"/>
            </w:pPr>
            <w:r w:rsidRPr="00964171">
              <w:t>Languag</w:t>
            </w:r>
            <w:r>
              <w:t>es</w:t>
            </w:r>
          </w:p>
        </w:tc>
        <w:tc>
          <w:tcPr>
            <w:tcW w:w="5098" w:type="dxa"/>
            <w:shd w:val="clear" w:color="auto" w:fill="auto"/>
          </w:tcPr>
          <w:p w14:paraId="4F896718" w14:textId="77777777" w:rsidR="00964171" w:rsidRPr="00964171" w:rsidRDefault="00964171" w:rsidP="00B17070">
            <w:pPr>
              <w:spacing w:before="60" w:after="0"/>
            </w:pPr>
            <w:r w:rsidRPr="00964171">
              <w:t>Language Teachers’ Association of the Northern Territory</w:t>
            </w:r>
          </w:p>
        </w:tc>
      </w:tr>
      <w:tr w:rsidR="00964171" w:rsidRPr="00964171" w14:paraId="4B70CA44" w14:textId="77777777" w:rsidTr="00A26FD1">
        <w:tc>
          <w:tcPr>
            <w:tcW w:w="4683" w:type="dxa"/>
            <w:shd w:val="clear" w:color="auto" w:fill="auto"/>
          </w:tcPr>
          <w:p w14:paraId="07188930" w14:textId="64E405BC" w:rsidR="00964171" w:rsidRPr="00964171" w:rsidRDefault="00964171" w:rsidP="00B17070">
            <w:pPr>
              <w:spacing w:before="60" w:after="0"/>
            </w:pPr>
            <w:r w:rsidRPr="00964171">
              <w:t>Leadership in Careers</w:t>
            </w:r>
          </w:p>
        </w:tc>
        <w:tc>
          <w:tcPr>
            <w:tcW w:w="5098" w:type="dxa"/>
            <w:shd w:val="clear" w:color="auto" w:fill="auto"/>
          </w:tcPr>
          <w:p w14:paraId="5353A86A" w14:textId="0E6D2BFD" w:rsidR="00964171" w:rsidRPr="00964171" w:rsidRDefault="00964171" w:rsidP="00B17070">
            <w:pPr>
              <w:spacing w:before="60" w:after="0"/>
            </w:pPr>
            <w:r w:rsidRPr="00964171">
              <w:t>Career Educators Association of the NT</w:t>
            </w:r>
          </w:p>
        </w:tc>
      </w:tr>
      <w:tr w:rsidR="00964171" w:rsidRPr="00545D71" w14:paraId="6EAE595B" w14:textId="77777777" w:rsidTr="00A26FD1">
        <w:tc>
          <w:tcPr>
            <w:tcW w:w="4683" w:type="dxa"/>
            <w:shd w:val="clear" w:color="auto" w:fill="auto"/>
          </w:tcPr>
          <w:p w14:paraId="410C71CA" w14:textId="68E59BC0" w:rsidR="00964171" w:rsidRPr="00313643" w:rsidRDefault="00313643" w:rsidP="00B17070">
            <w:pPr>
              <w:spacing w:before="60" w:after="0"/>
            </w:pPr>
            <w:r w:rsidRPr="00313643">
              <w:t>Mathematics</w:t>
            </w:r>
          </w:p>
        </w:tc>
        <w:tc>
          <w:tcPr>
            <w:tcW w:w="5098" w:type="dxa"/>
            <w:shd w:val="clear" w:color="auto" w:fill="auto"/>
          </w:tcPr>
          <w:p w14:paraId="1576191E" w14:textId="1C174B04" w:rsidR="00964171" w:rsidRPr="00313643" w:rsidRDefault="00313643" w:rsidP="00B17070">
            <w:pPr>
              <w:spacing w:before="60" w:after="0"/>
            </w:pPr>
            <w:r w:rsidRPr="00313643">
              <w:t>Mathematics Teachers’ Association of the NT</w:t>
            </w:r>
          </w:p>
        </w:tc>
      </w:tr>
      <w:tr w:rsidR="00964171" w:rsidRPr="00545D71" w14:paraId="60E73A7E" w14:textId="77777777" w:rsidTr="00A26FD1">
        <w:tc>
          <w:tcPr>
            <w:tcW w:w="4683" w:type="dxa"/>
            <w:shd w:val="clear" w:color="auto" w:fill="auto"/>
          </w:tcPr>
          <w:p w14:paraId="35C14BA4" w14:textId="19774218" w:rsidR="00964171" w:rsidRPr="00313643" w:rsidRDefault="00964171" w:rsidP="00B17070">
            <w:pPr>
              <w:spacing w:before="60" w:after="0"/>
            </w:pPr>
            <w:r w:rsidRPr="00313643">
              <w:t xml:space="preserve">Mathematics </w:t>
            </w:r>
          </w:p>
        </w:tc>
        <w:tc>
          <w:tcPr>
            <w:tcW w:w="5098" w:type="dxa"/>
            <w:shd w:val="clear" w:color="auto" w:fill="auto"/>
          </w:tcPr>
          <w:p w14:paraId="537F9796" w14:textId="77777777" w:rsidR="00964171" w:rsidRPr="00313643" w:rsidRDefault="00964171" w:rsidP="00B17070">
            <w:pPr>
              <w:spacing w:before="60" w:after="0"/>
            </w:pPr>
            <w:r w:rsidRPr="00313643">
              <w:t>Department of Treasury and Finance</w:t>
            </w:r>
          </w:p>
        </w:tc>
      </w:tr>
      <w:tr w:rsidR="00964171" w:rsidRPr="00545D71" w14:paraId="42253E79" w14:textId="77777777" w:rsidTr="00A26FD1">
        <w:tc>
          <w:tcPr>
            <w:tcW w:w="4683" w:type="dxa"/>
            <w:shd w:val="clear" w:color="auto" w:fill="auto"/>
          </w:tcPr>
          <w:p w14:paraId="21BBEE49" w14:textId="0FB258AB" w:rsidR="00964171" w:rsidRPr="00313643" w:rsidRDefault="00964171" w:rsidP="00B17070">
            <w:pPr>
              <w:spacing w:before="60" w:after="0"/>
            </w:pPr>
            <w:r w:rsidRPr="00313643">
              <w:t xml:space="preserve">Most Outstanding Victorian Certificate of Education </w:t>
            </w:r>
            <w:r w:rsidR="000E426D">
              <w:t xml:space="preserve">Northern Territory </w:t>
            </w:r>
            <w:r w:rsidRPr="00313643">
              <w:t>student</w:t>
            </w:r>
          </w:p>
        </w:tc>
        <w:tc>
          <w:tcPr>
            <w:tcW w:w="5098" w:type="dxa"/>
            <w:shd w:val="clear" w:color="auto" w:fill="auto"/>
          </w:tcPr>
          <w:p w14:paraId="41B11952" w14:textId="6A2925F0" w:rsidR="00964171" w:rsidRPr="00313643" w:rsidRDefault="00A26FD1" w:rsidP="00B17070">
            <w:pPr>
              <w:spacing w:before="60" w:after="0"/>
            </w:pPr>
            <w:r>
              <w:t>NT Board of Studies</w:t>
            </w:r>
          </w:p>
        </w:tc>
      </w:tr>
      <w:tr w:rsidR="00964171" w:rsidRPr="00545D71" w14:paraId="6F188E8F" w14:textId="77777777" w:rsidTr="00A26FD1">
        <w:trPr>
          <w:trHeight w:val="258"/>
        </w:trPr>
        <w:tc>
          <w:tcPr>
            <w:tcW w:w="4683" w:type="dxa"/>
            <w:shd w:val="clear" w:color="auto" w:fill="auto"/>
          </w:tcPr>
          <w:p w14:paraId="29DA8013" w14:textId="2919CDC9" w:rsidR="00964171" w:rsidRPr="00313643" w:rsidRDefault="00964171" w:rsidP="00B17070">
            <w:pPr>
              <w:spacing w:before="60" w:after="0"/>
            </w:pPr>
            <w:r w:rsidRPr="00313643">
              <w:t xml:space="preserve">Most Outstanding Stage 2 NTCET </w:t>
            </w:r>
          </w:p>
        </w:tc>
        <w:tc>
          <w:tcPr>
            <w:tcW w:w="5098" w:type="dxa"/>
            <w:shd w:val="clear" w:color="auto" w:fill="auto"/>
          </w:tcPr>
          <w:p w14:paraId="3E7023C2" w14:textId="77777777" w:rsidR="00964171" w:rsidRPr="00313643" w:rsidRDefault="00964171" w:rsidP="00B17070">
            <w:pPr>
              <w:spacing w:before="60" w:after="0"/>
            </w:pPr>
            <w:r w:rsidRPr="00313643">
              <w:t>Chief Minister</w:t>
            </w:r>
          </w:p>
        </w:tc>
      </w:tr>
      <w:tr w:rsidR="00964171" w:rsidRPr="00545D71" w14:paraId="1772CBE4" w14:textId="77777777" w:rsidTr="00A26FD1">
        <w:trPr>
          <w:trHeight w:val="348"/>
        </w:trPr>
        <w:tc>
          <w:tcPr>
            <w:tcW w:w="4683" w:type="dxa"/>
            <w:shd w:val="clear" w:color="auto" w:fill="auto"/>
          </w:tcPr>
          <w:p w14:paraId="1C21EFEC" w14:textId="08008EB4" w:rsidR="00964171" w:rsidRPr="00313643" w:rsidRDefault="00964171" w:rsidP="00B17070">
            <w:pPr>
              <w:spacing w:before="60" w:after="0"/>
            </w:pPr>
            <w:r w:rsidRPr="00313643">
              <w:t xml:space="preserve">Most Outstanding Stage 2 NTCET Aboriginal </w:t>
            </w:r>
          </w:p>
        </w:tc>
        <w:tc>
          <w:tcPr>
            <w:tcW w:w="5098" w:type="dxa"/>
            <w:shd w:val="clear" w:color="auto" w:fill="auto"/>
          </w:tcPr>
          <w:p w14:paraId="5CFE00D5" w14:textId="77777777" w:rsidR="00964171" w:rsidRPr="00313643" w:rsidRDefault="00964171" w:rsidP="00B17070">
            <w:pPr>
              <w:spacing w:before="60" w:after="0"/>
            </w:pPr>
            <w:r w:rsidRPr="00313643">
              <w:t>Chief Minister</w:t>
            </w:r>
          </w:p>
        </w:tc>
      </w:tr>
      <w:tr w:rsidR="00964171" w:rsidRPr="00545D71" w14:paraId="482EB7BD" w14:textId="77777777" w:rsidTr="00A26FD1">
        <w:tc>
          <w:tcPr>
            <w:tcW w:w="4683" w:type="dxa"/>
            <w:shd w:val="clear" w:color="auto" w:fill="auto"/>
          </w:tcPr>
          <w:p w14:paraId="2A049B82" w14:textId="5A2EB360" w:rsidR="00964171" w:rsidRPr="00313643" w:rsidRDefault="00964171" w:rsidP="00B17070">
            <w:pPr>
              <w:spacing w:before="60" w:after="0"/>
              <w:rPr>
                <w:lang w:eastAsia="en-AU"/>
              </w:rPr>
            </w:pPr>
            <w:r w:rsidRPr="00313643">
              <w:rPr>
                <w:lang w:eastAsia="en-AU"/>
              </w:rPr>
              <w:t xml:space="preserve">Most Outstanding Stage 2 NTCET Northern Territory School of Distance Education </w:t>
            </w:r>
          </w:p>
        </w:tc>
        <w:tc>
          <w:tcPr>
            <w:tcW w:w="5098" w:type="dxa"/>
            <w:shd w:val="clear" w:color="auto" w:fill="auto"/>
          </w:tcPr>
          <w:p w14:paraId="0DCE8E1D" w14:textId="77777777" w:rsidR="00964171" w:rsidRPr="00313643" w:rsidRDefault="00964171" w:rsidP="00B17070">
            <w:pPr>
              <w:spacing w:before="60" w:after="0"/>
            </w:pPr>
            <w:r w:rsidRPr="00313643">
              <w:t>Chief Minister</w:t>
            </w:r>
          </w:p>
        </w:tc>
      </w:tr>
      <w:tr w:rsidR="00313643" w:rsidRPr="00313643" w14:paraId="16949877" w14:textId="77777777" w:rsidTr="00A26FD1">
        <w:trPr>
          <w:trHeight w:val="376"/>
        </w:trPr>
        <w:tc>
          <w:tcPr>
            <w:tcW w:w="4683" w:type="dxa"/>
            <w:shd w:val="clear" w:color="auto" w:fill="auto"/>
          </w:tcPr>
          <w:p w14:paraId="434BB942" w14:textId="6EC78CF4" w:rsidR="00964171" w:rsidRPr="00313643" w:rsidRDefault="00313643" w:rsidP="00B17070">
            <w:pPr>
              <w:spacing w:before="60" w:after="0"/>
            </w:pPr>
            <w:r>
              <w:t>Music</w:t>
            </w:r>
          </w:p>
        </w:tc>
        <w:tc>
          <w:tcPr>
            <w:tcW w:w="5098" w:type="dxa"/>
            <w:shd w:val="clear" w:color="auto" w:fill="auto"/>
          </w:tcPr>
          <w:p w14:paraId="4B0EEC85" w14:textId="77777777" w:rsidR="00964171" w:rsidRPr="00313643" w:rsidRDefault="00964171" w:rsidP="00B17070">
            <w:pPr>
              <w:spacing w:before="60" w:after="0"/>
            </w:pPr>
            <w:r w:rsidRPr="00313643">
              <w:t>Northern Territory Music School</w:t>
            </w:r>
          </w:p>
        </w:tc>
      </w:tr>
      <w:tr w:rsidR="00313643" w:rsidRPr="00313643" w14:paraId="5F73DA02" w14:textId="77777777" w:rsidTr="00A26FD1">
        <w:tc>
          <w:tcPr>
            <w:tcW w:w="4683" w:type="dxa"/>
            <w:shd w:val="clear" w:color="auto" w:fill="auto"/>
          </w:tcPr>
          <w:p w14:paraId="2E04485A" w14:textId="443CD353" w:rsidR="00964171" w:rsidRPr="00313643" w:rsidRDefault="00313643" w:rsidP="00B17070">
            <w:pPr>
              <w:spacing w:before="60" w:after="0"/>
            </w:pPr>
            <w:r>
              <w:t>Physics</w:t>
            </w:r>
          </w:p>
        </w:tc>
        <w:tc>
          <w:tcPr>
            <w:tcW w:w="5098" w:type="dxa"/>
            <w:shd w:val="clear" w:color="auto" w:fill="auto"/>
          </w:tcPr>
          <w:p w14:paraId="755881AE" w14:textId="6E1ED3A8" w:rsidR="00964171" w:rsidRPr="00313643" w:rsidRDefault="00964171" w:rsidP="00B17070">
            <w:pPr>
              <w:spacing w:before="60" w:after="0"/>
            </w:pPr>
            <w:r w:rsidRPr="00313643">
              <w:t>Australian Meteorol</w:t>
            </w:r>
            <w:r w:rsidR="00B17070">
              <w:t>ogical and Oceanographic Society</w:t>
            </w:r>
          </w:p>
        </w:tc>
      </w:tr>
    </w:tbl>
    <w:p w14:paraId="0C14DE9A" w14:textId="77777777" w:rsidR="00AC200A" w:rsidRDefault="00AC200A">
      <w:r>
        <w:br w:type="page"/>
      </w:r>
    </w:p>
    <w:tbl>
      <w:tblPr>
        <w:tblW w:w="9781" w:type="dxa"/>
        <w:tblInd w:w="-142" w:type="dxa"/>
        <w:tblLayout w:type="fixed"/>
        <w:tblLook w:val="0000" w:firstRow="0" w:lastRow="0" w:firstColumn="0" w:lastColumn="0" w:noHBand="0" w:noVBand="0"/>
      </w:tblPr>
      <w:tblGrid>
        <w:gridCol w:w="4683"/>
        <w:gridCol w:w="5098"/>
      </w:tblGrid>
      <w:tr w:rsidR="00313643" w:rsidRPr="00313643" w14:paraId="55E9D4D2" w14:textId="77777777" w:rsidTr="00A26FD1">
        <w:tc>
          <w:tcPr>
            <w:tcW w:w="4683" w:type="dxa"/>
            <w:shd w:val="clear" w:color="auto" w:fill="auto"/>
          </w:tcPr>
          <w:p w14:paraId="28206FA6" w14:textId="122AB956" w:rsidR="00964171" w:rsidRPr="00313643" w:rsidRDefault="00964171" w:rsidP="00B17070">
            <w:pPr>
              <w:spacing w:before="60" w:after="0"/>
            </w:pPr>
            <w:r w:rsidRPr="00313643">
              <w:t xml:space="preserve">School Based Apprentice or Trainee </w:t>
            </w:r>
          </w:p>
        </w:tc>
        <w:tc>
          <w:tcPr>
            <w:tcW w:w="5098" w:type="dxa"/>
            <w:shd w:val="clear" w:color="auto" w:fill="auto"/>
          </w:tcPr>
          <w:p w14:paraId="7F680DE4" w14:textId="0A18CA05" w:rsidR="00313643" w:rsidRPr="00313643" w:rsidRDefault="00964171" w:rsidP="00B17070">
            <w:pPr>
              <w:spacing w:before="60" w:after="0"/>
            </w:pPr>
            <w:r w:rsidRPr="00313643">
              <w:t>GTNT</w:t>
            </w:r>
            <w:r w:rsidR="00313643" w:rsidRPr="00313643">
              <w:t xml:space="preserve"> Group</w:t>
            </w:r>
          </w:p>
        </w:tc>
      </w:tr>
      <w:tr w:rsidR="00313643" w:rsidRPr="00313643" w14:paraId="72F95698" w14:textId="77777777" w:rsidTr="00A26FD1">
        <w:tc>
          <w:tcPr>
            <w:tcW w:w="4683" w:type="dxa"/>
            <w:shd w:val="clear" w:color="auto" w:fill="auto"/>
          </w:tcPr>
          <w:p w14:paraId="069652D6" w14:textId="18AC95F1" w:rsidR="00964171" w:rsidRPr="00313643" w:rsidRDefault="00964171" w:rsidP="00B17070">
            <w:pPr>
              <w:spacing w:before="60" w:after="0"/>
              <w:rPr>
                <w:lang w:eastAsia="en-AU"/>
              </w:rPr>
            </w:pPr>
            <w:r w:rsidRPr="00313643">
              <w:rPr>
                <w:lang w:eastAsia="en-AU"/>
              </w:rPr>
              <w:t xml:space="preserve">Science </w:t>
            </w:r>
          </w:p>
        </w:tc>
        <w:tc>
          <w:tcPr>
            <w:tcW w:w="5098" w:type="dxa"/>
            <w:shd w:val="clear" w:color="auto" w:fill="auto"/>
          </w:tcPr>
          <w:p w14:paraId="4FF4875A" w14:textId="77777777" w:rsidR="00964171" w:rsidRPr="00313643" w:rsidRDefault="00964171" w:rsidP="00B17070">
            <w:pPr>
              <w:spacing w:before="60" w:after="0"/>
            </w:pPr>
            <w:r w:rsidRPr="00313643">
              <w:t>Australian Veterinary Association (NT division)</w:t>
            </w:r>
          </w:p>
        </w:tc>
      </w:tr>
      <w:tr w:rsidR="00313643" w:rsidRPr="00313643" w14:paraId="57A46DAC" w14:textId="77777777" w:rsidTr="00A26FD1">
        <w:tc>
          <w:tcPr>
            <w:tcW w:w="4683" w:type="dxa"/>
            <w:shd w:val="clear" w:color="auto" w:fill="auto"/>
          </w:tcPr>
          <w:p w14:paraId="627BE952" w14:textId="38A047A3" w:rsidR="00964171" w:rsidRPr="00313643" w:rsidRDefault="00313643" w:rsidP="00B17070">
            <w:pPr>
              <w:spacing w:before="60" w:after="0"/>
            </w:pPr>
            <w:r>
              <w:t>Technologies</w:t>
            </w:r>
          </w:p>
        </w:tc>
        <w:tc>
          <w:tcPr>
            <w:tcW w:w="5098" w:type="dxa"/>
            <w:shd w:val="clear" w:color="auto" w:fill="auto"/>
          </w:tcPr>
          <w:p w14:paraId="46B2E267" w14:textId="77777777" w:rsidR="00964171" w:rsidRPr="00313643" w:rsidRDefault="00964171" w:rsidP="00B17070">
            <w:pPr>
              <w:spacing w:before="60" w:after="0"/>
            </w:pPr>
            <w:r w:rsidRPr="00313643">
              <w:t>Australian Computer Society (NT branch)</w:t>
            </w:r>
          </w:p>
        </w:tc>
      </w:tr>
      <w:tr w:rsidR="00313643" w:rsidRPr="00313643" w14:paraId="2BC44813" w14:textId="77777777" w:rsidTr="00A26FD1">
        <w:tc>
          <w:tcPr>
            <w:tcW w:w="4683" w:type="dxa"/>
            <w:shd w:val="clear" w:color="auto" w:fill="auto"/>
          </w:tcPr>
          <w:p w14:paraId="5A103AAC" w14:textId="49EBFCAC" w:rsidR="00964171" w:rsidRPr="00313643" w:rsidRDefault="00A01FAA" w:rsidP="00B17070">
            <w:pPr>
              <w:spacing w:before="60" w:after="0"/>
            </w:pPr>
            <w:r>
              <w:t>Top r</w:t>
            </w:r>
            <w:r w:rsidR="00313643">
              <w:t xml:space="preserve">emote </w:t>
            </w:r>
            <w:r>
              <w:t xml:space="preserve">male </w:t>
            </w:r>
            <w:r w:rsidR="00313643">
              <w:t>Aboriginal student</w:t>
            </w:r>
          </w:p>
        </w:tc>
        <w:tc>
          <w:tcPr>
            <w:tcW w:w="5098" w:type="dxa"/>
            <w:shd w:val="clear" w:color="auto" w:fill="auto"/>
          </w:tcPr>
          <w:p w14:paraId="3BA7B47F" w14:textId="77777777" w:rsidR="00964171" w:rsidRPr="00313643" w:rsidRDefault="00964171" w:rsidP="00B17070">
            <w:pPr>
              <w:spacing w:before="60" w:after="0"/>
            </w:pPr>
            <w:r w:rsidRPr="00313643">
              <w:t>Telstra NT</w:t>
            </w:r>
          </w:p>
        </w:tc>
      </w:tr>
      <w:tr w:rsidR="00A01FAA" w:rsidRPr="00313643" w14:paraId="7690A8DF" w14:textId="77777777" w:rsidTr="00A26FD1">
        <w:tc>
          <w:tcPr>
            <w:tcW w:w="4683" w:type="dxa"/>
            <w:shd w:val="clear" w:color="auto" w:fill="auto"/>
          </w:tcPr>
          <w:p w14:paraId="301C32E9" w14:textId="666204F8" w:rsidR="00A01FAA" w:rsidRDefault="00A01FAA" w:rsidP="00B17070">
            <w:pPr>
              <w:spacing w:before="60" w:after="0"/>
            </w:pPr>
            <w:r>
              <w:t>Top remote female Aboriginal student</w:t>
            </w:r>
          </w:p>
        </w:tc>
        <w:tc>
          <w:tcPr>
            <w:tcW w:w="5098" w:type="dxa"/>
            <w:shd w:val="clear" w:color="auto" w:fill="auto"/>
          </w:tcPr>
          <w:p w14:paraId="44D9E771" w14:textId="456371B0" w:rsidR="00A01FAA" w:rsidRPr="00313643" w:rsidRDefault="00A01FAA" w:rsidP="00B17070">
            <w:pPr>
              <w:spacing w:before="60" w:after="0"/>
            </w:pPr>
            <w:r>
              <w:t>Telstra NT</w:t>
            </w:r>
          </w:p>
        </w:tc>
      </w:tr>
      <w:tr w:rsidR="00313643" w:rsidRPr="00313643" w14:paraId="4914AF29" w14:textId="77777777" w:rsidTr="00A26FD1">
        <w:trPr>
          <w:trHeight w:val="600"/>
        </w:trPr>
        <w:tc>
          <w:tcPr>
            <w:tcW w:w="4683" w:type="dxa"/>
            <w:shd w:val="clear" w:color="auto" w:fill="auto"/>
          </w:tcPr>
          <w:p w14:paraId="240DD5E0" w14:textId="4B3C8C6A" w:rsidR="00964171" w:rsidRPr="00313643" w:rsidRDefault="00964171" w:rsidP="00B17070">
            <w:pPr>
              <w:spacing w:before="60" w:after="0"/>
            </w:pPr>
            <w:r w:rsidRPr="00313643">
              <w:t>Top Aboriginal Aust</w:t>
            </w:r>
            <w:r w:rsidR="00313643">
              <w:t>ralian Tertiary Admission Rank student</w:t>
            </w:r>
          </w:p>
        </w:tc>
        <w:tc>
          <w:tcPr>
            <w:tcW w:w="5098" w:type="dxa"/>
            <w:shd w:val="clear" w:color="auto" w:fill="auto"/>
          </w:tcPr>
          <w:p w14:paraId="41D2A51A" w14:textId="2F2B8C51" w:rsidR="00964171" w:rsidRPr="00313643" w:rsidRDefault="00964171" w:rsidP="00B17070">
            <w:pPr>
              <w:spacing w:before="60" w:after="0"/>
            </w:pPr>
            <w:r w:rsidRPr="00313643">
              <w:t xml:space="preserve">Pro Vice-Chancellor Indigenous Leadership </w:t>
            </w:r>
            <w:r w:rsidR="00313643" w:rsidRPr="00313643">
              <w:t>and Regional Outreach -</w:t>
            </w:r>
            <w:r w:rsidRPr="00313643">
              <w:t>Charles Darwin University</w:t>
            </w:r>
          </w:p>
        </w:tc>
      </w:tr>
      <w:tr w:rsidR="00313643" w:rsidRPr="00313643" w14:paraId="740001FB" w14:textId="77777777" w:rsidTr="00A26FD1">
        <w:trPr>
          <w:trHeight w:val="416"/>
        </w:trPr>
        <w:tc>
          <w:tcPr>
            <w:tcW w:w="4683" w:type="dxa"/>
            <w:shd w:val="clear" w:color="auto" w:fill="auto"/>
          </w:tcPr>
          <w:p w14:paraId="39909422" w14:textId="22EE8C51" w:rsidR="00964171" w:rsidRPr="00313643" w:rsidRDefault="00964171" w:rsidP="00B17070">
            <w:pPr>
              <w:spacing w:before="60" w:after="0"/>
            </w:pPr>
            <w:r w:rsidRPr="00313643">
              <w:t>Top Ten Aust</w:t>
            </w:r>
            <w:r w:rsidR="00313643" w:rsidRPr="00313643">
              <w:t>ralian Tertiary Admission Rank</w:t>
            </w:r>
            <w:r w:rsidRPr="00313643">
              <w:t xml:space="preserve"> </w:t>
            </w:r>
            <w:r w:rsidR="00313643">
              <w:t>students</w:t>
            </w:r>
          </w:p>
        </w:tc>
        <w:tc>
          <w:tcPr>
            <w:tcW w:w="5098" w:type="dxa"/>
            <w:shd w:val="clear" w:color="auto" w:fill="auto"/>
          </w:tcPr>
          <w:p w14:paraId="7A8FA6D4" w14:textId="77777777" w:rsidR="00964171" w:rsidRPr="00313643" w:rsidRDefault="00964171" w:rsidP="00B17070">
            <w:pPr>
              <w:spacing w:before="60" w:after="0"/>
            </w:pPr>
            <w:r w:rsidRPr="00313643">
              <w:t>Vice-Chancellor Charles Darwin University</w:t>
            </w:r>
          </w:p>
        </w:tc>
      </w:tr>
      <w:tr w:rsidR="00313643" w:rsidRPr="00313643" w14:paraId="181296D2" w14:textId="77777777" w:rsidTr="00A26FD1">
        <w:tc>
          <w:tcPr>
            <w:tcW w:w="4683" w:type="dxa"/>
            <w:shd w:val="clear" w:color="auto" w:fill="auto"/>
          </w:tcPr>
          <w:p w14:paraId="3F58FAD6" w14:textId="77777777" w:rsidR="00964171" w:rsidRPr="00313643" w:rsidRDefault="00964171" w:rsidP="00B17070">
            <w:pPr>
              <w:spacing w:before="60" w:after="0"/>
            </w:pPr>
            <w:r w:rsidRPr="00313643">
              <w:t>Top 20 Northern Territory Certificate of Education and Training students</w:t>
            </w:r>
          </w:p>
        </w:tc>
        <w:tc>
          <w:tcPr>
            <w:tcW w:w="5098" w:type="dxa"/>
            <w:shd w:val="clear" w:color="auto" w:fill="auto"/>
          </w:tcPr>
          <w:p w14:paraId="539BB8EF" w14:textId="77777777" w:rsidR="00964171" w:rsidRPr="00313643" w:rsidRDefault="00964171" w:rsidP="00B17070">
            <w:pPr>
              <w:spacing w:before="60" w:after="0"/>
            </w:pPr>
            <w:r w:rsidRPr="00313643">
              <w:t>Northern Territory Board of Studies</w:t>
            </w:r>
          </w:p>
        </w:tc>
      </w:tr>
      <w:tr w:rsidR="00313643" w:rsidRPr="00313643" w14:paraId="3EEBD465" w14:textId="77777777" w:rsidTr="00A26FD1">
        <w:trPr>
          <w:trHeight w:val="354"/>
        </w:trPr>
        <w:tc>
          <w:tcPr>
            <w:tcW w:w="4683" w:type="dxa"/>
            <w:shd w:val="clear" w:color="auto" w:fill="auto"/>
          </w:tcPr>
          <w:p w14:paraId="4B45AFBF" w14:textId="3A7F65B8" w:rsidR="00964171" w:rsidRPr="00313643" w:rsidRDefault="00964171" w:rsidP="00B17070">
            <w:pPr>
              <w:spacing w:before="60" w:after="0"/>
            </w:pPr>
            <w:r w:rsidRPr="00313643">
              <w:t xml:space="preserve">Vocational Education and Training Year 11 </w:t>
            </w:r>
          </w:p>
        </w:tc>
        <w:tc>
          <w:tcPr>
            <w:tcW w:w="5098" w:type="dxa"/>
            <w:shd w:val="clear" w:color="auto" w:fill="auto"/>
          </w:tcPr>
          <w:p w14:paraId="4B741238" w14:textId="77777777" w:rsidR="00964171" w:rsidRPr="00313643" w:rsidRDefault="00964171" w:rsidP="00B17070">
            <w:pPr>
              <w:spacing w:before="60" w:after="0"/>
            </w:pPr>
            <w:r w:rsidRPr="00313643">
              <w:t xml:space="preserve">Minister for Education </w:t>
            </w:r>
          </w:p>
        </w:tc>
      </w:tr>
      <w:tr w:rsidR="00313643" w:rsidRPr="00313643" w14:paraId="1180ED92" w14:textId="77777777" w:rsidTr="00A26FD1">
        <w:trPr>
          <w:trHeight w:val="354"/>
        </w:trPr>
        <w:tc>
          <w:tcPr>
            <w:tcW w:w="4683" w:type="dxa"/>
            <w:shd w:val="clear" w:color="auto" w:fill="auto"/>
          </w:tcPr>
          <w:p w14:paraId="78400FAA" w14:textId="07627649" w:rsidR="00964171" w:rsidRPr="00313643" w:rsidRDefault="00964171" w:rsidP="00B17070">
            <w:pPr>
              <w:spacing w:before="60" w:after="0"/>
            </w:pPr>
            <w:r w:rsidRPr="00313643">
              <w:t xml:space="preserve">Vocational Education and Training Year 12 </w:t>
            </w:r>
          </w:p>
        </w:tc>
        <w:tc>
          <w:tcPr>
            <w:tcW w:w="5098" w:type="dxa"/>
            <w:shd w:val="clear" w:color="auto" w:fill="auto"/>
          </w:tcPr>
          <w:p w14:paraId="4CA5D8F4" w14:textId="77777777" w:rsidR="00964171" w:rsidRPr="00313643" w:rsidRDefault="00964171" w:rsidP="00B17070">
            <w:pPr>
              <w:spacing w:before="60" w:after="0"/>
            </w:pPr>
            <w:r w:rsidRPr="00313643">
              <w:t xml:space="preserve">Minister for Education </w:t>
            </w:r>
          </w:p>
        </w:tc>
      </w:tr>
    </w:tbl>
    <w:p w14:paraId="0A008D5C" w14:textId="530141CC" w:rsidR="00990CF3" w:rsidRPr="00B417B6" w:rsidRDefault="00990CF3" w:rsidP="00990CF3">
      <w:pPr>
        <w:pStyle w:val="Heading1"/>
        <w:numPr>
          <w:ilvl w:val="0"/>
          <w:numId w:val="0"/>
        </w:numPr>
        <w:ind w:left="432" w:hanging="432"/>
        <w:jc w:val="center"/>
        <w:rPr>
          <w:noProof/>
          <w:color w:val="auto"/>
          <w:sz w:val="22"/>
          <w:szCs w:val="22"/>
          <w:lang w:eastAsia="en-AU"/>
        </w:rPr>
      </w:pPr>
    </w:p>
    <w:p w14:paraId="7246119A" w14:textId="16C1480E" w:rsidR="00990CF3" w:rsidRPr="00990CF3" w:rsidRDefault="00990CF3" w:rsidP="00990CF3">
      <w:pPr>
        <w:jc w:val="center"/>
        <w:rPr>
          <w:lang w:eastAsia="en-AU"/>
        </w:rPr>
      </w:pPr>
    </w:p>
    <w:p w14:paraId="34433181" w14:textId="3A434C54" w:rsidR="00990CF3" w:rsidRDefault="00990CF3" w:rsidP="00990CF3">
      <w:pPr>
        <w:pStyle w:val="Heading1"/>
        <w:numPr>
          <w:ilvl w:val="0"/>
          <w:numId w:val="0"/>
        </w:numPr>
        <w:ind w:left="432" w:hanging="432"/>
        <w:jc w:val="center"/>
        <w:rPr>
          <w:color w:val="FF0000"/>
        </w:rPr>
      </w:pPr>
      <w:r w:rsidRPr="00990CF3">
        <w:rPr>
          <w:noProof/>
          <w:color w:val="FF0000"/>
          <w:lang w:eastAsia="en-AU"/>
        </w:rPr>
        <w:drawing>
          <wp:inline distT="0" distB="0" distL="0" distR="0" wp14:anchorId="43796731" wp14:editId="207E823C">
            <wp:extent cx="5509648" cy="3675314"/>
            <wp:effectExtent l="19050" t="0" r="15240" b="1049655"/>
            <wp:docPr id="41" name="Picture 41" descr="Z:\Edu Policy Programs\Sys Impact Standards\Confidential\NT Board of Studies\Awards\Awards 2020 held Feb 2021-Hazel\Photographs\Darwin\Photographs\Ceremony photographs\Audience - HI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du Policy Programs\Sys Impact Standards\Confidential\NT Board of Studies\Awards\Awards 2020 held Feb 2021-Hazel\Photographs\Darwin\Photographs\Ceremony photographs\Audience - HIGH-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11866" cy="36767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9C4786B" w14:textId="77777777" w:rsidR="00990CF3" w:rsidRPr="00AC200A" w:rsidRDefault="00990CF3" w:rsidP="000E426D">
      <w:pPr>
        <w:pStyle w:val="Heading1"/>
        <w:numPr>
          <w:ilvl w:val="0"/>
          <w:numId w:val="0"/>
        </w:numPr>
        <w:ind w:left="432" w:hanging="432"/>
        <w:rPr>
          <w:color w:val="auto"/>
        </w:rPr>
      </w:pPr>
    </w:p>
    <w:p w14:paraId="2F8934BA" w14:textId="3DEEB5E2" w:rsidR="006A17D1" w:rsidRPr="000E426D" w:rsidRDefault="006A17D1" w:rsidP="000E426D">
      <w:pPr>
        <w:pStyle w:val="Heading1"/>
        <w:numPr>
          <w:ilvl w:val="0"/>
          <w:numId w:val="0"/>
        </w:numPr>
        <w:ind w:left="432" w:hanging="432"/>
        <w:rPr>
          <w:color w:val="auto"/>
        </w:rPr>
      </w:pPr>
      <w:r w:rsidRPr="00545D71">
        <w:rPr>
          <w:color w:val="FF0000"/>
        </w:rPr>
        <w:br w:type="page"/>
      </w:r>
      <w:r w:rsidR="006E2643" w:rsidRPr="000E426D">
        <w:rPr>
          <w:color w:val="auto"/>
        </w:rPr>
        <w:t>2020</w:t>
      </w:r>
      <w:r w:rsidRPr="000E426D">
        <w:rPr>
          <w:color w:val="auto"/>
        </w:rPr>
        <w:t xml:space="preserve"> Award Winners</w:t>
      </w:r>
    </w:p>
    <w:tbl>
      <w:tblPr>
        <w:tblStyle w:val="TableGrid1"/>
        <w:tblW w:w="9498" w:type="dxa"/>
        <w:tblLayout w:type="fixed"/>
        <w:tblLook w:val="04A0" w:firstRow="1" w:lastRow="0" w:firstColumn="1" w:lastColumn="0" w:noHBand="0" w:noVBand="1"/>
      </w:tblPr>
      <w:tblGrid>
        <w:gridCol w:w="3969"/>
        <w:gridCol w:w="2548"/>
        <w:gridCol w:w="2981"/>
      </w:tblGrid>
      <w:tr w:rsidR="00545D71" w:rsidRPr="006E2643" w14:paraId="66A8D5DB" w14:textId="77777777" w:rsidTr="000C16EE">
        <w:trPr>
          <w:trHeight w:val="222"/>
        </w:trPr>
        <w:tc>
          <w:tcPr>
            <w:tcW w:w="3969" w:type="dxa"/>
            <w:tcBorders>
              <w:top w:val="nil"/>
              <w:left w:val="nil"/>
              <w:bottom w:val="nil"/>
              <w:right w:val="nil"/>
            </w:tcBorders>
            <w:shd w:val="clear" w:color="auto" w:fill="auto"/>
          </w:tcPr>
          <w:p w14:paraId="3DB8A308" w14:textId="77777777" w:rsidR="006A17D1" w:rsidRPr="006A2169" w:rsidRDefault="006A17D1" w:rsidP="00AD2D12">
            <w:pPr>
              <w:pStyle w:val="Heading3"/>
              <w:numPr>
                <w:ilvl w:val="0"/>
                <w:numId w:val="0"/>
              </w:numPr>
              <w:ind w:left="720" w:hanging="720"/>
              <w:outlineLvl w:val="2"/>
              <w:rPr>
                <w:rFonts w:ascii="Lato" w:hAnsi="Lato"/>
                <w:b/>
                <w:color w:val="auto"/>
              </w:rPr>
            </w:pPr>
            <w:r w:rsidRPr="006A2169">
              <w:rPr>
                <w:rFonts w:ascii="Lato" w:hAnsi="Lato"/>
                <w:b/>
                <w:snapToGrid w:val="0"/>
                <w:color w:val="auto"/>
              </w:rPr>
              <w:t>Chief Minister’s Awards</w:t>
            </w:r>
          </w:p>
        </w:tc>
        <w:tc>
          <w:tcPr>
            <w:tcW w:w="2548" w:type="dxa"/>
            <w:tcBorders>
              <w:top w:val="nil"/>
              <w:left w:val="nil"/>
              <w:bottom w:val="nil"/>
              <w:right w:val="nil"/>
            </w:tcBorders>
            <w:shd w:val="clear" w:color="auto" w:fill="auto"/>
          </w:tcPr>
          <w:p w14:paraId="6F532D1D" w14:textId="51BE0F17" w:rsidR="006A17D1" w:rsidRPr="006E2643" w:rsidRDefault="006A17D1" w:rsidP="00AD2D12">
            <w:pPr>
              <w:pStyle w:val="Heading3"/>
              <w:numPr>
                <w:ilvl w:val="0"/>
                <w:numId w:val="0"/>
              </w:numPr>
              <w:ind w:left="720" w:hanging="720"/>
              <w:outlineLvl w:val="2"/>
              <w:rPr>
                <w:rFonts w:ascii="Lato" w:hAnsi="Lato"/>
                <w:color w:val="auto"/>
              </w:rPr>
            </w:pPr>
          </w:p>
        </w:tc>
        <w:tc>
          <w:tcPr>
            <w:tcW w:w="2981" w:type="dxa"/>
            <w:tcBorders>
              <w:top w:val="nil"/>
              <w:left w:val="nil"/>
              <w:bottom w:val="nil"/>
              <w:right w:val="nil"/>
            </w:tcBorders>
            <w:shd w:val="clear" w:color="auto" w:fill="auto"/>
          </w:tcPr>
          <w:p w14:paraId="64F6AF1D" w14:textId="13FDCF94" w:rsidR="006A17D1" w:rsidRPr="006E2643" w:rsidRDefault="006A17D1" w:rsidP="00AD2D12">
            <w:pPr>
              <w:pStyle w:val="Heading3"/>
              <w:numPr>
                <w:ilvl w:val="0"/>
                <w:numId w:val="0"/>
              </w:numPr>
              <w:ind w:left="720" w:hanging="720"/>
              <w:outlineLvl w:val="2"/>
              <w:rPr>
                <w:rFonts w:ascii="Lato" w:hAnsi="Lato"/>
                <w:color w:val="auto"/>
              </w:rPr>
            </w:pPr>
          </w:p>
        </w:tc>
      </w:tr>
      <w:tr w:rsidR="00545D71" w:rsidRPr="00545D71" w14:paraId="05F7F810" w14:textId="77777777" w:rsidTr="000C16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69" w:type="dxa"/>
          </w:tcPr>
          <w:p w14:paraId="76212918" w14:textId="77777777" w:rsidR="006A17D1" w:rsidRPr="006E2643" w:rsidRDefault="006A17D1" w:rsidP="00E8613F">
            <w:pPr>
              <w:spacing w:before="60"/>
              <w:rPr>
                <w:rFonts w:cs="Arial"/>
                <w:sz w:val="22"/>
                <w:szCs w:val="22"/>
              </w:rPr>
            </w:pPr>
            <w:r w:rsidRPr="006E2643">
              <w:rPr>
                <w:rFonts w:cs="Arial"/>
                <w:sz w:val="22"/>
                <w:szCs w:val="22"/>
              </w:rPr>
              <w:t xml:space="preserve">Most Outstanding Stage 2 </w:t>
            </w:r>
            <w:r w:rsidR="00E8613F" w:rsidRPr="006E2643">
              <w:rPr>
                <w:rFonts w:cs="Arial"/>
                <w:sz w:val="22"/>
                <w:szCs w:val="22"/>
              </w:rPr>
              <w:br/>
            </w:r>
            <w:r w:rsidRPr="006E2643">
              <w:rPr>
                <w:rFonts w:cs="Arial"/>
                <w:sz w:val="22"/>
                <w:szCs w:val="22"/>
              </w:rPr>
              <w:t>NTCET student</w:t>
            </w:r>
          </w:p>
          <w:p w14:paraId="71326531" w14:textId="77777777" w:rsidR="006A17D1" w:rsidRPr="006E2643" w:rsidRDefault="006A17D1" w:rsidP="00E8613F">
            <w:pPr>
              <w:spacing w:before="60"/>
              <w:rPr>
                <w:rFonts w:cs="Arial"/>
                <w:sz w:val="22"/>
                <w:szCs w:val="22"/>
              </w:rPr>
            </w:pPr>
          </w:p>
        </w:tc>
        <w:tc>
          <w:tcPr>
            <w:tcW w:w="2548" w:type="dxa"/>
          </w:tcPr>
          <w:p w14:paraId="35610329" w14:textId="53CBEA5C" w:rsidR="006A17D1" w:rsidRPr="006E2643" w:rsidRDefault="006E2643" w:rsidP="00AD2D12">
            <w:pPr>
              <w:spacing w:before="60"/>
              <w:jc w:val="both"/>
              <w:rPr>
                <w:rFonts w:cs="Arial"/>
                <w:sz w:val="22"/>
                <w:szCs w:val="22"/>
              </w:rPr>
            </w:pPr>
            <w:r w:rsidRPr="006E2643">
              <w:rPr>
                <w:rFonts w:cs="Arial"/>
                <w:sz w:val="22"/>
                <w:szCs w:val="22"/>
              </w:rPr>
              <w:t>Laura Chapman</w:t>
            </w:r>
          </w:p>
        </w:tc>
        <w:tc>
          <w:tcPr>
            <w:tcW w:w="2981" w:type="dxa"/>
          </w:tcPr>
          <w:p w14:paraId="65C30732" w14:textId="77777777" w:rsidR="006A17D1" w:rsidRPr="006E2643" w:rsidRDefault="00BA6A10" w:rsidP="00AD2D12">
            <w:pPr>
              <w:spacing w:before="60"/>
              <w:rPr>
                <w:rFonts w:cs="Arial"/>
                <w:sz w:val="22"/>
                <w:szCs w:val="22"/>
              </w:rPr>
            </w:pPr>
            <w:r w:rsidRPr="006E2643">
              <w:rPr>
                <w:rFonts w:cs="Arial"/>
                <w:sz w:val="22"/>
                <w:szCs w:val="22"/>
              </w:rPr>
              <w:t>Darwin High School</w:t>
            </w:r>
          </w:p>
        </w:tc>
      </w:tr>
      <w:tr w:rsidR="00545D71" w:rsidRPr="00545D71" w14:paraId="727E2982" w14:textId="77777777" w:rsidTr="000C16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69" w:type="dxa"/>
          </w:tcPr>
          <w:p w14:paraId="14F42AB3" w14:textId="77777777" w:rsidR="006A17D1" w:rsidRPr="006E2643" w:rsidRDefault="006A17D1" w:rsidP="00E8613F">
            <w:pPr>
              <w:rPr>
                <w:rFonts w:cs="Arial"/>
                <w:sz w:val="22"/>
                <w:szCs w:val="22"/>
              </w:rPr>
            </w:pPr>
            <w:r w:rsidRPr="006E2643">
              <w:rPr>
                <w:rFonts w:cs="Arial"/>
                <w:sz w:val="22"/>
                <w:szCs w:val="22"/>
              </w:rPr>
              <w:t xml:space="preserve">Most Outstanding Stage 2 </w:t>
            </w:r>
            <w:r w:rsidR="00E8613F" w:rsidRPr="006E2643">
              <w:rPr>
                <w:rFonts w:cs="Arial"/>
                <w:sz w:val="22"/>
                <w:szCs w:val="22"/>
              </w:rPr>
              <w:br/>
            </w:r>
            <w:r w:rsidRPr="006E2643">
              <w:rPr>
                <w:rFonts w:cs="Arial"/>
                <w:sz w:val="22"/>
                <w:szCs w:val="22"/>
              </w:rPr>
              <w:t>NTCET Aboriginal student</w:t>
            </w:r>
          </w:p>
          <w:p w14:paraId="7616C0EF" w14:textId="77777777" w:rsidR="006A17D1" w:rsidRPr="006E2643" w:rsidRDefault="006A17D1" w:rsidP="00E8613F">
            <w:pPr>
              <w:rPr>
                <w:rFonts w:cs="Arial"/>
                <w:sz w:val="22"/>
                <w:szCs w:val="22"/>
              </w:rPr>
            </w:pPr>
          </w:p>
        </w:tc>
        <w:tc>
          <w:tcPr>
            <w:tcW w:w="2548" w:type="dxa"/>
          </w:tcPr>
          <w:p w14:paraId="61F47B98" w14:textId="6FBBAF0F" w:rsidR="006A17D1" w:rsidRPr="006E2643" w:rsidRDefault="006E2643" w:rsidP="00AD2D12">
            <w:pPr>
              <w:jc w:val="both"/>
              <w:rPr>
                <w:rFonts w:cs="Arial"/>
                <w:sz w:val="22"/>
                <w:szCs w:val="22"/>
              </w:rPr>
            </w:pPr>
            <w:r w:rsidRPr="006E2643">
              <w:rPr>
                <w:rFonts w:cs="Arial"/>
                <w:sz w:val="22"/>
                <w:szCs w:val="22"/>
              </w:rPr>
              <w:t>Georgia Kyranis</w:t>
            </w:r>
          </w:p>
        </w:tc>
        <w:tc>
          <w:tcPr>
            <w:tcW w:w="2981" w:type="dxa"/>
          </w:tcPr>
          <w:p w14:paraId="7B367046" w14:textId="03DC7755" w:rsidR="006A17D1" w:rsidRPr="006E2643" w:rsidRDefault="006E2643" w:rsidP="00AD2D12">
            <w:pPr>
              <w:rPr>
                <w:rFonts w:cs="Arial"/>
                <w:sz w:val="22"/>
                <w:szCs w:val="22"/>
              </w:rPr>
            </w:pPr>
            <w:r w:rsidRPr="006E2643">
              <w:rPr>
                <w:rFonts w:cs="Arial"/>
                <w:sz w:val="22"/>
                <w:szCs w:val="22"/>
              </w:rPr>
              <w:t>Darwin High School</w:t>
            </w:r>
          </w:p>
        </w:tc>
      </w:tr>
      <w:tr w:rsidR="00545D71" w:rsidRPr="00545D71" w14:paraId="44DAFC24" w14:textId="77777777" w:rsidTr="000C16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69" w:type="dxa"/>
          </w:tcPr>
          <w:p w14:paraId="6D0B58A2" w14:textId="77777777" w:rsidR="00E8613F" w:rsidRPr="006E2643" w:rsidRDefault="006A17D1" w:rsidP="00E8613F">
            <w:pPr>
              <w:rPr>
                <w:rFonts w:cs="Arial"/>
                <w:sz w:val="22"/>
                <w:szCs w:val="22"/>
              </w:rPr>
            </w:pPr>
            <w:r w:rsidRPr="006E2643">
              <w:rPr>
                <w:rFonts w:cs="Arial"/>
                <w:sz w:val="22"/>
                <w:szCs w:val="22"/>
              </w:rPr>
              <w:t xml:space="preserve">Most Outstanding Stage 2 </w:t>
            </w:r>
          </w:p>
          <w:p w14:paraId="526B8AC5" w14:textId="77777777" w:rsidR="006A17D1" w:rsidRDefault="006A17D1" w:rsidP="00E8613F">
            <w:pPr>
              <w:rPr>
                <w:rFonts w:cs="Arial"/>
                <w:sz w:val="22"/>
                <w:szCs w:val="22"/>
              </w:rPr>
            </w:pPr>
            <w:r w:rsidRPr="006E2643">
              <w:rPr>
                <w:rFonts w:cs="Arial"/>
                <w:sz w:val="22"/>
                <w:szCs w:val="22"/>
              </w:rPr>
              <w:t>NTCET NT Schoo</w:t>
            </w:r>
            <w:r w:rsidR="00707F44">
              <w:rPr>
                <w:rFonts w:cs="Arial"/>
                <w:sz w:val="22"/>
                <w:szCs w:val="22"/>
              </w:rPr>
              <w:t>l of Distance Education student</w:t>
            </w:r>
          </w:p>
          <w:p w14:paraId="20732DDB" w14:textId="77777777" w:rsidR="00B4323D" w:rsidRDefault="00B4323D" w:rsidP="00E8613F">
            <w:pPr>
              <w:rPr>
                <w:rFonts w:cs="Arial"/>
                <w:sz w:val="22"/>
                <w:szCs w:val="22"/>
              </w:rPr>
            </w:pPr>
          </w:p>
          <w:p w14:paraId="256E548F" w14:textId="348654E2" w:rsidR="00B4323D" w:rsidRPr="006E2643" w:rsidRDefault="00B4323D" w:rsidP="00E8613F">
            <w:pPr>
              <w:rPr>
                <w:rFonts w:cs="Arial"/>
                <w:sz w:val="22"/>
                <w:szCs w:val="22"/>
              </w:rPr>
            </w:pPr>
          </w:p>
        </w:tc>
        <w:tc>
          <w:tcPr>
            <w:tcW w:w="2548" w:type="dxa"/>
          </w:tcPr>
          <w:p w14:paraId="14AEC26D" w14:textId="54689868" w:rsidR="006A17D1" w:rsidRPr="006E2643" w:rsidRDefault="006E2643" w:rsidP="00AD2D12">
            <w:pPr>
              <w:rPr>
                <w:rFonts w:cs="Arial"/>
                <w:sz w:val="22"/>
                <w:szCs w:val="22"/>
              </w:rPr>
            </w:pPr>
            <w:r w:rsidRPr="006E2643">
              <w:rPr>
                <w:rFonts w:cs="Arial"/>
                <w:sz w:val="22"/>
                <w:szCs w:val="22"/>
              </w:rPr>
              <w:t>Hayley Van Loenhout</w:t>
            </w:r>
          </w:p>
        </w:tc>
        <w:tc>
          <w:tcPr>
            <w:tcW w:w="2981" w:type="dxa"/>
          </w:tcPr>
          <w:p w14:paraId="0F658639" w14:textId="172C0F9D" w:rsidR="006A17D1" w:rsidRPr="006E2643" w:rsidRDefault="00925C88" w:rsidP="006E2643">
            <w:pPr>
              <w:rPr>
                <w:rFonts w:cs="Arial"/>
                <w:sz w:val="22"/>
                <w:szCs w:val="22"/>
              </w:rPr>
            </w:pPr>
            <w:r>
              <w:rPr>
                <w:rFonts w:cs="Arial"/>
                <w:sz w:val="22"/>
                <w:szCs w:val="22"/>
              </w:rPr>
              <w:t>NT</w:t>
            </w:r>
            <w:r w:rsidR="00BA6A10" w:rsidRPr="006E2643">
              <w:rPr>
                <w:rFonts w:cs="Arial"/>
                <w:sz w:val="22"/>
                <w:szCs w:val="22"/>
              </w:rPr>
              <w:t xml:space="preserve"> School of Distance Education</w:t>
            </w:r>
          </w:p>
        </w:tc>
      </w:tr>
    </w:tbl>
    <w:p w14:paraId="730EB253" w14:textId="3AF708FE" w:rsidR="006E2643" w:rsidRDefault="00707F44" w:rsidP="00B4323D">
      <w:pPr>
        <w:tabs>
          <w:tab w:val="left" w:pos="3544"/>
          <w:tab w:val="left" w:pos="7088"/>
        </w:tabs>
        <w:jc w:val="center"/>
        <w:rPr>
          <w:color w:val="FF0000"/>
        </w:rPr>
      </w:pPr>
      <w:r>
        <w:rPr>
          <w:noProof/>
          <w:color w:val="FF0000"/>
          <w:lang w:eastAsia="en-AU"/>
        </w:rPr>
        <mc:AlternateContent>
          <mc:Choice Requires="wps">
            <w:drawing>
              <wp:anchor distT="0" distB="0" distL="114300" distR="114300" simplePos="0" relativeHeight="251719680" behindDoc="0" locked="0" layoutInCell="1" allowOverlap="1" wp14:anchorId="3220CF55" wp14:editId="62EBF7A7">
                <wp:simplePos x="0" y="0"/>
                <wp:positionH relativeFrom="column">
                  <wp:posOffset>1108709</wp:posOffset>
                </wp:positionH>
                <wp:positionV relativeFrom="paragraph">
                  <wp:posOffset>2860675</wp:posOffset>
                </wp:positionV>
                <wp:extent cx="3990975" cy="569495"/>
                <wp:effectExtent l="0" t="0" r="9525" b="2540"/>
                <wp:wrapNone/>
                <wp:docPr id="9" name="Text Box 9"/>
                <wp:cNvGraphicFramePr/>
                <a:graphic xmlns:a="http://schemas.openxmlformats.org/drawingml/2006/main">
                  <a:graphicData uri="http://schemas.microsoft.com/office/word/2010/wordprocessingShape">
                    <wps:wsp>
                      <wps:cNvSpPr txBox="1"/>
                      <wps:spPr>
                        <a:xfrm>
                          <a:off x="0" y="0"/>
                          <a:ext cx="3990975" cy="569495"/>
                        </a:xfrm>
                        <a:prstGeom prst="rect">
                          <a:avLst/>
                        </a:prstGeom>
                        <a:solidFill>
                          <a:schemeClr val="lt1"/>
                        </a:solidFill>
                        <a:ln w="6350">
                          <a:noFill/>
                        </a:ln>
                      </wps:spPr>
                      <wps:txbx>
                        <w:txbxContent>
                          <w:p w14:paraId="303FA1D8" w14:textId="5F155E31" w:rsidR="009101D8" w:rsidRPr="00707F44" w:rsidRDefault="009101D8" w:rsidP="00707F44">
                            <w:pPr>
                              <w:jc w:val="center"/>
                              <w:rPr>
                                <w:lang w:val="en-US"/>
                              </w:rPr>
                            </w:pPr>
                            <w:r w:rsidRPr="005508EC">
                              <w:rPr>
                                <w:b/>
                                <w:lang w:val="en-US"/>
                              </w:rPr>
                              <w:t>Georgia Kyranis, Laura Chapman, Hayley Van Leonhout</w:t>
                            </w:r>
                            <w:r>
                              <w:rPr>
                                <w:b/>
                                <w:lang w:val="en-US"/>
                              </w:rPr>
                              <w:t xml:space="preserve"> </w:t>
                            </w:r>
                            <w:r w:rsidR="000C16EE">
                              <w:rPr>
                                <w:b/>
                                <w:lang w:val="en-US"/>
                              </w:rPr>
                              <w:br/>
                            </w:r>
                            <w:r w:rsidRPr="000C16EE">
                              <w:rPr>
                                <w:lang w:val="en-US"/>
                              </w:rPr>
                              <w:t>with</w:t>
                            </w:r>
                            <w:r w:rsidR="000C16EE">
                              <w:rPr>
                                <w:lang w:val="en-US"/>
                              </w:rPr>
                              <w:t xml:space="preserve"> </w:t>
                            </w:r>
                            <w:r>
                              <w:rPr>
                                <w:lang w:val="en-US"/>
                              </w:rPr>
                              <w:t>the Hon Lauren Moss MLA, Minister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0CF55" id="Text Box 9" o:spid="_x0000_s1030" type="#_x0000_t202" style="position:absolute;left:0;text-align:left;margin-left:87.3pt;margin-top:225.25pt;width:314.25pt;height:44.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" fillcolor="white [3201]" stroked="f" strokeweight=".5pt">
                <v:textbox>
                  <w:txbxContent>
                    <w:p w14:paraId="303FA1D8" w14:textId="5F155E31" w:rsidR="009101D8" w:rsidRPr="00707F44" w:rsidRDefault="009101D8" w:rsidP="00707F44">
                      <w:pPr>
                        <w:jc w:val="center"/>
                        <w:rPr>
                          <w:lang w:val="en-US"/>
                        </w:rPr>
                      </w:pPr>
                      <w:r w:rsidRPr="005508EC">
                        <w:rPr>
                          <w:b/>
                          <w:lang w:val="en-US"/>
                        </w:rPr>
                        <w:t xml:space="preserve">Georgia </w:t>
                      </w:r>
                      <w:proofErr w:type="spellStart"/>
                      <w:r w:rsidRPr="005508EC">
                        <w:rPr>
                          <w:b/>
                          <w:lang w:val="en-US"/>
                        </w:rPr>
                        <w:t>Kyranis</w:t>
                      </w:r>
                      <w:proofErr w:type="spellEnd"/>
                      <w:r w:rsidRPr="005508EC">
                        <w:rPr>
                          <w:b/>
                          <w:lang w:val="en-US"/>
                        </w:rPr>
                        <w:t xml:space="preserve">, Laura Chapman, Hayley Van </w:t>
                      </w:r>
                      <w:proofErr w:type="spellStart"/>
                      <w:r w:rsidRPr="005508EC">
                        <w:rPr>
                          <w:b/>
                          <w:lang w:val="en-US"/>
                        </w:rPr>
                        <w:t>Leonhout</w:t>
                      </w:r>
                      <w:proofErr w:type="spellEnd"/>
                      <w:r>
                        <w:rPr>
                          <w:b/>
                          <w:lang w:val="en-US"/>
                        </w:rPr>
                        <w:t xml:space="preserve"> </w:t>
                      </w:r>
                      <w:r w:rsidR="000C16EE">
                        <w:rPr>
                          <w:b/>
                          <w:lang w:val="en-US"/>
                        </w:rPr>
                        <w:br/>
                      </w:r>
                      <w:r w:rsidRPr="000C16EE">
                        <w:rPr>
                          <w:lang w:val="en-US"/>
                        </w:rPr>
                        <w:t>with</w:t>
                      </w:r>
                      <w:r w:rsidR="000C16EE">
                        <w:rPr>
                          <w:lang w:val="en-US"/>
                        </w:rPr>
                        <w:t xml:space="preserve"> </w:t>
                      </w:r>
                      <w:r>
                        <w:rPr>
                          <w:lang w:val="en-US"/>
                        </w:rPr>
                        <w:t>the Hon Lauren Moss MLA, Minister for Education</w:t>
                      </w:r>
                    </w:p>
                  </w:txbxContent>
                </v:textbox>
              </v:shape>
            </w:pict>
          </mc:Fallback>
        </mc:AlternateContent>
      </w:r>
      <w:r w:rsidRPr="00707F44">
        <w:rPr>
          <w:noProof/>
          <w:color w:val="FF0000"/>
          <w:lang w:eastAsia="en-AU"/>
        </w:rPr>
        <w:drawing>
          <wp:inline distT="0" distB="0" distL="0" distR="0" wp14:anchorId="647ABA84" wp14:editId="40F422D0">
            <wp:extent cx="5422231" cy="2766622"/>
            <wp:effectExtent l="19050" t="0" r="26670" b="796290"/>
            <wp:docPr id="7" name="Picture 7" descr="Z:\Edu Policy Programs\Sys Impact Standards\Confidential\NT Board of Studies\Awards\Awards 2020 held Feb 2021-Hazel\Photographs\Darwin\Photographs\Ceremony photographs\GROUP_CM awardees_MinisterM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du Policy Programs\Sys Impact Standards\Confidential\NT Board of Studies\Awards\Awards 2020 held Feb 2021-Hazel\Photographs\Darwin\Photographs\Ceremony photographs\GROUP_CM awardees_MinisterMoss.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259" t="8652" r="3125" b="23504"/>
                    <a:stretch/>
                  </pic:blipFill>
                  <pic:spPr bwMode="auto">
                    <a:xfrm>
                      <a:off x="0" y="0"/>
                      <a:ext cx="5424050" cy="2767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6751D46" w14:textId="77777777" w:rsidR="008B62F3" w:rsidRDefault="008B62F3">
      <w:r>
        <w:rPr>
          <w:bCs/>
        </w:rPr>
        <w:br w:type="page"/>
      </w:r>
    </w:p>
    <w:tbl>
      <w:tblPr>
        <w:tblStyle w:val="TableGrid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1843"/>
        <w:gridCol w:w="567"/>
        <w:gridCol w:w="3119"/>
        <w:gridCol w:w="141"/>
      </w:tblGrid>
      <w:tr w:rsidR="00545D71" w:rsidRPr="006E2643" w14:paraId="2155CEC1" w14:textId="77777777" w:rsidTr="00AD2D12">
        <w:tc>
          <w:tcPr>
            <w:tcW w:w="3969" w:type="dxa"/>
            <w:gridSpan w:val="2"/>
            <w:shd w:val="clear" w:color="auto" w:fill="auto"/>
          </w:tcPr>
          <w:p w14:paraId="75493BA9" w14:textId="06804E51" w:rsidR="006A17D1" w:rsidRPr="006A2169" w:rsidRDefault="005E26F2" w:rsidP="008B62F3">
            <w:pPr>
              <w:pStyle w:val="Heading3"/>
              <w:numPr>
                <w:ilvl w:val="0"/>
                <w:numId w:val="0"/>
              </w:numPr>
              <w:spacing w:after="120"/>
              <w:ind w:left="720" w:hanging="720"/>
              <w:outlineLvl w:val="2"/>
              <w:rPr>
                <w:rFonts w:ascii="Lato" w:hAnsi="Lato"/>
                <w:b/>
                <w:color w:val="auto"/>
              </w:rPr>
            </w:pPr>
            <w:r w:rsidRPr="006A2169">
              <w:rPr>
                <w:rFonts w:ascii="Lato" w:hAnsi="Lato"/>
                <w:b/>
                <w:color w:val="auto"/>
              </w:rPr>
              <w:t>Administrator</w:t>
            </w:r>
            <w:r w:rsidR="009101D8">
              <w:rPr>
                <w:rFonts w:ascii="Lato" w:hAnsi="Lato"/>
                <w:b/>
                <w:color w:val="auto"/>
              </w:rPr>
              <w:t>’</w:t>
            </w:r>
            <w:r w:rsidRPr="006A2169">
              <w:rPr>
                <w:rFonts w:ascii="Lato" w:hAnsi="Lato"/>
                <w:b/>
                <w:color w:val="auto"/>
              </w:rPr>
              <w:t>s Medals</w:t>
            </w:r>
          </w:p>
        </w:tc>
        <w:tc>
          <w:tcPr>
            <w:tcW w:w="2410" w:type="dxa"/>
            <w:gridSpan w:val="2"/>
            <w:shd w:val="clear" w:color="auto" w:fill="auto"/>
            <w:vAlign w:val="center"/>
          </w:tcPr>
          <w:p w14:paraId="1582CB97" w14:textId="01607A2A" w:rsidR="006A17D1" w:rsidRPr="006E2643" w:rsidRDefault="006A17D1" w:rsidP="005E26F2">
            <w:pPr>
              <w:pStyle w:val="Heading3"/>
              <w:numPr>
                <w:ilvl w:val="0"/>
                <w:numId w:val="0"/>
              </w:numPr>
              <w:ind w:left="720" w:hanging="720"/>
              <w:outlineLvl w:val="2"/>
              <w:rPr>
                <w:rFonts w:ascii="Lato" w:hAnsi="Lato"/>
                <w:color w:val="auto"/>
              </w:rPr>
            </w:pPr>
          </w:p>
        </w:tc>
        <w:tc>
          <w:tcPr>
            <w:tcW w:w="3260" w:type="dxa"/>
            <w:gridSpan w:val="2"/>
            <w:shd w:val="clear" w:color="auto" w:fill="auto"/>
            <w:vAlign w:val="center"/>
          </w:tcPr>
          <w:p w14:paraId="55C929CF" w14:textId="780DEBFA" w:rsidR="006A17D1" w:rsidRPr="006E2643" w:rsidRDefault="006A17D1" w:rsidP="005E26F2">
            <w:pPr>
              <w:pStyle w:val="Heading3"/>
              <w:numPr>
                <w:ilvl w:val="0"/>
                <w:numId w:val="0"/>
              </w:numPr>
              <w:ind w:left="720" w:hanging="720"/>
              <w:outlineLvl w:val="2"/>
              <w:rPr>
                <w:rFonts w:ascii="Lato" w:hAnsi="Lato"/>
                <w:color w:val="auto"/>
              </w:rPr>
            </w:pPr>
          </w:p>
        </w:tc>
      </w:tr>
      <w:tr w:rsidR="00545D71" w:rsidRPr="006E2643" w14:paraId="0351AEA2" w14:textId="77777777" w:rsidTr="00B417B6">
        <w:trPr>
          <w:gridAfter w:val="1"/>
          <w:wAfter w:w="141" w:type="dxa"/>
        </w:trPr>
        <w:tc>
          <w:tcPr>
            <w:tcW w:w="3402" w:type="dxa"/>
          </w:tcPr>
          <w:p w14:paraId="73E992CF" w14:textId="77777777" w:rsidR="006A17D1" w:rsidRPr="006E2643" w:rsidRDefault="006A17D1" w:rsidP="00AD2D12">
            <w:pPr>
              <w:spacing w:before="60" w:after="60"/>
              <w:rPr>
                <w:rFonts w:cs="Arial"/>
                <w:sz w:val="22"/>
                <w:szCs w:val="22"/>
              </w:rPr>
            </w:pPr>
            <w:r w:rsidRPr="006E2643">
              <w:rPr>
                <w:rFonts w:cs="Arial"/>
                <w:sz w:val="22"/>
                <w:szCs w:val="22"/>
              </w:rPr>
              <w:t>Administrator’s Medal Year 6</w:t>
            </w:r>
          </w:p>
        </w:tc>
        <w:tc>
          <w:tcPr>
            <w:tcW w:w="2410" w:type="dxa"/>
            <w:gridSpan w:val="2"/>
          </w:tcPr>
          <w:p w14:paraId="62B20117" w14:textId="3170FE8C" w:rsidR="006A17D1" w:rsidRPr="006E2643" w:rsidRDefault="006E2643" w:rsidP="00AD2D12">
            <w:pPr>
              <w:spacing w:before="60" w:after="60"/>
              <w:rPr>
                <w:rFonts w:cs="Arial"/>
                <w:sz w:val="22"/>
                <w:szCs w:val="22"/>
              </w:rPr>
            </w:pPr>
            <w:r w:rsidRPr="006E2643">
              <w:rPr>
                <w:rFonts w:cs="Arial"/>
                <w:sz w:val="22"/>
                <w:szCs w:val="22"/>
              </w:rPr>
              <w:t>Hannah Baczynski</w:t>
            </w:r>
          </w:p>
        </w:tc>
        <w:tc>
          <w:tcPr>
            <w:tcW w:w="3686" w:type="dxa"/>
            <w:gridSpan w:val="2"/>
          </w:tcPr>
          <w:p w14:paraId="61E0ACCA" w14:textId="602321AB" w:rsidR="006A17D1" w:rsidRPr="006E2643" w:rsidRDefault="006E2643" w:rsidP="00AD2D12">
            <w:pPr>
              <w:spacing w:before="60" w:after="60"/>
              <w:rPr>
                <w:rFonts w:cs="Arial"/>
                <w:sz w:val="22"/>
                <w:szCs w:val="22"/>
              </w:rPr>
            </w:pPr>
            <w:r w:rsidRPr="006E2643">
              <w:rPr>
                <w:rFonts w:cs="Arial"/>
                <w:sz w:val="22"/>
                <w:szCs w:val="22"/>
              </w:rPr>
              <w:t>Man</w:t>
            </w:r>
            <w:r w:rsidR="00541E25">
              <w:rPr>
                <w:rFonts w:cs="Arial"/>
                <w:sz w:val="22"/>
                <w:szCs w:val="22"/>
              </w:rPr>
              <w:t>u</w:t>
            </w:r>
            <w:r w:rsidRPr="006E2643">
              <w:rPr>
                <w:rFonts w:cs="Arial"/>
                <w:sz w:val="22"/>
                <w:szCs w:val="22"/>
              </w:rPr>
              <w:t>nda Terrace Primary School</w:t>
            </w:r>
          </w:p>
        </w:tc>
      </w:tr>
      <w:tr w:rsidR="00545D71" w:rsidRPr="006E2643" w14:paraId="3F3733F9" w14:textId="77777777" w:rsidTr="00B417B6">
        <w:trPr>
          <w:gridAfter w:val="1"/>
          <w:wAfter w:w="141" w:type="dxa"/>
        </w:trPr>
        <w:tc>
          <w:tcPr>
            <w:tcW w:w="3402" w:type="dxa"/>
          </w:tcPr>
          <w:p w14:paraId="6FA529E2" w14:textId="77777777" w:rsidR="006A17D1" w:rsidRPr="006E2643" w:rsidRDefault="006A17D1" w:rsidP="00AD2D12">
            <w:pPr>
              <w:tabs>
                <w:tab w:val="left" w:pos="2585"/>
              </w:tabs>
              <w:spacing w:before="60" w:after="60"/>
              <w:ind w:left="12"/>
              <w:rPr>
                <w:rFonts w:cs="Arial"/>
                <w:sz w:val="22"/>
                <w:szCs w:val="22"/>
              </w:rPr>
            </w:pPr>
            <w:r w:rsidRPr="006E2643">
              <w:rPr>
                <w:rFonts w:cs="Arial"/>
                <w:sz w:val="22"/>
                <w:szCs w:val="22"/>
              </w:rPr>
              <w:t>Administrator’s Medal Year 9</w:t>
            </w:r>
          </w:p>
        </w:tc>
        <w:tc>
          <w:tcPr>
            <w:tcW w:w="2410" w:type="dxa"/>
            <w:gridSpan w:val="2"/>
          </w:tcPr>
          <w:p w14:paraId="2E44A350" w14:textId="73D5ACD0" w:rsidR="006A17D1" w:rsidRPr="006E2643" w:rsidRDefault="006E2643" w:rsidP="00AD2D12">
            <w:pPr>
              <w:spacing w:before="60" w:after="60"/>
              <w:rPr>
                <w:rFonts w:cs="Arial"/>
                <w:sz w:val="22"/>
                <w:szCs w:val="22"/>
              </w:rPr>
            </w:pPr>
            <w:r w:rsidRPr="006E2643">
              <w:rPr>
                <w:rFonts w:cs="Arial"/>
                <w:sz w:val="22"/>
                <w:szCs w:val="22"/>
              </w:rPr>
              <w:t>Aerich Tugano</w:t>
            </w:r>
          </w:p>
        </w:tc>
        <w:tc>
          <w:tcPr>
            <w:tcW w:w="3686" w:type="dxa"/>
            <w:gridSpan w:val="2"/>
          </w:tcPr>
          <w:p w14:paraId="1A3A074F" w14:textId="4CD2AA1D" w:rsidR="006A17D1" w:rsidRPr="006E2643" w:rsidRDefault="006E2643" w:rsidP="00AD2D12">
            <w:pPr>
              <w:spacing w:before="60" w:after="60"/>
              <w:rPr>
                <w:rFonts w:cs="Arial"/>
                <w:sz w:val="22"/>
                <w:szCs w:val="22"/>
              </w:rPr>
            </w:pPr>
            <w:r w:rsidRPr="006E2643">
              <w:rPr>
                <w:rFonts w:cs="Arial"/>
                <w:sz w:val="22"/>
                <w:szCs w:val="22"/>
              </w:rPr>
              <w:t>Sanderson Middle School</w:t>
            </w:r>
          </w:p>
        </w:tc>
      </w:tr>
    </w:tbl>
    <w:p w14:paraId="43D19BDE" w14:textId="7FFC5DCC" w:rsidR="006A17D1" w:rsidRDefault="006A17D1" w:rsidP="002237D3">
      <w:pPr>
        <w:jc w:val="center"/>
      </w:pPr>
    </w:p>
    <w:p w14:paraId="0FA768F4" w14:textId="77777777" w:rsidR="00B417B6" w:rsidRPr="008B62F3" w:rsidRDefault="00B417B6" w:rsidP="002237D3">
      <w:pPr>
        <w:jc w:val="center"/>
      </w:pPr>
    </w:p>
    <w:p w14:paraId="16250332" w14:textId="23E296A3" w:rsidR="00691D05" w:rsidRPr="00E32F27" w:rsidRDefault="008B62F3" w:rsidP="002237D3">
      <w:pPr>
        <w:jc w:val="center"/>
      </w:pPr>
      <w:r w:rsidRPr="00E32F27">
        <w:rPr>
          <w:noProof/>
          <w:lang w:eastAsia="en-AU"/>
        </w:rPr>
        <mc:AlternateContent>
          <mc:Choice Requires="wps">
            <w:drawing>
              <wp:anchor distT="0" distB="0" distL="114300" distR="114300" simplePos="0" relativeHeight="251720704" behindDoc="0" locked="0" layoutInCell="1" allowOverlap="1" wp14:anchorId="46B9A163" wp14:editId="2B64382C">
                <wp:simplePos x="0" y="0"/>
                <wp:positionH relativeFrom="margin">
                  <wp:align>center</wp:align>
                </wp:positionH>
                <wp:positionV relativeFrom="paragraph">
                  <wp:posOffset>3567430</wp:posOffset>
                </wp:positionV>
                <wp:extent cx="4716379" cy="617220"/>
                <wp:effectExtent l="0" t="0" r="8255" b="0"/>
                <wp:wrapNone/>
                <wp:docPr id="13" name="Text Box 13"/>
                <wp:cNvGraphicFramePr/>
                <a:graphic xmlns:a="http://schemas.openxmlformats.org/drawingml/2006/main">
                  <a:graphicData uri="http://schemas.microsoft.com/office/word/2010/wordprocessingShape">
                    <wps:wsp>
                      <wps:cNvSpPr txBox="1"/>
                      <wps:spPr>
                        <a:xfrm>
                          <a:off x="0" y="0"/>
                          <a:ext cx="4716379" cy="617220"/>
                        </a:xfrm>
                        <a:prstGeom prst="rect">
                          <a:avLst/>
                        </a:prstGeom>
                        <a:solidFill>
                          <a:schemeClr val="lt1"/>
                        </a:solidFill>
                        <a:ln w="6350">
                          <a:noFill/>
                        </a:ln>
                      </wps:spPr>
                      <wps:txbx>
                        <w:txbxContent>
                          <w:p w14:paraId="7E8FEE35" w14:textId="58808B93" w:rsidR="009101D8" w:rsidRPr="008B62F3" w:rsidRDefault="009101D8" w:rsidP="007F2A6E">
                            <w:pPr>
                              <w:jc w:val="center"/>
                              <w:rPr>
                                <w:lang w:val="en-US"/>
                              </w:rPr>
                            </w:pPr>
                            <w:r w:rsidRPr="005508EC">
                              <w:rPr>
                                <w:b/>
                                <w:lang w:val="en-US"/>
                              </w:rPr>
                              <w:t>Hannah Baczynski and Aerich Tugano</w:t>
                            </w:r>
                            <w:r>
                              <w:rPr>
                                <w:b/>
                                <w:lang w:val="en-US"/>
                              </w:rPr>
                              <w:t xml:space="preserve"> </w:t>
                            </w:r>
                            <w:r w:rsidRPr="000C16EE">
                              <w:rPr>
                                <w:lang w:val="en-US"/>
                              </w:rPr>
                              <w:t>with</w:t>
                            </w:r>
                            <w:r w:rsidRPr="000C16EE">
                              <w:rPr>
                                <w:lang w:val="en-US"/>
                              </w:rPr>
                              <w:br/>
                            </w:r>
                            <w:r>
                              <w:rPr>
                                <w:lang w:val="en-US"/>
                              </w:rPr>
                              <w:t>Her Honour the Honourable Vicki O’Halloran, Administrator of the NT</w:t>
                            </w:r>
                            <w:r>
                              <w:rPr>
                                <w:lang w:val="en-US"/>
                              </w:rPr>
                              <w:br/>
                              <w:t>and Mr O’Halloran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9A163" id="Text Box 13" o:spid="_x0000_s1031" type="#_x0000_t202" style="position:absolute;left:0;text-align:left;margin-left:0;margin-top:280.9pt;width:371.35pt;height:48.6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" fillcolor="white [3201]" stroked="f" strokeweight=".5pt">
                <v:textbox>
                  <w:txbxContent>
                    <w:p w14:paraId="7E8FEE35" w14:textId="58808B93" w:rsidR="009101D8" w:rsidRPr="008B62F3" w:rsidRDefault="009101D8" w:rsidP="007F2A6E">
                      <w:pPr>
                        <w:jc w:val="center"/>
                        <w:rPr>
                          <w:lang w:val="en-US"/>
                        </w:rPr>
                      </w:pPr>
                      <w:r w:rsidRPr="005508EC">
                        <w:rPr>
                          <w:b/>
                          <w:lang w:val="en-US"/>
                        </w:rPr>
                        <w:t xml:space="preserve">Hannah </w:t>
                      </w:r>
                      <w:proofErr w:type="spellStart"/>
                      <w:r w:rsidRPr="005508EC">
                        <w:rPr>
                          <w:b/>
                          <w:lang w:val="en-US"/>
                        </w:rPr>
                        <w:t>Baczynski</w:t>
                      </w:r>
                      <w:proofErr w:type="spellEnd"/>
                      <w:r w:rsidRPr="005508EC">
                        <w:rPr>
                          <w:b/>
                          <w:lang w:val="en-US"/>
                        </w:rPr>
                        <w:t xml:space="preserve"> and </w:t>
                      </w:r>
                      <w:proofErr w:type="spellStart"/>
                      <w:r w:rsidRPr="005508EC">
                        <w:rPr>
                          <w:b/>
                          <w:lang w:val="en-US"/>
                        </w:rPr>
                        <w:t>Aerich</w:t>
                      </w:r>
                      <w:proofErr w:type="spellEnd"/>
                      <w:r w:rsidRPr="005508EC">
                        <w:rPr>
                          <w:b/>
                          <w:lang w:val="en-US"/>
                        </w:rPr>
                        <w:t xml:space="preserve"> </w:t>
                      </w:r>
                      <w:proofErr w:type="spellStart"/>
                      <w:r w:rsidRPr="005508EC">
                        <w:rPr>
                          <w:b/>
                          <w:lang w:val="en-US"/>
                        </w:rPr>
                        <w:t>Tugano</w:t>
                      </w:r>
                      <w:proofErr w:type="spellEnd"/>
                      <w:r>
                        <w:rPr>
                          <w:b/>
                          <w:lang w:val="en-US"/>
                        </w:rPr>
                        <w:t xml:space="preserve"> </w:t>
                      </w:r>
                      <w:r w:rsidRPr="000C16EE">
                        <w:rPr>
                          <w:lang w:val="en-US"/>
                        </w:rPr>
                        <w:t>with</w:t>
                      </w:r>
                      <w:r w:rsidRPr="000C16EE">
                        <w:rPr>
                          <w:lang w:val="en-US"/>
                        </w:rPr>
                        <w:br/>
                      </w:r>
                      <w:r>
                        <w:rPr>
                          <w:lang w:val="en-US"/>
                        </w:rPr>
                        <w:t xml:space="preserve">Her </w:t>
                      </w:r>
                      <w:proofErr w:type="spellStart"/>
                      <w:r>
                        <w:rPr>
                          <w:lang w:val="en-US"/>
                        </w:rPr>
                        <w:t>Honour</w:t>
                      </w:r>
                      <w:proofErr w:type="spellEnd"/>
                      <w:r>
                        <w:rPr>
                          <w:lang w:val="en-US"/>
                        </w:rPr>
                        <w:t xml:space="preserve"> the </w:t>
                      </w:r>
                      <w:proofErr w:type="spellStart"/>
                      <w:r>
                        <w:rPr>
                          <w:lang w:val="en-US"/>
                        </w:rPr>
                        <w:t>Honourable</w:t>
                      </w:r>
                      <w:proofErr w:type="spellEnd"/>
                      <w:r>
                        <w:rPr>
                          <w:lang w:val="en-US"/>
                        </w:rPr>
                        <w:t xml:space="preserve"> Vicki O’Halloran, Administrator of the NT</w:t>
                      </w:r>
                      <w:r>
                        <w:rPr>
                          <w:lang w:val="en-US"/>
                        </w:rPr>
                        <w:br/>
                        <w:t xml:space="preserve">and </w:t>
                      </w:r>
                      <w:proofErr w:type="spellStart"/>
                      <w:r>
                        <w:rPr>
                          <w:lang w:val="en-US"/>
                        </w:rPr>
                        <w:t>Mr</w:t>
                      </w:r>
                      <w:proofErr w:type="spellEnd"/>
                      <w:r>
                        <w:rPr>
                          <w:lang w:val="en-US"/>
                        </w:rPr>
                        <w:t xml:space="preserve"> O’Halloran</w:t>
                      </w:r>
                    </w:p>
                  </w:txbxContent>
                </v:textbox>
                <w10:wrap anchorx="margin"/>
              </v:shape>
            </w:pict>
          </mc:Fallback>
        </mc:AlternateContent>
      </w:r>
      <w:r w:rsidRPr="00E32F27">
        <w:rPr>
          <w:noProof/>
          <w:lang w:eastAsia="en-AU"/>
        </w:rPr>
        <w:drawing>
          <wp:inline distT="0" distB="0" distL="0" distR="0" wp14:anchorId="29CC9ABE" wp14:editId="11004EA2">
            <wp:extent cx="5557619" cy="3497179"/>
            <wp:effectExtent l="38100" t="57150" r="43180" b="1132205"/>
            <wp:docPr id="11" name="Picture 11" descr="Z:\Edu Policy Programs\Sys Impact Standards\Confidential\NT Board of Studies\Awards\Awards 2020 held Feb 2021-Hazel\Photographs\Darwin\Photographs\Ceremony photographs\GROUP_Administrators Med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du Policy Programs\Sys Impact Standards\Confidential\NT Board of Studies\Awards\Awards 2020 held Feb 2021-Hazel\Photographs\Darwin\Photographs\Ceremony photographs\GROUP_Administrators Medals.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326" t="9437" r="4836" b="4820"/>
                    <a:stretch/>
                  </pic:blipFill>
                  <pic:spPr bwMode="auto">
                    <a:xfrm>
                      <a:off x="0" y="0"/>
                      <a:ext cx="5557619" cy="3497179"/>
                    </a:xfrm>
                    <a:prstGeom prst="roundRect">
                      <a:avLst>
                        <a:gd name="adj" fmla="val 16667"/>
                      </a:avLst>
                    </a:prstGeom>
                    <a:ln>
                      <a:noFill/>
                    </a:ln>
                    <a:effectLst>
                      <a:outerShdw blurRad="152400" dist="317500" dir="5400000" sx="90000" sy="-19000" rotWithShape="0">
                        <a:prstClr val="black">
                          <a:alpha val="15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178A13EB" w14:textId="459F781E" w:rsidR="008B62F3" w:rsidRPr="00E32F27" w:rsidRDefault="008B62F3"/>
    <w:p w14:paraId="11CFDE88" w14:textId="6CAE8988" w:rsidR="008B62F3" w:rsidRPr="00E32F27" w:rsidRDefault="008B62F3">
      <w:pPr>
        <w:rPr>
          <w:rFonts w:cs="Arial"/>
          <w:bCs/>
        </w:rPr>
      </w:pPr>
    </w:p>
    <w:p w14:paraId="7EDF0B55" w14:textId="69C0EECA" w:rsidR="008B62F3" w:rsidRPr="00E32F27" w:rsidRDefault="008B62F3">
      <w:pPr>
        <w:rPr>
          <w:rFonts w:cs="Arial"/>
          <w:bCs/>
        </w:rPr>
      </w:pPr>
    </w:p>
    <w:p w14:paraId="2995ACC0" w14:textId="4BEE445F" w:rsidR="008B62F3" w:rsidRPr="00E32F27" w:rsidRDefault="008B62F3">
      <w:pPr>
        <w:rPr>
          <w:rFonts w:cs="Arial"/>
          <w:bCs/>
        </w:rPr>
      </w:pPr>
      <w:r w:rsidRPr="00E32F27">
        <w:rPr>
          <w:rFonts w:cs="Arial"/>
          <w:bCs/>
        </w:rPr>
        <w:br w:type="page"/>
      </w:r>
    </w:p>
    <w:p w14:paraId="766790D0" w14:textId="63890D06" w:rsidR="006A17D1" w:rsidRPr="006A2169" w:rsidRDefault="006A17D1" w:rsidP="000C16EE">
      <w:pPr>
        <w:pStyle w:val="Heading3"/>
        <w:numPr>
          <w:ilvl w:val="0"/>
          <w:numId w:val="0"/>
        </w:numPr>
        <w:spacing w:before="0"/>
        <w:rPr>
          <w:rFonts w:ascii="Lato" w:hAnsi="Lato"/>
          <w:b/>
          <w:color w:val="auto"/>
        </w:rPr>
      </w:pPr>
      <w:r w:rsidRPr="006A2169">
        <w:rPr>
          <w:rFonts w:ascii="Lato" w:hAnsi="Lato"/>
          <w:b/>
          <w:color w:val="auto"/>
        </w:rPr>
        <w:t xml:space="preserve">Top 20 </w:t>
      </w:r>
      <w:r w:rsidR="009101D8">
        <w:rPr>
          <w:rFonts w:ascii="Lato" w:hAnsi="Lato"/>
          <w:b/>
          <w:color w:val="auto"/>
        </w:rPr>
        <w:t>R</w:t>
      </w:r>
      <w:r w:rsidR="009101D8" w:rsidRPr="006A2169">
        <w:rPr>
          <w:rFonts w:ascii="Lato" w:hAnsi="Lato"/>
          <w:b/>
          <w:color w:val="auto"/>
        </w:rPr>
        <w:t xml:space="preserve">anked </w:t>
      </w:r>
      <w:r w:rsidRPr="006A2169">
        <w:rPr>
          <w:rFonts w:ascii="Lato" w:hAnsi="Lato"/>
          <w:b/>
          <w:color w:val="auto"/>
        </w:rPr>
        <w:t>Year 12 Northern Territo</w:t>
      </w:r>
      <w:r w:rsidR="005E26F2" w:rsidRPr="006A2169">
        <w:rPr>
          <w:rFonts w:ascii="Lato" w:hAnsi="Lato"/>
          <w:b/>
          <w:color w:val="auto"/>
        </w:rPr>
        <w:t xml:space="preserve">ry Certificate of Education and </w:t>
      </w:r>
      <w:r w:rsidRPr="006A2169">
        <w:rPr>
          <w:rFonts w:ascii="Lato" w:hAnsi="Lato"/>
          <w:b/>
          <w:color w:val="auto"/>
        </w:rPr>
        <w:t xml:space="preserve">Training </w:t>
      </w:r>
      <w:r w:rsidR="009101D8">
        <w:rPr>
          <w:rFonts w:ascii="Lato" w:hAnsi="Lato"/>
          <w:b/>
          <w:color w:val="auto"/>
        </w:rPr>
        <w:t>S</w:t>
      </w:r>
      <w:r w:rsidR="009101D8" w:rsidRPr="006A2169">
        <w:rPr>
          <w:rFonts w:ascii="Lato" w:hAnsi="Lato"/>
          <w:b/>
          <w:color w:val="auto"/>
        </w:rPr>
        <w:t>tudents</w:t>
      </w:r>
    </w:p>
    <w:tbl>
      <w:tblPr>
        <w:tblStyle w:val="TableGrid4"/>
        <w:tblW w:w="979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0"/>
        <w:gridCol w:w="3267"/>
        <w:gridCol w:w="1699"/>
        <w:gridCol w:w="1137"/>
        <w:gridCol w:w="1137"/>
      </w:tblGrid>
      <w:tr w:rsidR="00242E61" w:rsidRPr="00242E61" w14:paraId="57E9F400" w14:textId="77777777" w:rsidTr="00242E61">
        <w:tc>
          <w:tcPr>
            <w:tcW w:w="2550" w:type="dxa"/>
            <w:shd w:val="clear" w:color="auto" w:fill="F2F2F2" w:themeFill="background1" w:themeFillShade="F2"/>
          </w:tcPr>
          <w:p w14:paraId="7E2B7817" w14:textId="77777777" w:rsidR="006A17D1" w:rsidRPr="00242E61" w:rsidRDefault="00443C98" w:rsidP="00A316D4">
            <w:pPr>
              <w:pStyle w:val="ListParagraph"/>
              <w:spacing w:after="60"/>
              <w:rPr>
                <w:rFonts w:eastAsia="Cambria"/>
                <w:b/>
                <w:lang w:val="en-US"/>
              </w:rPr>
            </w:pPr>
            <w:r w:rsidRPr="00242E61">
              <w:rPr>
                <w:rFonts w:eastAsia="Cambria"/>
                <w:b/>
                <w:lang w:val="en-US"/>
              </w:rPr>
              <w:t>Student</w:t>
            </w:r>
          </w:p>
        </w:tc>
        <w:tc>
          <w:tcPr>
            <w:tcW w:w="3267" w:type="dxa"/>
            <w:shd w:val="clear" w:color="auto" w:fill="F2F2F2" w:themeFill="background1" w:themeFillShade="F2"/>
          </w:tcPr>
          <w:p w14:paraId="64AB065C" w14:textId="77777777" w:rsidR="006A17D1" w:rsidRPr="00242E61" w:rsidRDefault="006A17D1" w:rsidP="00242E61">
            <w:pPr>
              <w:pStyle w:val="ListParagraph"/>
              <w:spacing w:after="60"/>
              <w:rPr>
                <w:rFonts w:eastAsia="Cambria"/>
                <w:b/>
                <w:lang w:val="en-US"/>
              </w:rPr>
            </w:pPr>
            <w:r w:rsidRPr="00242E61">
              <w:rPr>
                <w:rFonts w:eastAsia="Cambria"/>
                <w:b/>
                <w:lang w:val="en-US"/>
              </w:rPr>
              <w:t>School</w:t>
            </w:r>
          </w:p>
        </w:tc>
        <w:tc>
          <w:tcPr>
            <w:tcW w:w="1699" w:type="dxa"/>
            <w:shd w:val="clear" w:color="auto" w:fill="F2F2F2" w:themeFill="background1" w:themeFillShade="F2"/>
          </w:tcPr>
          <w:p w14:paraId="101FE8F1" w14:textId="77777777" w:rsidR="006A17D1" w:rsidRPr="00242E61" w:rsidRDefault="006A17D1" w:rsidP="00242E61">
            <w:pPr>
              <w:pStyle w:val="ListParagraph"/>
              <w:spacing w:after="60"/>
              <w:jc w:val="center"/>
              <w:rPr>
                <w:rFonts w:eastAsia="Cambria"/>
                <w:b/>
                <w:lang w:val="en-US"/>
              </w:rPr>
            </w:pPr>
            <w:r w:rsidRPr="00242E61">
              <w:rPr>
                <w:rFonts w:eastAsia="Cambria"/>
                <w:b/>
                <w:lang w:val="en-US"/>
              </w:rPr>
              <w:t>University Aggregate</w:t>
            </w:r>
          </w:p>
        </w:tc>
        <w:tc>
          <w:tcPr>
            <w:tcW w:w="1137" w:type="dxa"/>
            <w:shd w:val="clear" w:color="auto" w:fill="F2F2F2" w:themeFill="background1" w:themeFillShade="F2"/>
          </w:tcPr>
          <w:p w14:paraId="33382025" w14:textId="77777777" w:rsidR="006A17D1" w:rsidRPr="00242E61" w:rsidRDefault="006A17D1" w:rsidP="00242E61">
            <w:pPr>
              <w:pStyle w:val="ListParagraph"/>
              <w:spacing w:after="60"/>
              <w:jc w:val="center"/>
              <w:rPr>
                <w:rFonts w:eastAsia="Cambria"/>
                <w:b/>
                <w:lang w:val="en-US"/>
              </w:rPr>
            </w:pPr>
            <w:r w:rsidRPr="00242E61">
              <w:rPr>
                <w:rFonts w:eastAsia="Cambria"/>
                <w:b/>
                <w:lang w:val="en-US"/>
              </w:rPr>
              <w:t>ATAR</w:t>
            </w:r>
          </w:p>
        </w:tc>
        <w:tc>
          <w:tcPr>
            <w:tcW w:w="1137" w:type="dxa"/>
            <w:shd w:val="clear" w:color="auto" w:fill="F2F2F2" w:themeFill="background1" w:themeFillShade="F2"/>
          </w:tcPr>
          <w:p w14:paraId="0B3606EF" w14:textId="77777777" w:rsidR="006A17D1" w:rsidRPr="00242E61" w:rsidRDefault="006A17D1" w:rsidP="00A316D4">
            <w:pPr>
              <w:pStyle w:val="ListParagraph"/>
              <w:spacing w:after="60"/>
              <w:jc w:val="center"/>
              <w:rPr>
                <w:rFonts w:eastAsia="Cambria"/>
                <w:b/>
                <w:lang w:val="en-US"/>
              </w:rPr>
            </w:pPr>
            <w:r w:rsidRPr="00242E61">
              <w:rPr>
                <w:rFonts w:eastAsia="Cambria"/>
                <w:b/>
                <w:lang w:val="en-US"/>
              </w:rPr>
              <w:t>Rank</w:t>
            </w:r>
          </w:p>
          <w:p w14:paraId="32B4A9FC" w14:textId="77777777" w:rsidR="006A17D1" w:rsidRPr="00242E61" w:rsidRDefault="006A17D1" w:rsidP="00A316D4">
            <w:pPr>
              <w:pStyle w:val="ListParagraph"/>
              <w:spacing w:after="60"/>
              <w:jc w:val="center"/>
              <w:rPr>
                <w:rFonts w:eastAsia="Cambria"/>
                <w:b/>
                <w:lang w:val="en-US"/>
              </w:rPr>
            </w:pPr>
          </w:p>
        </w:tc>
      </w:tr>
    </w:tbl>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1701"/>
        <w:gridCol w:w="1134"/>
        <w:gridCol w:w="1134"/>
      </w:tblGrid>
      <w:tr w:rsidR="00130E95" w:rsidRPr="009D1FAB" w14:paraId="3E12BC10" w14:textId="77777777" w:rsidTr="00130E95">
        <w:tc>
          <w:tcPr>
            <w:tcW w:w="2552" w:type="dxa"/>
            <w:vAlign w:val="center"/>
          </w:tcPr>
          <w:p w14:paraId="41A9102C" w14:textId="26910731"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Laura Chapman</w:t>
            </w:r>
          </w:p>
        </w:tc>
        <w:tc>
          <w:tcPr>
            <w:tcW w:w="3260" w:type="dxa"/>
            <w:vAlign w:val="center"/>
          </w:tcPr>
          <w:p w14:paraId="22D22A5A"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73AF8606"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88.85</w:t>
            </w:r>
          </w:p>
        </w:tc>
        <w:tc>
          <w:tcPr>
            <w:tcW w:w="1134" w:type="dxa"/>
            <w:vAlign w:val="center"/>
          </w:tcPr>
          <w:p w14:paraId="2FB59163"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99.85</w:t>
            </w:r>
          </w:p>
        </w:tc>
        <w:tc>
          <w:tcPr>
            <w:tcW w:w="1134" w:type="dxa"/>
          </w:tcPr>
          <w:p w14:paraId="63974A85" w14:textId="77777777" w:rsidR="00130E95" w:rsidRPr="009D1FAB" w:rsidRDefault="00130E95" w:rsidP="000C16EE">
            <w:pPr>
              <w:spacing w:before="60" w:after="0"/>
              <w:ind w:left="-388" w:right="311"/>
              <w:jc w:val="right"/>
              <w:rPr>
                <w:lang w:val="en-US"/>
              </w:rPr>
            </w:pPr>
            <w:r w:rsidRPr="009D1FAB">
              <w:rPr>
                <w:lang w:val="en-US"/>
              </w:rPr>
              <w:t>1</w:t>
            </w:r>
          </w:p>
        </w:tc>
      </w:tr>
      <w:tr w:rsidR="00130E95" w:rsidRPr="009D1FAB" w14:paraId="439CEB4F" w14:textId="77777777" w:rsidTr="00130E95">
        <w:tc>
          <w:tcPr>
            <w:tcW w:w="2552" w:type="dxa"/>
            <w:vAlign w:val="center"/>
          </w:tcPr>
          <w:p w14:paraId="6FC5934B" w14:textId="60E0667F"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Omar</w:t>
            </w:r>
            <w:r>
              <w:rPr>
                <w:rFonts w:eastAsia="Times New Roman" w:cs="Calibri"/>
                <w:color w:val="000000"/>
                <w:lang w:eastAsia="en-AU"/>
              </w:rPr>
              <w:t xml:space="preserve"> Mir</w:t>
            </w:r>
          </w:p>
        </w:tc>
        <w:tc>
          <w:tcPr>
            <w:tcW w:w="3260" w:type="dxa"/>
            <w:vAlign w:val="center"/>
          </w:tcPr>
          <w:p w14:paraId="54B0AED7" w14:textId="67CF451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 xml:space="preserve">The Essington School </w:t>
            </w:r>
          </w:p>
        </w:tc>
        <w:tc>
          <w:tcPr>
            <w:tcW w:w="1701" w:type="dxa"/>
            <w:vAlign w:val="center"/>
          </w:tcPr>
          <w:p w14:paraId="1930628C"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88.15</w:t>
            </w:r>
          </w:p>
        </w:tc>
        <w:tc>
          <w:tcPr>
            <w:tcW w:w="1134" w:type="dxa"/>
            <w:vAlign w:val="center"/>
          </w:tcPr>
          <w:p w14:paraId="704152AC"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99.60</w:t>
            </w:r>
          </w:p>
        </w:tc>
        <w:tc>
          <w:tcPr>
            <w:tcW w:w="1134" w:type="dxa"/>
          </w:tcPr>
          <w:p w14:paraId="150D8B12" w14:textId="77777777" w:rsidR="00130E95" w:rsidRPr="009D1FAB" w:rsidRDefault="00130E95" w:rsidP="000C16EE">
            <w:pPr>
              <w:spacing w:before="60" w:after="0"/>
              <w:ind w:left="-388" w:right="311"/>
              <w:jc w:val="right"/>
              <w:rPr>
                <w:lang w:val="en-US"/>
              </w:rPr>
            </w:pPr>
            <w:r w:rsidRPr="009D1FAB">
              <w:rPr>
                <w:lang w:val="en-US"/>
              </w:rPr>
              <w:t>2</w:t>
            </w:r>
          </w:p>
        </w:tc>
      </w:tr>
      <w:tr w:rsidR="00130E95" w:rsidRPr="009D1FAB" w14:paraId="1E40C7A5" w14:textId="77777777" w:rsidTr="00130E95">
        <w:tc>
          <w:tcPr>
            <w:tcW w:w="2552" w:type="dxa"/>
            <w:vAlign w:val="center"/>
          </w:tcPr>
          <w:p w14:paraId="75FC1142" w14:textId="17F1DDE9"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Andrew Savvas</w:t>
            </w:r>
          </w:p>
        </w:tc>
        <w:tc>
          <w:tcPr>
            <w:tcW w:w="3260" w:type="dxa"/>
            <w:vAlign w:val="center"/>
          </w:tcPr>
          <w:p w14:paraId="427F25C9"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22D96DD5"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87.95</w:t>
            </w:r>
          </w:p>
        </w:tc>
        <w:tc>
          <w:tcPr>
            <w:tcW w:w="1134" w:type="dxa"/>
            <w:vAlign w:val="center"/>
          </w:tcPr>
          <w:p w14:paraId="0A5747BE"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99.55</w:t>
            </w:r>
          </w:p>
        </w:tc>
        <w:tc>
          <w:tcPr>
            <w:tcW w:w="1134" w:type="dxa"/>
          </w:tcPr>
          <w:p w14:paraId="516802D0" w14:textId="77777777" w:rsidR="00130E95" w:rsidRPr="009D1FAB" w:rsidRDefault="00130E95" w:rsidP="000C16EE">
            <w:pPr>
              <w:spacing w:before="60" w:after="0"/>
              <w:ind w:left="-388" w:right="311"/>
              <w:jc w:val="right"/>
              <w:rPr>
                <w:lang w:val="en-US"/>
              </w:rPr>
            </w:pPr>
            <w:r w:rsidRPr="009D1FAB">
              <w:rPr>
                <w:lang w:val="en-US"/>
              </w:rPr>
              <w:t>3</w:t>
            </w:r>
          </w:p>
        </w:tc>
      </w:tr>
      <w:tr w:rsidR="00130E95" w:rsidRPr="009D1FAB" w14:paraId="438D0E66" w14:textId="77777777" w:rsidTr="00130E95">
        <w:tc>
          <w:tcPr>
            <w:tcW w:w="2552" w:type="dxa"/>
            <w:vAlign w:val="center"/>
          </w:tcPr>
          <w:p w14:paraId="3637D5DD" w14:textId="5D611598"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 xml:space="preserve">Benjamin </w:t>
            </w:r>
            <w:r>
              <w:rPr>
                <w:rFonts w:eastAsia="Times New Roman" w:cs="Calibri"/>
                <w:color w:val="000000"/>
                <w:lang w:eastAsia="en-AU"/>
              </w:rPr>
              <w:t>Kievit</w:t>
            </w:r>
          </w:p>
        </w:tc>
        <w:tc>
          <w:tcPr>
            <w:tcW w:w="3260" w:type="dxa"/>
            <w:vAlign w:val="center"/>
          </w:tcPr>
          <w:p w14:paraId="03A8E6EC"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01AF8D62"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87.80</w:t>
            </w:r>
          </w:p>
        </w:tc>
        <w:tc>
          <w:tcPr>
            <w:tcW w:w="1134" w:type="dxa"/>
            <w:vAlign w:val="center"/>
          </w:tcPr>
          <w:p w14:paraId="46CF8B12"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99.45</w:t>
            </w:r>
          </w:p>
        </w:tc>
        <w:tc>
          <w:tcPr>
            <w:tcW w:w="1134" w:type="dxa"/>
          </w:tcPr>
          <w:p w14:paraId="2316FA4D" w14:textId="77777777" w:rsidR="00130E95" w:rsidRPr="009D1FAB" w:rsidRDefault="00130E95" w:rsidP="000C16EE">
            <w:pPr>
              <w:spacing w:before="60" w:after="0"/>
              <w:ind w:left="-388" w:right="311"/>
              <w:jc w:val="right"/>
              <w:rPr>
                <w:lang w:val="en-US"/>
              </w:rPr>
            </w:pPr>
            <w:r w:rsidRPr="009D1FAB">
              <w:rPr>
                <w:lang w:val="en-US"/>
              </w:rPr>
              <w:t>4</w:t>
            </w:r>
          </w:p>
        </w:tc>
      </w:tr>
      <w:tr w:rsidR="00130E95" w:rsidRPr="009D1FAB" w14:paraId="75EB79EA" w14:textId="77777777" w:rsidTr="00130E95">
        <w:tc>
          <w:tcPr>
            <w:tcW w:w="2552" w:type="dxa"/>
            <w:vAlign w:val="center"/>
          </w:tcPr>
          <w:p w14:paraId="156E4243" w14:textId="1AB8A1F6"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Hannah</w:t>
            </w:r>
            <w:r>
              <w:rPr>
                <w:rFonts w:eastAsia="Times New Roman" w:cs="Calibri"/>
                <w:color w:val="000000"/>
                <w:lang w:eastAsia="en-AU"/>
              </w:rPr>
              <w:t xml:space="preserve"> Kwon</w:t>
            </w:r>
          </w:p>
        </w:tc>
        <w:tc>
          <w:tcPr>
            <w:tcW w:w="3260" w:type="dxa"/>
            <w:vAlign w:val="center"/>
          </w:tcPr>
          <w:p w14:paraId="4D9CFE02"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1AC9696C"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87.75</w:t>
            </w:r>
          </w:p>
        </w:tc>
        <w:tc>
          <w:tcPr>
            <w:tcW w:w="1134" w:type="dxa"/>
            <w:vAlign w:val="center"/>
          </w:tcPr>
          <w:p w14:paraId="3BDE0DC8"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99.40</w:t>
            </w:r>
          </w:p>
        </w:tc>
        <w:tc>
          <w:tcPr>
            <w:tcW w:w="1134" w:type="dxa"/>
          </w:tcPr>
          <w:p w14:paraId="50C37850" w14:textId="77777777" w:rsidR="00130E95" w:rsidRPr="009D1FAB" w:rsidRDefault="00130E95" w:rsidP="000C16EE">
            <w:pPr>
              <w:spacing w:before="60" w:after="0"/>
              <w:ind w:left="-388" w:right="311"/>
              <w:jc w:val="right"/>
              <w:rPr>
                <w:lang w:val="en-US"/>
              </w:rPr>
            </w:pPr>
            <w:r w:rsidRPr="009D1FAB">
              <w:rPr>
                <w:lang w:val="en-US"/>
              </w:rPr>
              <w:t>5</w:t>
            </w:r>
          </w:p>
        </w:tc>
      </w:tr>
      <w:tr w:rsidR="00130E95" w:rsidRPr="009D1FAB" w14:paraId="02601DF6" w14:textId="77777777" w:rsidTr="00130E95">
        <w:tc>
          <w:tcPr>
            <w:tcW w:w="2552" w:type="dxa"/>
            <w:shd w:val="clear" w:color="auto" w:fill="auto"/>
            <w:vAlign w:val="center"/>
          </w:tcPr>
          <w:p w14:paraId="65B0F294" w14:textId="71C8F9FE"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Kieran Lelis</w:t>
            </w:r>
          </w:p>
        </w:tc>
        <w:tc>
          <w:tcPr>
            <w:tcW w:w="3260" w:type="dxa"/>
            <w:shd w:val="clear" w:color="auto" w:fill="auto"/>
            <w:vAlign w:val="center"/>
          </w:tcPr>
          <w:p w14:paraId="33A4CBCA"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St Philip's College</w:t>
            </w:r>
          </w:p>
        </w:tc>
        <w:tc>
          <w:tcPr>
            <w:tcW w:w="1701" w:type="dxa"/>
            <w:shd w:val="clear" w:color="auto" w:fill="auto"/>
            <w:vAlign w:val="center"/>
          </w:tcPr>
          <w:p w14:paraId="542ADF6B"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87.30</w:t>
            </w:r>
          </w:p>
        </w:tc>
        <w:tc>
          <w:tcPr>
            <w:tcW w:w="1134" w:type="dxa"/>
            <w:shd w:val="clear" w:color="auto" w:fill="auto"/>
            <w:vAlign w:val="center"/>
          </w:tcPr>
          <w:p w14:paraId="0BCA0050"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99.20</w:t>
            </w:r>
          </w:p>
        </w:tc>
        <w:tc>
          <w:tcPr>
            <w:tcW w:w="1134" w:type="dxa"/>
            <w:shd w:val="clear" w:color="auto" w:fill="auto"/>
          </w:tcPr>
          <w:p w14:paraId="5F7ABAE0" w14:textId="77777777" w:rsidR="00130E95" w:rsidRPr="009D1FAB" w:rsidRDefault="00130E95" w:rsidP="000C16EE">
            <w:pPr>
              <w:spacing w:before="60" w:after="0"/>
              <w:ind w:left="-388" w:right="311"/>
              <w:jc w:val="right"/>
              <w:rPr>
                <w:lang w:val="en-US"/>
              </w:rPr>
            </w:pPr>
            <w:r w:rsidRPr="009D1FAB">
              <w:rPr>
                <w:lang w:val="en-US"/>
              </w:rPr>
              <w:t>6</w:t>
            </w:r>
          </w:p>
        </w:tc>
      </w:tr>
      <w:tr w:rsidR="00130E95" w:rsidRPr="009D1FAB" w14:paraId="2A1E216A" w14:textId="77777777" w:rsidTr="00130E95">
        <w:tc>
          <w:tcPr>
            <w:tcW w:w="2552" w:type="dxa"/>
            <w:vAlign w:val="center"/>
          </w:tcPr>
          <w:p w14:paraId="3C6A2023" w14:textId="1167829A"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Mia</w:t>
            </w:r>
            <w:r>
              <w:rPr>
                <w:rFonts w:eastAsia="Times New Roman" w:cs="Calibri"/>
                <w:color w:val="000000"/>
                <w:lang w:eastAsia="en-AU"/>
              </w:rPr>
              <w:t xml:space="preserve"> Hardcastle</w:t>
            </w:r>
          </w:p>
        </w:tc>
        <w:tc>
          <w:tcPr>
            <w:tcW w:w="3260" w:type="dxa"/>
            <w:vAlign w:val="center"/>
          </w:tcPr>
          <w:p w14:paraId="497A2549" w14:textId="7F39B529" w:rsidR="00130E95" w:rsidRPr="009D1FAB" w:rsidRDefault="00242E61" w:rsidP="00B25CCF">
            <w:pPr>
              <w:spacing w:before="60" w:after="0"/>
              <w:rPr>
                <w:rFonts w:eastAsia="Times New Roman" w:cs="Calibri"/>
                <w:color w:val="000000"/>
                <w:lang w:eastAsia="en-AU"/>
              </w:rPr>
            </w:pPr>
            <w:r w:rsidRPr="009D1FAB">
              <w:rPr>
                <w:rFonts w:eastAsia="Times New Roman" w:cs="Calibri"/>
                <w:color w:val="000000"/>
                <w:lang w:eastAsia="en-AU"/>
              </w:rPr>
              <w:t>The Essington School</w:t>
            </w:r>
          </w:p>
        </w:tc>
        <w:tc>
          <w:tcPr>
            <w:tcW w:w="1701" w:type="dxa"/>
            <w:vAlign w:val="center"/>
          </w:tcPr>
          <w:p w14:paraId="6DF54625"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87.30</w:t>
            </w:r>
          </w:p>
        </w:tc>
        <w:tc>
          <w:tcPr>
            <w:tcW w:w="1134" w:type="dxa"/>
            <w:vAlign w:val="center"/>
          </w:tcPr>
          <w:p w14:paraId="7590F778"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99.20</w:t>
            </w:r>
          </w:p>
        </w:tc>
        <w:tc>
          <w:tcPr>
            <w:tcW w:w="1134" w:type="dxa"/>
          </w:tcPr>
          <w:p w14:paraId="5572A483" w14:textId="77777777" w:rsidR="00130E95" w:rsidRPr="009D1FAB" w:rsidRDefault="00130E95" w:rsidP="000C16EE">
            <w:pPr>
              <w:spacing w:before="60" w:after="0"/>
              <w:ind w:left="-388" w:right="311"/>
              <w:jc w:val="right"/>
              <w:rPr>
                <w:lang w:val="en-US"/>
              </w:rPr>
            </w:pPr>
            <w:r w:rsidRPr="009D1FAB">
              <w:rPr>
                <w:lang w:val="en-US"/>
              </w:rPr>
              <w:t>6</w:t>
            </w:r>
          </w:p>
        </w:tc>
      </w:tr>
      <w:tr w:rsidR="00130E95" w:rsidRPr="009D1FAB" w14:paraId="48DC80F9" w14:textId="77777777" w:rsidTr="00130E95">
        <w:tc>
          <w:tcPr>
            <w:tcW w:w="2552" w:type="dxa"/>
            <w:vAlign w:val="center"/>
          </w:tcPr>
          <w:p w14:paraId="60F4A198" w14:textId="0C0F5460"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Otto Blum</w:t>
            </w:r>
          </w:p>
        </w:tc>
        <w:tc>
          <w:tcPr>
            <w:tcW w:w="3260" w:type="dxa"/>
            <w:vAlign w:val="center"/>
          </w:tcPr>
          <w:p w14:paraId="1C06A96A"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469E1210"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87.25</w:t>
            </w:r>
          </w:p>
        </w:tc>
        <w:tc>
          <w:tcPr>
            <w:tcW w:w="1134" w:type="dxa"/>
            <w:vAlign w:val="center"/>
          </w:tcPr>
          <w:p w14:paraId="3927BF63"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99.15</w:t>
            </w:r>
          </w:p>
        </w:tc>
        <w:tc>
          <w:tcPr>
            <w:tcW w:w="1134" w:type="dxa"/>
          </w:tcPr>
          <w:p w14:paraId="44E60F0F" w14:textId="77777777" w:rsidR="00130E95" w:rsidRPr="009D1FAB" w:rsidRDefault="00130E95" w:rsidP="000C16EE">
            <w:pPr>
              <w:spacing w:before="60" w:after="0"/>
              <w:ind w:left="-388" w:right="311"/>
              <w:jc w:val="right"/>
              <w:rPr>
                <w:lang w:val="en-US"/>
              </w:rPr>
            </w:pPr>
            <w:r w:rsidRPr="009D1FAB">
              <w:rPr>
                <w:lang w:val="en-US"/>
              </w:rPr>
              <w:t>8</w:t>
            </w:r>
          </w:p>
        </w:tc>
      </w:tr>
      <w:tr w:rsidR="00130E95" w:rsidRPr="009D1FAB" w14:paraId="1F5FD64B" w14:textId="77777777" w:rsidTr="00130E95">
        <w:tc>
          <w:tcPr>
            <w:tcW w:w="2552" w:type="dxa"/>
            <w:vAlign w:val="center"/>
          </w:tcPr>
          <w:p w14:paraId="4E4CB815" w14:textId="1C0DE2C1"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Nuhansi Wijesinghe</w:t>
            </w:r>
          </w:p>
        </w:tc>
        <w:tc>
          <w:tcPr>
            <w:tcW w:w="3260" w:type="dxa"/>
            <w:vAlign w:val="center"/>
          </w:tcPr>
          <w:p w14:paraId="37107A6E"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0E359479"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87.10</w:t>
            </w:r>
          </w:p>
        </w:tc>
        <w:tc>
          <w:tcPr>
            <w:tcW w:w="1134" w:type="dxa"/>
            <w:vAlign w:val="center"/>
          </w:tcPr>
          <w:p w14:paraId="388D9683"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99.10</w:t>
            </w:r>
          </w:p>
        </w:tc>
        <w:tc>
          <w:tcPr>
            <w:tcW w:w="1134" w:type="dxa"/>
          </w:tcPr>
          <w:p w14:paraId="2AD3EE0B" w14:textId="77777777" w:rsidR="00130E95" w:rsidRPr="009D1FAB" w:rsidRDefault="00130E95" w:rsidP="000C16EE">
            <w:pPr>
              <w:spacing w:before="60" w:after="0"/>
              <w:ind w:left="-388" w:right="311"/>
              <w:jc w:val="right"/>
              <w:rPr>
                <w:lang w:val="en-US"/>
              </w:rPr>
            </w:pPr>
            <w:r w:rsidRPr="009D1FAB">
              <w:rPr>
                <w:lang w:val="en-US"/>
              </w:rPr>
              <w:t>9</w:t>
            </w:r>
          </w:p>
        </w:tc>
      </w:tr>
      <w:tr w:rsidR="00130E95" w:rsidRPr="009D1FAB" w14:paraId="49E50155" w14:textId="77777777" w:rsidTr="00130E95">
        <w:tc>
          <w:tcPr>
            <w:tcW w:w="2552" w:type="dxa"/>
            <w:vAlign w:val="center"/>
          </w:tcPr>
          <w:p w14:paraId="3AACBADC" w14:textId="445B52ED"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Ziyu Qin</w:t>
            </w:r>
          </w:p>
        </w:tc>
        <w:tc>
          <w:tcPr>
            <w:tcW w:w="3260" w:type="dxa"/>
            <w:vAlign w:val="center"/>
          </w:tcPr>
          <w:p w14:paraId="25FE536B"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28D2EE10"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86.70</w:t>
            </w:r>
          </w:p>
        </w:tc>
        <w:tc>
          <w:tcPr>
            <w:tcW w:w="1134" w:type="dxa"/>
            <w:vAlign w:val="center"/>
          </w:tcPr>
          <w:p w14:paraId="3F03AC83"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98.90</w:t>
            </w:r>
          </w:p>
        </w:tc>
        <w:tc>
          <w:tcPr>
            <w:tcW w:w="1134" w:type="dxa"/>
          </w:tcPr>
          <w:p w14:paraId="0AFDE91F" w14:textId="77777777" w:rsidR="00130E95" w:rsidRPr="009D1FAB" w:rsidRDefault="00130E95" w:rsidP="000C16EE">
            <w:pPr>
              <w:spacing w:before="60" w:after="0"/>
              <w:ind w:left="-388" w:right="311"/>
              <w:jc w:val="right"/>
              <w:rPr>
                <w:lang w:val="en-US"/>
              </w:rPr>
            </w:pPr>
            <w:r w:rsidRPr="009D1FAB">
              <w:rPr>
                <w:lang w:val="en-US"/>
              </w:rPr>
              <w:t>10</w:t>
            </w:r>
          </w:p>
        </w:tc>
      </w:tr>
      <w:tr w:rsidR="00130E95" w:rsidRPr="009D1FAB" w14:paraId="51179496" w14:textId="77777777" w:rsidTr="00130E95">
        <w:tc>
          <w:tcPr>
            <w:tcW w:w="2552" w:type="dxa"/>
            <w:vAlign w:val="center"/>
          </w:tcPr>
          <w:p w14:paraId="7171071F" w14:textId="2BA5FADA"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Jarrod Li-Hunnam</w:t>
            </w:r>
          </w:p>
        </w:tc>
        <w:tc>
          <w:tcPr>
            <w:tcW w:w="3260" w:type="dxa"/>
            <w:vAlign w:val="center"/>
          </w:tcPr>
          <w:p w14:paraId="4AF7E219"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22A9C295"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86.55</w:t>
            </w:r>
          </w:p>
        </w:tc>
        <w:tc>
          <w:tcPr>
            <w:tcW w:w="1134" w:type="dxa"/>
            <w:vAlign w:val="center"/>
          </w:tcPr>
          <w:p w14:paraId="659A9E60"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98.85</w:t>
            </w:r>
          </w:p>
        </w:tc>
        <w:tc>
          <w:tcPr>
            <w:tcW w:w="1134" w:type="dxa"/>
          </w:tcPr>
          <w:p w14:paraId="77BAB751" w14:textId="77777777" w:rsidR="00130E95" w:rsidRPr="009D1FAB" w:rsidRDefault="00130E95" w:rsidP="000C16EE">
            <w:pPr>
              <w:spacing w:before="60" w:after="0"/>
              <w:ind w:left="-388" w:right="311"/>
              <w:jc w:val="right"/>
              <w:rPr>
                <w:lang w:val="en-US"/>
              </w:rPr>
            </w:pPr>
            <w:r w:rsidRPr="009D1FAB">
              <w:rPr>
                <w:lang w:val="en-US"/>
              </w:rPr>
              <w:t>11</w:t>
            </w:r>
          </w:p>
        </w:tc>
      </w:tr>
      <w:tr w:rsidR="00130E95" w:rsidRPr="009D1FAB" w14:paraId="15341C13" w14:textId="77777777" w:rsidTr="00130E95">
        <w:tc>
          <w:tcPr>
            <w:tcW w:w="2552" w:type="dxa"/>
            <w:vAlign w:val="center"/>
          </w:tcPr>
          <w:p w14:paraId="10AC2991" w14:textId="30ABA866"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Atish</w:t>
            </w:r>
            <w:r>
              <w:rPr>
                <w:rFonts w:eastAsia="Times New Roman" w:cs="Calibri"/>
                <w:color w:val="000000"/>
                <w:lang w:eastAsia="en-AU"/>
              </w:rPr>
              <w:t xml:space="preserve"> Ajaykumar</w:t>
            </w:r>
          </w:p>
        </w:tc>
        <w:tc>
          <w:tcPr>
            <w:tcW w:w="3260" w:type="dxa"/>
            <w:vAlign w:val="center"/>
          </w:tcPr>
          <w:p w14:paraId="5E988B77"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1D2B2BE6"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85.90</w:t>
            </w:r>
          </w:p>
        </w:tc>
        <w:tc>
          <w:tcPr>
            <w:tcW w:w="1134" w:type="dxa"/>
            <w:vAlign w:val="center"/>
          </w:tcPr>
          <w:p w14:paraId="1C3FDDF7"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98.55</w:t>
            </w:r>
          </w:p>
        </w:tc>
        <w:tc>
          <w:tcPr>
            <w:tcW w:w="1134" w:type="dxa"/>
          </w:tcPr>
          <w:p w14:paraId="5933042D" w14:textId="77777777" w:rsidR="00130E95" w:rsidRPr="009D1FAB" w:rsidRDefault="00130E95" w:rsidP="000C16EE">
            <w:pPr>
              <w:spacing w:before="60" w:after="0"/>
              <w:ind w:left="-388" w:right="311"/>
              <w:jc w:val="right"/>
              <w:rPr>
                <w:lang w:val="en-US"/>
              </w:rPr>
            </w:pPr>
            <w:r w:rsidRPr="009D1FAB">
              <w:rPr>
                <w:lang w:val="en-US"/>
              </w:rPr>
              <w:t>12</w:t>
            </w:r>
          </w:p>
        </w:tc>
      </w:tr>
      <w:tr w:rsidR="00130E95" w:rsidRPr="009D1FAB" w14:paraId="063C7ACE" w14:textId="77777777" w:rsidTr="00130E95">
        <w:tc>
          <w:tcPr>
            <w:tcW w:w="2552" w:type="dxa"/>
            <w:vAlign w:val="center"/>
          </w:tcPr>
          <w:p w14:paraId="0B25C3B2" w14:textId="581021BD"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Basil</w:t>
            </w:r>
            <w:r>
              <w:rPr>
                <w:rFonts w:eastAsia="Times New Roman" w:cs="Calibri"/>
                <w:color w:val="000000"/>
                <w:lang w:eastAsia="en-AU"/>
              </w:rPr>
              <w:t xml:space="preserve"> Tom</w:t>
            </w:r>
          </w:p>
        </w:tc>
        <w:tc>
          <w:tcPr>
            <w:tcW w:w="3260" w:type="dxa"/>
            <w:vAlign w:val="center"/>
          </w:tcPr>
          <w:p w14:paraId="70796386" w14:textId="3D59B83B" w:rsidR="00130E95" w:rsidRPr="009D1FAB" w:rsidRDefault="00242E61" w:rsidP="00B25CCF">
            <w:pPr>
              <w:spacing w:before="60" w:after="0"/>
              <w:rPr>
                <w:rFonts w:eastAsia="Times New Roman" w:cs="Calibri"/>
                <w:color w:val="000000"/>
                <w:lang w:eastAsia="en-AU"/>
              </w:rPr>
            </w:pPr>
            <w:r w:rsidRPr="009D1FAB">
              <w:rPr>
                <w:rFonts w:eastAsia="Times New Roman" w:cs="Calibri"/>
                <w:color w:val="000000"/>
                <w:lang w:eastAsia="en-AU"/>
              </w:rPr>
              <w:t>The Essington School</w:t>
            </w:r>
          </w:p>
        </w:tc>
        <w:tc>
          <w:tcPr>
            <w:tcW w:w="1701" w:type="dxa"/>
            <w:vAlign w:val="center"/>
          </w:tcPr>
          <w:p w14:paraId="7BEBEC1C"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85.45</w:t>
            </w:r>
          </w:p>
        </w:tc>
        <w:tc>
          <w:tcPr>
            <w:tcW w:w="1134" w:type="dxa"/>
            <w:vAlign w:val="center"/>
          </w:tcPr>
          <w:p w14:paraId="24CDE5AF"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98.30</w:t>
            </w:r>
          </w:p>
        </w:tc>
        <w:tc>
          <w:tcPr>
            <w:tcW w:w="1134" w:type="dxa"/>
          </w:tcPr>
          <w:p w14:paraId="09F139A1" w14:textId="77777777" w:rsidR="00130E95" w:rsidRPr="009D1FAB" w:rsidRDefault="00130E95" w:rsidP="000C16EE">
            <w:pPr>
              <w:spacing w:before="60" w:after="0"/>
              <w:ind w:left="-388" w:right="311"/>
              <w:jc w:val="right"/>
              <w:rPr>
                <w:lang w:val="en-US"/>
              </w:rPr>
            </w:pPr>
            <w:r w:rsidRPr="009D1FAB">
              <w:rPr>
                <w:lang w:val="en-US"/>
              </w:rPr>
              <w:t>13</w:t>
            </w:r>
          </w:p>
        </w:tc>
      </w:tr>
      <w:tr w:rsidR="00130E95" w:rsidRPr="009D1FAB" w14:paraId="2B1BD826" w14:textId="77777777" w:rsidTr="00130E95">
        <w:tc>
          <w:tcPr>
            <w:tcW w:w="2552" w:type="dxa"/>
            <w:vAlign w:val="center"/>
          </w:tcPr>
          <w:p w14:paraId="593FF5D8" w14:textId="3DB6919E"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Tan Thanh</w:t>
            </w:r>
            <w:r>
              <w:rPr>
                <w:rFonts w:eastAsia="Times New Roman" w:cs="Calibri"/>
                <w:color w:val="000000"/>
                <w:lang w:eastAsia="en-AU"/>
              </w:rPr>
              <w:t xml:space="preserve"> Thai</w:t>
            </w:r>
          </w:p>
        </w:tc>
        <w:tc>
          <w:tcPr>
            <w:tcW w:w="3260" w:type="dxa"/>
            <w:vAlign w:val="center"/>
          </w:tcPr>
          <w:p w14:paraId="489AAA1A"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Casuarina Senior College</w:t>
            </w:r>
          </w:p>
        </w:tc>
        <w:tc>
          <w:tcPr>
            <w:tcW w:w="1701" w:type="dxa"/>
            <w:vAlign w:val="center"/>
          </w:tcPr>
          <w:p w14:paraId="707C809B"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85.20</w:t>
            </w:r>
          </w:p>
        </w:tc>
        <w:tc>
          <w:tcPr>
            <w:tcW w:w="1134" w:type="dxa"/>
            <w:vAlign w:val="center"/>
          </w:tcPr>
          <w:p w14:paraId="735EC05A"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98.10</w:t>
            </w:r>
          </w:p>
        </w:tc>
        <w:tc>
          <w:tcPr>
            <w:tcW w:w="1134" w:type="dxa"/>
          </w:tcPr>
          <w:p w14:paraId="15063B41" w14:textId="77777777" w:rsidR="00130E95" w:rsidRPr="009D1FAB" w:rsidRDefault="00130E95" w:rsidP="000C16EE">
            <w:pPr>
              <w:spacing w:before="60" w:after="0"/>
              <w:ind w:left="-388" w:right="311"/>
              <w:jc w:val="right"/>
              <w:rPr>
                <w:lang w:val="en-US"/>
              </w:rPr>
            </w:pPr>
            <w:r w:rsidRPr="009D1FAB">
              <w:rPr>
                <w:lang w:val="en-US"/>
              </w:rPr>
              <w:t>14</w:t>
            </w:r>
          </w:p>
        </w:tc>
      </w:tr>
      <w:tr w:rsidR="00130E95" w:rsidRPr="009D1FAB" w14:paraId="23631A0F" w14:textId="77777777" w:rsidTr="00130E95">
        <w:tc>
          <w:tcPr>
            <w:tcW w:w="2552" w:type="dxa"/>
            <w:vAlign w:val="center"/>
          </w:tcPr>
          <w:p w14:paraId="663FF1BC" w14:textId="4C6FAE6C"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Tjina Stoll</w:t>
            </w:r>
          </w:p>
        </w:tc>
        <w:tc>
          <w:tcPr>
            <w:tcW w:w="3260" w:type="dxa"/>
            <w:vAlign w:val="center"/>
          </w:tcPr>
          <w:p w14:paraId="5E265E8E"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Casuarina Senior College</w:t>
            </w:r>
          </w:p>
        </w:tc>
        <w:tc>
          <w:tcPr>
            <w:tcW w:w="1701" w:type="dxa"/>
            <w:vAlign w:val="center"/>
          </w:tcPr>
          <w:p w14:paraId="0106555E"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84.95</w:t>
            </w:r>
          </w:p>
        </w:tc>
        <w:tc>
          <w:tcPr>
            <w:tcW w:w="1134" w:type="dxa"/>
            <w:vAlign w:val="center"/>
          </w:tcPr>
          <w:p w14:paraId="6B059A36"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97.95</w:t>
            </w:r>
          </w:p>
        </w:tc>
        <w:tc>
          <w:tcPr>
            <w:tcW w:w="1134" w:type="dxa"/>
          </w:tcPr>
          <w:p w14:paraId="50FA0A1F" w14:textId="77777777" w:rsidR="00130E95" w:rsidRPr="009D1FAB" w:rsidRDefault="00130E95" w:rsidP="000C16EE">
            <w:pPr>
              <w:spacing w:before="60" w:after="0"/>
              <w:ind w:left="-388" w:right="311"/>
              <w:jc w:val="right"/>
              <w:rPr>
                <w:lang w:val="en-US"/>
              </w:rPr>
            </w:pPr>
            <w:r w:rsidRPr="009D1FAB">
              <w:rPr>
                <w:lang w:val="en-US"/>
              </w:rPr>
              <w:t>15</w:t>
            </w:r>
          </w:p>
        </w:tc>
      </w:tr>
      <w:tr w:rsidR="00130E95" w:rsidRPr="009D1FAB" w14:paraId="7F876BD7" w14:textId="77777777" w:rsidTr="00130E95">
        <w:tc>
          <w:tcPr>
            <w:tcW w:w="2552" w:type="dxa"/>
            <w:vAlign w:val="center"/>
          </w:tcPr>
          <w:p w14:paraId="2BEB8046" w14:textId="45FA9D5E"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Hannah Evans</w:t>
            </w:r>
          </w:p>
        </w:tc>
        <w:tc>
          <w:tcPr>
            <w:tcW w:w="3260" w:type="dxa"/>
            <w:vAlign w:val="center"/>
          </w:tcPr>
          <w:p w14:paraId="4361BE0C"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17C4B63E"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84.80</w:t>
            </w:r>
          </w:p>
        </w:tc>
        <w:tc>
          <w:tcPr>
            <w:tcW w:w="1134" w:type="dxa"/>
            <w:vAlign w:val="center"/>
          </w:tcPr>
          <w:p w14:paraId="709020DE"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97.85</w:t>
            </w:r>
          </w:p>
        </w:tc>
        <w:tc>
          <w:tcPr>
            <w:tcW w:w="1134" w:type="dxa"/>
          </w:tcPr>
          <w:p w14:paraId="6449D544" w14:textId="77777777" w:rsidR="00130E95" w:rsidRPr="009D1FAB" w:rsidRDefault="00130E95" w:rsidP="000C16EE">
            <w:pPr>
              <w:spacing w:before="60" w:after="0"/>
              <w:ind w:left="-388" w:right="311"/>
              <w:jc w:val="right"/>
              <w:rPr>
                <w:lang w:val="en-US"/>
              </w:rPr>
            </w:pPr>
            <w:r w:rsidRPr="009D1FAB">
              <w:rPr>
                <w:lang w:val="en-US"/>
              </w:rPr>
              <w:t>16</w:t>
            </w:r>
          </w:p>
        </w:tc>
      </w:tr>
      <w:tr w:rsidR="00130E95" w:rsidRPr="009D1FAB" w14:paraId="5FC71E63" w14:textId="77777777" w:rsidTr="00020DE4">
        <w:tc>
          <w:tcPr>
            <w:tcW w:w="2552" w:type="dxa"/>
            <w:shd w:val="clear" w:color="auto" w:fill="auto"/>
          </w:tcPr>
          <w:p w14:paraId="094104A8" w14:textId="4D1C3919" w:rsidR="00130E95" w:rsidRPr="009D1FAB" w:rsidRDefault="00130E95" w:rsidP="00020DE4">
            <w:pPr>
              <w:spacing w:before="60" w:after="0"/>
              <w:rPr>
                <w:rFonts w:eastAsia="Times New Roman" w:cs="Calibri"/>
                <w:color w:val="000000"/>
                <w:lang w:eastAsia="en-AU"/>
              </w:rPr>
            </w:pPr>
            <w:r w:rsidRPr="009D1FAB">
              <w:rPr>
                <w:rFonts w:eastAsia="Times New Roman" w:cs="Calibri"/>
                <w:color w:val="000000"/>
                <w:lang w:eastAsia="en-AU"/>
              </w:rPr>
              <w:t>Jack</w:t>
            </w:r>
            <w:r>
              <w:rPr>
                <w:rFonts w:eastAsia="Times New Roman" w:cs="Calibri"/>
                <w:color w:val="000000"/>
                <w:lang w:eastAsia="en-AU"/>
              </w:rPr>
              <w:t xml:space="preserve"> Van Der Geest Hester</w:t>
            </w:r>
          </w:p>
        </w:tc>
        <w:tc>
          <w:tcPr>
            <w:tcW w:w="3260" w:type="dxa"/>
            <w:shd w:val="clear" w:color="auto" w:fill="auto"/>
          </w:tcPr>
          <w:p w14:paraId="549EEDDE" w14:textId="77777777" w:rsidR="00130E95" w:rsidRPr="009D1FAB" w:rsidRDefault="00130E95" w:rsidP="00020DE4">
            <w:pPr>
              <w:spacing w:before="60" w:after="0"/>
              <w:rPr>
                <w:rFonts w:eastAsia="Times New Roman" w:cs="Calibri"/>
                <w:color w:val="000000"/>
                <w:lang w:eastAsia="en-AU"/>
              </w:rPr>
            </w:pPr>
            <w:r w:rsidRPr="009D1FAB">
              <w:rPr>
                <w:rFonts w:eastAsia="Times New Roman" w:cs="Calibri"/>
                <w:color w:val="000000"/>
                <w:lang w:eastAsia="en-AU"/>
              </w:rPr>
              <w:t>Our Lady Of The Sacred Heart Catholic College (NT)</w:t>
            </w:r>
          </w:p>
        </w:tc>
        <w:tc>
          <w:tcPr>
            <w:tcW w:w="1701" w:type="dxa"/>
            <w:shd w:val="clear" w:color="auto" w:fill="auto"/>
          </w:tcPr>
          <w:p w14:paraId="7018396F" w14:textId="77777777" w:rsidR="00130E95" w:rsidRPr="009D1FAB" w:rsidRDefault="00130E95" w:rsidP="00020DE4">
            <w:pPr>
              <w:spacing w:before="60" w:after="0"/>
              <w:jc w:val="center"/>
              <w:rPr>
                <w:rFonts w:eastAsia="Times New Roman" w:cs="Calibri"/>
                <w:color w:val="000000"/>
                <w:lang w:eastAsia="en-AU"/>
              </w:rPr>
            </w:pPr>
            <w:r w:rsidRPr="009D1FAB">
              <w:rPr>
                <w:rFonts w:eastAsia="Times New Roman" w:cs="Calibri"/>
                <w:color w:val="000000"/>
                <w:lang w:eastAsia="en-AU"/>
              </w:rPr>
              <w:t>84.80</w:t>
            </w:r>
          </w:p>
        </w:tc>
        <w:tc>
          <w:tcPr>
            <w:tcW w:w="1134" w:type="dxa"/>
            <w:shd w:val="clear" w:color="auto" w:fill="auto"/>
          </w:tcPr>
          <w:p w14:paraId="6C6044B8" w14:textId="77777777" w:rsidR="00130E95" w:rsidRPr="009D1FAB" w:rsidRDefault="00130E95" w:rsidP="00020DE4">
            <w:pPr>
              <w:spacing w:before="60" w:after="0"/>
              <w:jc w:val="center"/>
              <w:rPr>
                <w:rFonts w:eastAsia="Times New Roman" w:cs="Calibri"/>
                <w:color w:val="000000"/>
                <w:lang w:eastAsia="en-AU"/>
              </w:rPr>
            </w:pPr>
            <w:r w:rsidRPr="009D1FAB">
              <w:rPr>
                <w:rFonts w:eastAsia="Times New Roman" w:cs="Calibri"/>
                <w:color w:val="000000"/>
                <w:lang w:eastAsia="en-AU"/>
              </w:rPr>
              <w:t>97.85</w:t>
            </w:r>
          </w:p>
        </w:tc>
        <w:tc>
          <w:tcPr>
            <w:tcW w:w="1134" w:type="dxa"/>
            <w:shd w:val="clear" w:color="auto" w:fill="auto"/>
          </w:tcPr>
          <w:p w14:paraId="4439282D" w14:textId="77777777" w:rsidR="00130E95" w:rsidRPr="009D1FAB" w:rsidRDefault="00130E95" w:rsidP="000C16EE">
            <w:pPr>
              <w:spacing w:before="60" w:after="0"/>
              <w:ind w:left="-388" w:right="311"/>
              <w:jc w:val="right"/>
              <w:rPr>
                <w:lang w:val="en-US"/>
              </w:rPr>
            </w:pPr>
            <w:r w:rsidRPr="009D1FAB">
              <w:rPr>
                <w:lang w:val="en-US"/>
              </w:rPr>
              <w:t>16</w:t>
            </w:r>
          </w:p>
        </w:tc>
      </w:tr>
      <w:tr w:rsidR="00130E95" w:rsidRPr="009D1FAB" w14:paraId="6D602280" w14:textId="77777777" w:rsidTr="00130E95">
        <w:tc>
          <w:tcPr>
            <w:tcW w:w="2552" w:type="dxa"/>
            <w:vAlign w:val="center"/>
          </w:tcPr>
          <w:p w14:paraId="74E5A636" w14:textId="7DCD9CAE" w:rsidR="00130E95" w:rsidRPr="009D1FAB" w:rsidRDefault="00130E95" w:rsidP="00B25CCF">
            <w:pPr>
              <w:spacing w:before="60" w:after="0"/>
              <w:rPr>
                <w:rFonts w:eastAsia="Times New Roman" w:cs="Calibri"/>
                <w:color w:val="000000"/>
                <w:lang w:eastAsia="en-AU"/>
              </w:rPr>
            </w:pPr>
            <w:r>
              <w:rPr>
                <w:rFonts w:eastAsia="Times New Roman" w:cs="Calibri"/>
                <w:color w:val="000000"/>
                <w:lang w:eastAsia="en-AU"/>
              </w:rPr>
              <w:t>Shaun Thomas</w:t>
            </w:r>
          </w:p>
        </w:tc>
        <w:tc>
          <w:tcPr>
            <w:tcW w:w="3260" w:type="dxa"/>
            <w:vAlign w:val="center"/>
          </w:tcPr>
          <w:p w14:paraId="3E9ED7BF" w14:textId="77777777"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Darwin High School</w:t>
            </w:r>
          </w:p>
        </w:tc>
        <w:tc>
          <w:tcPr>
            <w:tcW w:w="1701" w:type="dxa"/>
            <w:vAlign w:val="center"/>
          </w:tcPr>
          <w:p w14:paraId="6EC794E6"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84.55</w:t>
            </w:r>
          </w:p>
        </w:tc>
        <w:tc>
          <w:tcPr>
            <w:tcW w:w="1134" w:type="dxa"/>
            <w:vAlign w:val="center"/>
          </w:tcPr>
          <w:p w14:paraId="79A82593"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97.70</w:t>
            </w:r>
          </w:p>
        </w:tc>
        <w:tc>
          <w:tcPr>
            <w:tcW w:w="1134" w:type="dxa"/>
          </w:tcPr>
          <w:p w14:paraId="42B67981" w14:textId="77777777" w:rsidR="00130E95" w:rsidRPr="009D1FAB" w:rsidRDefault="00130E95" w:rsidP="000C16EE">
            <w:pPr>
              <w:spacing w:before="60" w:after="0"/>
              <w:ind w:left="-388" w:right="311"/>
              <w:jc w:val="right"/>
              <w:rPr>
                <w:lang w:val="en-US"/>
              </w:rPr>
            </w:pPr>
            <w:r w:rsidRPr="009D1FAB">
              <w:rPr>
                <w:lang w:val="en-US"/>
              </w:rPr>
              <w:t>18</w:t>
            </w:r>
          </w:p>
        </w:tc>
      </w:tr>
      <w:tr w:rsidR="00130E95" w:rsidRPr="009D1FAB" w14:paraId="1241FEA0" w14:textId="77777777" w:rsidTr="00130E95">
        <w:tc>
          <w:tcPr>
            <w:tcW w:w="2552" w:type="dxa"/>
            <w:vAlign w:val="center"/>
          </w:tcPr>
          <w:p w14:paraId="1C188422" w14:textId="0E4D9A05" w:rsidR="00130E95" w:rsidRPr="009D1FAB" w:rsidRDefault="00130E95" w:rsidP="00B25CCF">
            <w:pPr>
              <w:spacing w:before="60" w:after="0"/>
              <w:rPr>
                <w:rFonts w:eastAsia="Times New Roman" w:cs="Calibri"/>
                <w:color w:val="000000"/>
                <w:lang w:eastAsia="en-AU"/>
              </w:rPr>
            </w:pPr>
            <w:r w:rsidRPr="009D1FAB">
              <w:rPr>
                <w:rFonts w:eastAsia="Times New Roman" w:cs="Calibri"/>
                <w:color w:val="000000"/>
                <w:lang w:eastAsia="en-AU"/>
              </w:rPr>
              <w:t>Kayley</w:t>
            </w:r>
            <w:r>
              <w:rPr>
                <w:rFonts w:eastAsia="Times New Roman" w:cs="Calibri"/>
                <w:color w:val="000000"/>
                <w:lang w:eastAsia="en-AU"/>
              </w:rPr>
              <w:t xml:space="preserve"> Palmer</w:t>
            </w:r>
          </w:p>
        </w:tc>
        <w:tc>
          <w:tcPr>
            <w:tcW w:w="3260" w:type="dxa"/>
            <w:vAlign w:val="center"/>
          </w:tcPr>
          <w:p w14:paraId="3D8F4A9D" w14:textId="7A2EF6AC" w:rsidR="00130E95" w:rsidRPr="009D1FAB" w:rsidRDefault="00242E61" w:rsidP="00B25CCF">
            <w:pPr>
              <w:spacing w:before="60" w:after="0"/>
              <w:rPr>
                <w:rFonts w:eastAsia="Times New Roman" w:cs="Calibri"/>
                <w:color w:val="000000"/>
                <w:lang w:eastAsia="en-AU"/>
              </w:rPr>
            </w:pPr>
            <w:r w:rsidRPr="009D1FAB">
              <w:rPr>
                <w:rFonts w:eastAsia="Times New Roman" w:cs="Calibri"/>
                <w:color w:val="000000"/>
                <w:lang w:eastAsia="en-AU"/>
              </w:rPr>
              <w:t>The Essington School</w:t>
            </w:r>
          </w:p>
        </w:tc>
        <w:tc>
          <w:tcPr>
            <w:tcW w:w="1701" w:type="dxa"/>
            <w:vAlign w:val="center"/>
          </w:tcPr>
          <w:p w14:paraId="3D2E3EAE"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84.25</w:t>
            </w:r>
          </w:p>
        </w:tc>
        <w:tc>
          <w:tcPr>
            <w:tcW w:w="1134" w:type="dxa"/>
            <w:vAlign w:val="center"/>
          </w:tcPr>
          <w:p w14:paraId="3227644A" w14:textId="77777777" w:rsidR="00130E95" w:rsidRPr="009D1FAB" w:rsidRDefault="00130E95" w:rsidP="00B25CCF">
            <w:pPr>
              <w:spacing w:before="60" w:after="0"/>
              <w:jc w:val="center"/>
              <w:rPr>
                <w:rFonts w:eastAsia="Times New Roman" w:cs="Calibri"/>
                <w:color w:val="000000"/>
                <w:lang w:eastAsia="en-AU"/>
              </w:rPr>
            </w:pPr>
            <w:r w:rsidRPr="009D1FAB">
              <w:rPr>
                <w:rFonts w:eastAsia="Times New Roman" w:cs="Calibri"/>
                <w:color w:val="000000"/>
                <w:lang w:eastAsia="en-AU"/>
              </w:rPr>
              <w:t>97.55</w:t>
            </w:r>
          </w:p>
        </w:tc>
        <w:tc>
          <w:tcPr>
            <w:tcW w:w="1134" w:type="dxa"/>
          </w:tcPr>
          <w:p w14:paraId="2C3F44E0" w14:textId="77777777" w:rsidR="00130E95" w:rsidRPr="009D1FAB" w:rsidRDefault="00130E95" w:rsidP="000C16EE">
            <w:pPr>
              <w:spacing w:before="60" w:after="0"/>
              <w:ind w:left="-388" w:right="311"/>
              <w:jc w:val="right"/>
              <w:rPr>
                <w:lang w:val="en-US"/>
              </w:rPr>
            </w:pPr>
            <w:r w:rsidRPr="009D1FAB">
              <w:rPr>
                <w:lang w:val="en-US"/>
              </w:rPr>
              <w:t>19</w:t>
            </w:r>
          </w:p>
        </w:tc>
      </w:tr>
      <w:tr w:rsidR="00130E95" w:rsidRPr="009D1FAB" w14:paraId="232830A6" w14:textId="77777777" w:rsidTr="00020DE4">
        <w:tc>
          <w:tcPr>
            <w:tcW w:w="2552" w:type="dxa"/>
            <w:shd w:val="clear" w:color="auto" w:fill="auto"/>
          </w:tcPr>
          <w:p w14:paraId="08D1EAEA" w14:textId="29A2517D" w:rsidR="00130E95" w:rsidRPr="009D1FAB" w:rsidRDefault="00130E95" w:rsidP="00020DE4">
            <w:pPr>
              <w:spacing w:before="60" w:after="0"/>
              <w:rPr>
                <w:rFonts w:eastAsia="Times New Roman" w:cs="Calibri"/>
                <w:color w:val="000000"/>
                <w:lang w:eastAsia="en-AU"/>
              </w:rPr>
            </w:pPr>
            <w:r w:rsidRPr="009D1FAB">
              <w:rPr>
                <w:rFonts w:eastAsia="Times New Roman" w:cs="Calibri"/>
                <w:color w:val="000000"/>
                <w:lang w:eastAsia="en-AU"/>
              </w:rPr>
              <w:t>Shawn</w:t>
            </w:r>
            <w:r>
              <w:rPr>
                <w:rFonts w:eastAsia="Times New Roman" w:cs="Calibri"/>
                <w:color w:val="000000"/>
                <w:lang w:eastAsia="en-AU"/>
              </w:rPr>
              <w:t xml:space="preserve"> Bett</w:t>
            </w:r>
          </w:p>
        </w:tc>
        <w:tc>
          <w:tcPr>
            <w:tcW w:w="3260" w:type="dxa"/>
            <w:shd w:val="clear" w:color="auto" w:fill="auto"/>
          </w:tcPr>
          <w:p w14:paraId="0D838779" w14:textId="77777777" w:rsidR="00130E95" w:rsidRPr="009D1FAB" w:rsidRDefault="00130E95" w:rsidP="00020DE4">
            <w:pPr>
              <w:spacing w:before="60" w:after="0"/>
              <w:rPr>
                <w:rFonts w:eastAsia="Times New Roman" w:cs="Calibri"/>
                <w:color w:val="000000"/>
                <w:lang w:eastAsia="en-AU"/>
              </w:rPr>
            </w:pPr>
            <w:r w:rsidRPr="009D1FAB">
              <w:rPr>
                <w:rFonts w:eastAsia="Times New Roman" w:cs="Calibri"/>
                <w:color w:val="000000"/>
                <w:lang w:eastAsia="en-AU"/>
              </w:rPr>
              <w:t>Our Lady Of The Sacred Heart Catholic College (NT)</w:t>
            </w:r>
          </w:p>
        </w:tc>
        <w:tc>
          <w:tcPr>
            <w:tcW w:w="1701" w:type="dxa"/>
            <w:shd w:val="clear" w:color="auto" w:fill="auto"/>
          </w:tcPr>
          <w:p w14:paraId="09F0F62A" w14:textId="77777777" w:rsidR="00130E95" w:rsidRPr="009D1FAB" w:rsidRDefault="00130E95" w:rsidP="00020DE4">
            <w:pPr>
              <w:spacing w:before="60" w:after="0"/>
              <w:jc w:val="center"/>
              <w:rPr>
                <w:rFonts w:eastAsia="Times New Roman" w:cs="Calibri"/>
                <w:color w:val="000000"/>
                <w:lang w:eastAsia="en-AU"/>
              </w:rPr>
            </w:pPr>
            <w:r w:rsidRPr="009D1FAB">
              <w:rPr>
                <w:rFonts w:eastAsia="Times New Roman" w:cs="Calibri"/>
                <w:color w:val="000000"/>
                <w:lang w:eastAsia="en-AU"/>
              </w:rPr>
              <w:t>84.00</w:t>
            </w:r>
          </w:p>
        </w:tc>
        <w:tc>
          <w:tcPr>
            <w:tcW w:w="1134" w:type="dxa"/>
            <w:shd w:val="clear" w:color="auto" w:fill="auto"/>
          </w:tcPr>
          <w:p w14:paraId="7C206E7D" w14:textId="77777777" w:rsidR="00130E95" w:rsidRPr="009D1FAB" w:rsidRDefault="00130E95" w:rsidP="00020DE4">
            <w:pPr>
              <w:spacing w:before="60" w:after="0"/>
              <w:jc w:val="center"/>
              <w:rPr>
                <w:rFonts w:eastAsia="Times New Roman" w:cs="Calibri"/>
                <w:color w:val="000000"/>
                <w:lang w:eastAsia="en-AU"/>
              </w:rPr>
            </w:pPr>
            <w:r w:rsidRPr="009D1FAB">
              <w:rPr>
                <w:rFonts w:eastAsia="Times New Roman" w:cs="Calibri"/>
                <w:color w:val="000000"/>
                <w:lang w:eastAsia="en-AU"/>
              </w:rPr>
              <w:t>97.40</w:t>
            </w:r>
          </w:p>
        </w:tc>
        <w:tc>
          <w:tcPr>
            <w:tcW w:w="1134" w:type="dxa"/>
            <w:shd w:val="clear" w:color="auto" w:fill="auto"/>
          </w:tcPr>
          <w:p w14:paraId="033BAB53" w14:textId="77777777" w:rsidR="00130E95" w:rsidRPr="009D1FAB" w:rsidRDefault="00130E95" w:rsidP="000C16EE">
            <w:pPr>
              <w:spacing w:before="60" w:after="0"/>
              <w:ind w:left="-388" w:right="311"/>
              <w:jc w:val="right"/>
              <w:rPr>
                <w:lang w:val="en-US"/>
              </w:rPr>
            </w:pPr>
            <w:r w:rsidRPr="009D1FAB">
              <w:rPr>
                <w:lang w:val="en-US"/>
              </w:rPr>
              <w:t>20</w:t>
            </w:r>
          </w:p>
        </w:tc>
      </w:tr>
      <w:tr w:rsidR="00130E95" w:rsidRPr="009D1FAB" w14:paraId="363D7259" w14:textId="77777777" w:rsidTr="00020DE4">
        <w:tc>
          <w:tcPr>
            <w:tcW w:w="2552" w:type="dxa"/>
          </w:tcPr>
          <w:p w14:paraId="57DF0B33" w14:textId="12750C9F" w:rsidR="00130E95" w:rsidRPr="009D1FAB" w:rsidRDefault="00130E95" w:rsidP="00020DE4">
            <w:pPr>
              <w:spacing w:before="60" w:after="0"/>
              <w:rPr>
                <w:rFonts w:eastAsia="Times New Roman" w:cs="Calibri"/>
                <w:color w:val="000000"/>
                <w:lang w:eastAsia="en-AU"/>
              </w:rPr>
            </w:pPr>
            <w:r>
              <w:rPr>
                <w:rFonts w:eastAsia="Times New Roman" w:cs="Calibri"/>
                <w:color w:val="000000"/>
                <w:lang w:eastAsia="en-AU"/>
              </w:rPr>
              <w:t>Tara Innes</w:t>
            </w:r>
          </w:p>
        </w:tc>
        <w:tc>
          <w:tcPr>
            <w:tcW w:w="3260" w:type="dxa"/>
          </w:tcPr>
          <w:p w14:paraId="5C9E9860" w14:textId="77777777" w:rsidR="00130E95" w:rsidRPr="009D1FAB" w:rsidRDefault="00130E95" w:rsidP="00020DE4">
            <w:pPr>
              <w:spacing w:before="60" w:after="0"/>
              <w:rPr>
                <w:rFonts w:eastAsia="Times New Roman" w:cs="Calibri"/>
                <w:color w:val="000000"/>
                <w:lang w:eastAsia="en-AU"/>
              </w:rPr>
            </w:pPr>
            <w:r w:rsidRPr="009D1FAB">
              <w:rPr>
                <w:rFonts w:eastAsia="Times New Roman" w:cs="Calibri"/>
                <w:color w:val="000000"/>
                <w:lang w:eastAsia="en-AU"/>
              </w:rPr>
              <w:t>O'Loughlin Catholic College</w:t>
            </w:r>
          </w:p>
        </w:tc>
        <w:tc>
          <w:tcPr>
            <w:tcW w:w="1701" w:type="dxa"/>
          </w:tcPr>
          <w:p w14:paraId="4B488F03" w14:textId="77777777" w:rsidR="00130E95" w:rsidRPr="009D1FAB" w:rsidRDefault="00130E95" w:rsidP="00020DE4">
            <w:pPr>
              <w:spacing w:before="60" w:after="0"/>
              <w:jc w:val="center"/>
              <w:rPr>
                <w:rFonts w:eastAsia="Times New Roman" w:cs="Calibri"/>
                <w:color w:val="000000"/>
                <w:lang w:eastAsia="en-AU"/>
              </w:rPr>
            </w:pPr>
            <w:r w:rsidRPr="009D1FAB">
              <w:rPr>
                <w:rFonts w:eastAsia="Times New Roman" w:cs="Calibri"/>
                <w:color w:val="000000"/>
                <w:lang w:eastAsia="en-AU"/>
              </w:rPr>
              <w:t>84.00</w:t>
            </w:r>
          </w:p>
        </w:tc>
        <w:tc>
          <w:tcPr>
            <w:tcW w:w="1134" w:type="dxa"/>
          </w:tcPr>
          <w:p w14:paraId="39A354C2" w14:textId="77777777" w:rsidR="00130E95" w:rsidRPr="009D1FAB" w:rsidRDefault="00130E95" w:rsidP="00020DE4">
            <w:pPr>
              <w:spacing w:before="60" w:after="0"/>
              <w:jc w:val="center"/>
              <w:rPr>
                <w:rFonts w:eastAsia="Times New Roman" w:cs="Calibri"/>
                <w:color w:val="000000"/>
                <w:lang w:eastAsia="en-AU"/>
              </w:rPr>
            </w:pPr>
            <w:r w:rsidRPr="009D1FAB">
              <w:rPr>
                <w:rFonts w:eastAsia="Times New Roman" w:cs="Calibri"/>
                <w:color w:val="000000"/>
                <w:lang w:eastAsia="en-AU"/>
              </w:rPr>
              <w:t>97.40</w:t>
            </w:r>
          </w:p>
        </w:tc>
        <w:tc>
          <w:tcPr>
            <w:tcW w:w="1134" w:type="dxa"/>
          </w:tcPr>
          <w:p w14:paraId="49F77B2E" w14:textId="492CE28D" w:rsidR="00792BF3" w:rsidRPr="009D1FAB" w:rsidRDefault="00130E95" w:rsidP="000C16EE">
            <w:pPr>
              <w:spacing w:before="60" w:after="0"/>
              <w:ind w:left="-388" w:right="311"/>
              <w:jc w:val="right"/>
              <w:rPr>
                <w:lang w:val="en-US"/>
              </w:rPr>
            </w:pPr>
            <w:r w:rsidRPr="009D1FAB">
              <w:rPr>
                <w:lang w:val="en-US"/>
              </w:rPr>
              <w:t>20</w:t>
            </w:r>
          </w:p>
        </w:tc>
      </w:tr>
    </w:tbl>
    <w:p w14:paraId="3C406F91" w14:textId="61503898" w:rsidR="00792BF3" w:rsidRPr="00020DE4" w:rsidRDefault="00792BF3" w:rsidP="00792BF3">
      <w:pPr>
        <w:tabs>
          <w:tab w:val="left" w:pos="4678"/>
        </w:tabs>
        <w:spacing w:after="60"/>
      </w:pPr>
    </w:p>
    <w:p w14:paraId="4D5E8086" w14:textId="552FEB47" w:rsidR="00242E61" w:rsidRDefault="00792BF3" w:rsidP="00792BF3">
      <w:pPr>
        <w:tabs>
          <w:tab w:val="left" w:pos="4678"/>
        </w:tabs>
        <w:spacing w:after="60"/>
        <w:jc w:val="center"/>
        <w:rPr>
          <w:color w:val="FF0000"/>
        </w:rPr>
      </w:pPr>
      <w:r>
        <w:rPr>
          <w:noProof/>
          <w:color w:val="FF0000"/>
          <w:lang w:eastAsia="en-AU"/>
        </w:rPr>
        <mc:AlternateContent>
          <mc:Choice Requires="wps">
            <w:drawing>
              <wp:anchor distT="0" distB="0" distL="114300" distR="114300" simplePos="0" relativeHeight="251722752" behindDoc="0" locked="0" layoutInCell="1" allowOverlap="1" wp14:anchorId="2A61D6B7" wp14:editId="6F4FE15C">
                <wp:simplePos x="0" y="0"/>
                <wp:positionH relativeFrom="margin">
                  <wp:posOffset>1238250</wp:posOffset>
                </wp:positionH>
                <wp:positionV relativeFrom="paragraph">
                  <wp:posOffset>2523490</wp:posOffset>
                </wp:positionV>
                <wp:extent cx="369570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95700" cy="457200"/>
                        </a:xfrm>
                        <a:prstGeom prst="rect">
                          <a:avLst/>
                        </a:prstGeom>
                        <a:solidFill>
                          <a:schemeClr val="lt1"/>
                        </a:solidFill>
                        <a:ln w="6350">
                          <a:noFill/>
                        </a:ln>
                      </wps:spPr>
                      <wps:txbx>
                        <w:txbxContent>
                          <w:p w14:paraId="2036E7C6" w14:textId="7CE8D7F1" w:rsidR="009101D8" w:rsidRPr="00792BF3" w:rsidRDefault="009101D8" w:rsidP="00792BF3">
                            <w:pPr>
                              <w:jc w:val="center"/>
                              <w:rPr>
                                <w:lang w:val="en-US"/>
                              </w:rPr>
                            </w:pPr>
                            <w:r w:rsidRPr="005246A2">
                              <w:rPr>
                                <w:b/>
                                <w:lang w:val="en-US"/>
                              </w:rPr>
                              <w:t>Top 20 awardees – Darwin</w:t>
                            </w:r>
                            <w:r>
                              <w:rPr>
                                <w:b/>
                                <w:lang w:val="en-US"/>
                              </w:rPr>
                              <w:t xml:space="preserve"> </w:t>
                            </w:r>
                            <w:r w:rsidR="000C16EE">
                              <w:rPr>
                                <w:b/>
                                <w:lang w:val="en-US"/>
                              </w:rPr>
                              <w:br/>
                            </w:r>
                            <w:r w:rsidRPr="000C16EE">
                              <w:rPr>
                                <w:lang w:val="en-US"/>
                              </w:rPr>
                              <w:t>with</w:t>
                            </w:r>
                            <w:r w:rsidR="000C16EE">
                              <w:rPr>
                                <w:lang w:val="en-US"/>
                              </w:rPr>
                              <w:t xml:space="preserve"> </w:t>
                            </w:r>
                            <w:r>
                              <w:rPr>
                                <w:lang w:val="en-US"/>
                              </w:rPr>
                              <w:t>the Hon Lauren Moss MLA, Minister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1D6B7" id="Text Box 20" o:spid="_x0000_s1032" type="#_x0000_t202" style="position:absolute;left:0;text-align:left;margin-left:97.5pt;margin-top:198.7pt;width:291pt;height:3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" fillcolor="white [3201]" stroked="f" strokeweight=".5pt">
                <v:textbox>
                  <w:txbxContent>
                    <w:p w14:paraId="2036E7C6" w14:textId="7CE8D7F1" w:rsidR="009101D8" w:rsidRPr="00792BF3" w:rsidRDefault="009101D8" w:rsidP="00792BF3">
                      <w:pPr>
                        <w:jc w:val="center"/>
                        <w:rPr>
                          <w:lang w:val="en-US"/>
                        </w:rPr>
                      </w:pPr>
                      <w:r w:rsidRPr="005246A2">
                        <w:rPr>
                          <w:b/>
                          <w:lang w:val="en-US"/>
                        </w:rPr>
                        <w:t>Top 20 awardees – Darwin</w:t>
                      </w:r>
                      <w:r>
                        <w:rPr>
                          <w:b/>
                          <w:lang w:val="en-US"/>
                        </w:rPr>
                        <w:t xml:space="preserve"> </w:t>
                      </w:r>
                      <w:r w:rsidR="000C16EE">
                        <w:rPr>
                          <w:b/>
                          <w:lang w:val="en-US"/>
                        </w:rPr>
                        <w:br/>
                      </w:r>
                      <w:r w:rsidRPr="000C16EE">
                        <w:rPr>
                          <w:lang w:val="en-US"/>
                        </w:rPr>
                        <w:t>with</w:t>
                      </w:r>
                      <w:r w:rsidR="000C16EE">
                        <w:rPr>
                          <w:lang w:val="en-US"/>
                        </w:rPr>
                        <w:t xml:space="preserve"> </w:t>
                      </w:r>
                      <w:r>
                        <w:rPr>
                          <w:lang w:val="en-US"/>
                        </w:rPr>
                        <w:t>the Hon Lauren Moss MLA, Minister for Education</w:t>
                      </w:r>
                    </w:p>
                  </w:txbxContent>
                </v:textbox>
                <w10:wrap anchorx="margin"/>
              </v:shape>
            </w:pict>
          </mc:Fallback>
        </mc:AlternateContent>
      </w:r>
      <w:r w:rsidRPr="00792BF3">
        <w:rPr>
          <w:noProof/>
          <w:color w:val="FF0000"/>
          <w:lang w:eastAsia="en-AU"/>
        </w:rPr>
        <w:drawing>
          <wp:inline distT="0" distB="0" distL="0" distR="0" wp14:anchorId="7AFD0888" wp14:editId="6DBACEEC">
            <wp:extent cx="5953206" cy="2446421"/>
            <wp:effectExtent l="19050" t="0" r="9525" b="697230"/>
            <wp:docPr id="18" name="Picture 18" descr="Z:\Edu Policy Programs\Sys Impact Standards\Confidential\NT Board of Studies\Awards\Awards 2020 held Feb 2021-Hazel\Photographs\Darwin\Photographs\Ceremony photographs\GROUP_Top20 awardees_Minister M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du Policy Programs\Sys Impact Standards\Confidential\NT Board of Studies\Awards\Awards 2020 held Feb 2021-Hazel\Photographs\Darwin\Photographs\Ceremony photographs\GROUP_Top20 awardees_Minister Moss.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702" t="27528" r="2588" b="18391"/>
                    <a:stretch/>
                  </pic:blipFill>
                  <pic:spPr bwMode="auto">
                    <a:xfrm>
                      <a:off x="0" y="0"/>
                      <a:ext cx="5997631" cy="24646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D756261" w14:textId="31799BDE" w:rsidR="00792BF3" w:rsidRDefault="00792BF3" w:rsidP="00FD7425">
      <w:pPr>
        <w:tabs>
          <w:tab w:val="left" w:pos="4962"/>
        </w:tabs>
      </w:pPr>
    </w:p>
    <w:p w14:paraId="5B4C0AF0" w14:textId="12A97A9F" w:rsidR="00AD2D12" w:rsidRPr="006A2169" w:rsidRDefault="00AD2D12" w:rsidP="00FC306A">
      <w:pPr>
        <w:pStyle w:val="Heading3"/>
        <w:numPr>
          <w:ilvl w:val="0"/>
          <w:numId w:val="0"/>
        </w:numPr>
        <w:rPr>
          <w:rFonts w:ascii="Lato" w:hAnsi="Lato"/>
          <w:b/>
          <w:color w:val="auto"/>
        </w:rPr>
      </w:pPr>
      <w:r w:rsidRPr="006A2169">
        <w:rPr>
          <w:rFonts w:ascii="Lato" w:hAnsi="Lato"/>
          <w:b/>
          <w:color w:val="auto"/>
        </w:rPr>
        <w:t xml:space="preserve">Charles Darwin University Top Ten Australian Tertiary Admission Rank </w:t>
      </w:r>
      <w:r w:rsidR="009101D8">
        <w:rPr>
          <w:rFonts w:ascii="Lato" w:hAnsi="Lato"/>
          <w:b/>
          <w:color w:val="auto"/>
        </w:rPr>
        <w:t>A</w:t>
      </w:r>
      <w:r w:rsidR="009101D8" w:rsidRPr="006A2169">
        <w:rPr>
          <w:rFonts w:ascii="Lato" w:hAnsi="Lato"/>
          <w:b/>
          <w:color w:val="auto"/>
        </w:rPr>
        <w:t>wards</w:t>
      </w:r>
    </w:p>
    <w:tbl>
      <w:tblPr>
        <w:tblW w:w="9644" w:type="dxa"/>
        <w:tblInd w:w="-5" w:type="dxa"/>
        <w:tblCellMar>
          <w:left w:w="0" w:type="dxa"/>
          <w:right w:w="0" w:type="dxa"/>
        </w:tblCellMar>
        <w:tblLook w:val="04A0" w:firstRow="1" w:lastRow="0" w:firstColumn="1" w:lastColumn="0" w:noHBand="0" w:noVBand="1"/>
      </w:tblPr>
      <w:tblGrid>
        <w:gridCol w:w="3686"/>
        <w:gridCol w:w="5958"/>
      </w:tblGrid>
      <w:tr w:rsidR="00242E61" w:rsidRPr="00242E61" w14:paraId="6602C280" w14:textId="77777777" w:rsidTr="00242E61">
        <w:trPr>
          <w:trHeight w:val="240"/>
        </w:trPr>
        <w:tc>
          <w:tcPr>
            <w:tcW w:w="3686" w:type="dxa"/>
            <w:shd w:val="clear" w:color="auto" w:fill="F2F2F2" w:themeFill="background1" w:themeFillShade="F2"/>
            <w:noWrap/>
            <w:tcMar>
              <w:top w:w="0" w:type="dxa"/>
              <w:left w:w="108" w:type="dxa"/>
              <w:bottom w:w="0" w:type="dxa"/>
              <w:right w:w="108" w:type="dxa"/>
            </w:tcMar>
            <w:vAlign w:val="center"/>
          </w:tcPr>
          <w:p w14:paraId="0F4C8204" w14:textId="77777777" w:rsidR="00AD2D12" w:rsidRPr="00242E61" w:rsidRDefault="00443C98" w:rsidP="00A316D4">
            <w:pPr>
              <w:pStyle w:val="ListParagraph"/>
              <w:spacing w:after="60"/>
              <w:rPr>
                <w:b/>
                <w:sz w:val="24"/>
                <w:szCs w:val="24"/>
              </w:rPr>
            </w:pPr>
            <w:r w:rsidRPr="00242E61">
              <w:rPr>
                <w:b/>
                <w:sz w:val="24"/>
                <w:szCs w:val="24"/>
              </w:rPr>
              <w:t>Student</w:t>
            </w:r>
          </w:p>
        </w:tc>
        <w:tc>
          <w:tcPr>
            <w:tcW w:w="5958" w:type="dxa"/>
            <w:shd w:val="clear" w:color="auto" w:fill="F2F2F2" w:themeFill="background1" w:themeFillShade="F2"/>
            <w:vAlign w:val="center"/>
          </w:tcPr>
          <w:p w14:paraId="05248B5B" w14:textId="77777777" w:rsidR="00AD2D12" w:rsidRPr="00242E61" w:rsidRDefault="00AD2D12" w:rsidP="00A316D4">
            <w:pPr>
              <w:pStyle w:val="ListParagraph"/>
              <w:spacing w:after="60"/>
              <w:ind w:left="143"/>
              <w:rPr>
                <w:b/>
                <w:sz w:val="24"/>
                <w:szCs w:val="24"/>
              </w:rPr>
            </w:pPr>
            <w:r w:rsidRPr="00242E61">
              <w:rPr>
                <w:b/>
                <w:sz w:val="24"/>
                <w:szCs w:val="24"/>
              </w:rPr>
              <w:t>School</w:t>
            </w:r>
          </w:p>
        </w:tc>
      </w:tr>
      <w:tr w:rsidR="00242E61" w:rsidRPr="00242E61" w14:paraId="3141DBC6" w14:textId="77777777" w:rsidTr="00242E61">
        <w:trPr>
          <w:trHeight w:val="240"/>
        </w:trPr>
        <w:tc>
          <w:tcPr>
            <w:tcW w:w="3686" w:type="dxa"/>
            <w:shd w:val="clear" w:color="auto" w:fill="auto"/>
            <w:noWrap/>
            <w:tcMar>
              <w:top w:w="0" w:type="dxa"/>
              <w:left w:w="108" w:type="dxa"/>
              <w:bottom w:w="0" w:type="dxa"/>
              <w:right w:w="108" w:type="dxa"/>
            </w:tcMar>
          </w:tcPr>
          <w:p w14:paraId="12EC9B4B" w14:textId="6E594ED7" w:rsidR="00242E61" w:rsidRPr="00242E61" w:rsidRDefault="00242E61" w:rsidP="00242E61">
            <w:pPr>
              <w:spacing w:before="40" w:after="40"/>
              <w:rPr>
                <w:b/>
              </w:rPr>
            </w:pPr>
            <w:r w:rsidRPr="00242E61">
              <w:rPr>
                <w:rFonts w:eastAsia="Times New Roman" w:cs="Calibri"/>
                <w:lang w:eastAsia="en-AU"/>
              </w:rPr>
              <w:t>Laura Chapman</w:t>
            </w:r>
          </w:p>
        </w:tc>
        <w:tc>
          <w:tcPr>
            <w:tcW w:w="5958" w:type="dxa"/>
          </w:tcPr>
          <w:p w14:paraId="1A0E4A37" w14:textId="107F775A" w:rsidR="00242E61" w:rsidRPr="00242E61" w:rsidRDefault="00242E61" w:rsidP="00242E61">
            <w:pPr>
              <w:spacing w:before="40" w:after="40"/>
            </w:pPr>
            <w:r w:rsidRPr="00242E61">
              <w:rPr>
                <w:rFonts w:eastAsia="Times New Roman" w:cs="Calibri"/>
                <w:color w:val="000000"/>
                <w:lang w:eastAsia="en-AU"/>
              </w:rPr>
              <w:t>Darwin High School</w:t>
            </w:r>
          </w:p>
        </w:tc>
      </w:tr>
      <w:tr w:rsidR="00242E61" w:rsidRPr="00242E61" w14:paraId="6D2F8B64" w14:textId="77777777" w:rsidTr="00242E61">
        <w:trPr>
          <w:trHeight w:val="240"/>
        </w:trPr>
        <w:tc>
          <w:tcPr>
            <w:tcW w:w="3686" w:type="dxa"/>
            <w:shd w:val="clear" w:color="auto" w:fill="auto"/>
            <w:noWrap/>
            <w:tcMar>
              <w:top w:w="0" w:type="dxa"/>
              <w:left w:w="108" w:type="dxa"/>
              <w:bottom w:w="0" w:type="dxa"/>
              <w:right w:w="108" w:type="dxa"/>
            </w:tcMar>
          </w:tcPr>
          <w:p w14:paraId="469912D2" w14:textId="695AB288" w:rsidR="00242E61" w:rsidRPr="00242E61" w:rsidRDefault="00242E61" w:rsidP="00242E61">
            <w:pPr>
              <w:spacing w:before="40" w:after="40"/>
            </w:pPr>
            <w:r w:rsidRPr="00242E61">
              <w:t>Tippipon Morgan</w:t>
            </w:r>
          </w:p>
        </w:tc>
        <w:tc>
          <w:tcPr>
            <w:tcW w:w="5958" w:type="dxa"/>
          </w:tcPr>
          <w:p w14:paraId="7973DE99" w14:textId="05127E5B" w:rsidR="00242E61" w:rsidRPr="00242E61" w:rsidRDefault="00242E61" w:rsidP="00242E61">
            <w:pPr>
              <w:spacing w:before="40" w:after="40"/>
            </w:pPr>
            <w:r w:rsidRPr="00242E61">
              <w:rPr>
                <w:color w:val="000000"/>
              </w:rPr>
              <w:t>Haileybury Rendall School</w:t>
            </w:r>
          </w:p>
        </w:tc>
      </w:tr>
      <w:tr w:rsidR="00242E61" w:rsidRPr="00242E61" w14:paraId="5B215993" w14:textId="77777777" w:rsidTr="00242E61">
        <w:trPr>
          <w:trHeight w:val="240"/>
        </w:trPr>
        <w:tc>
          <w:tcPr>
            <w:tcW w:w="3686" w:type="dxa"/>
            <w:shd w:val="clear" w:color="auto" w:fill="auto"/>
            <w:noWrap/>
            <w:tcMar>
              <w:top w:w="0" w:type="dxa"/>
              <w:left w:w="108" w:type="dxa"/>
              <w:bottom w:w="0" w:type="dxa"/>
              <w:right w:w="108" w:type="dxa"/>
            </w:tcMar>
          </w:tcPr>
          <w:p w14:paraId="54036640" w14:textId="46B99FEA" w:rsidR="00242E61" w:rsidRPr="00242E61" w:rsidRDefault="00242E61" w:rsidP="00242E61">
            <w:pPr>
              <w:spacing w:before="40" w:after="40"/>
              <w:rPr>
                <w:b/>
              </w:rPr>
            </w:pPr>
            <w:r w:rsidRPr="00242E61">
              <w:rPr>
                <w:rFonts w:eastAsia="Times New Roman" w:cs="Calibri"/>
                <w:lang w:eastAsia="en-AU"/>
              </w:rPr>
              <w:t>Sally Spain</w:t>
            </w:r>
          </w:p>
        </w:tc>
        <w:tc>
          <w:tcPr>
            <w:tcW w:w="5958" w:type="dxa"/>
          </w:tcPr>
          <w:p w14:paraId="217686E2" w14:textId="3186278D" w:rsidR="00242E61" w:rsidRPr="00242E61" w:rsidRDefault="00242E61" w:rsidP="00242E61">
            <w:pPr>
              <w:spacing w:before="40" w:after="40"/>
            </w:pPr>
            <w:r w:rsidRPr="00242E61">
              <w:rPr>
                <w:color w:val="000000"/>
              </w:rPr>
              <w:t>Haileybury Rendall School</w:t>
            </w:r>
          </w:p>
        </w:tc>
      </w:tr>
      <w:tr w:rsidR="00242E61" w:rsidRPr="00242E61" w14:paraId="66EBCFD9" w14:textId="77777777" w:rsidTr="00242E61">
        <w:trPr>
          <w:trHeight w:val="240"/>
        </w:trPr>
        <w:tc>
          <w:tcPr>
            <w:tcW w:w="3686" w:type="dxa"/>
            <w:shd w:val="clear" w:color="auto" w:fill="auto"/>
            <w:noWrap/>
            <w:tcMar>
              <w:top w:w="0" w:type="dxa"/>
              <w:left w:w="108" w:type="dxa"/>
              <w:bottom w:w="0" w:type="dxa"/>
              <w:right w:w="108" w:type="dxa"/>
            </w:tcMar>
          </w:tcPr>
          <w:p w14:paraId="29765590" w14:textId="43FE364F" w:rsidR="00242E61" w:rsidRPr="00242E61" w:rsidRDefault="00242E61" w:rsidP="00242E61">
            <w:pPr>
              <w:spacing w:before="40" w:after="40"/>
              <w:rPr>
                <w:b/>
              </w:rPr>
            </w:pPr>
            <w:r w:rsidRPr="00242E61">
              <w:rPr>
                <w:rFonts w:eastAsia="Times New Roman" w:cs="Calibri"/>
                <w:lang w:eastAsia="en-AU"/>
              </w:rPr>
              <w:t>Omar Mir</w:t>
            </w:r>
          </w:p>
        </w:tc>
        <w:tc>
          <w:tcPr>
            <w:tcW w:w="5958" w:type="dxa"/>
          </w:tcPr>
          <w:p w14:paraId="3BBD4423" w14:textId="4C01B2BF" w:rsidR="00242E61" w:rsidRPr="00242E61" w:rsidRDefault="00242E61" w:rsidP="00242E61">
            <w:pPr>
              <w:spacing w:before="40" w:after="40"/>
            </w:pPr>
            <w:r w:rsidRPr="00242E61">
              <w:rPr>
                <w:rFonts w:eastAsia="Times New Roman" w:cs="Calibri"/>
                <w:color w:val="000000"/>
                <w:lang w:eastAsia="en-AU"/>
              </w:rPr>
              <w:t>The Essington School</w:t>
            </w:r>
          </w:p>
        </w:tc>
      </w:tr>
      <w:tr w:rsidR="00242E61" w:rsidRPr="00242E61" w14:paraId="62BEF35E" w14:textId="77777777" w:rsidTr="00242E61">
        <w:trPr>
          <w:trHeight w:val="240"/>
        </w:trPr>
        <w:tc>
          <w:tcPr>
            <w:tcW w:w="3686" w:type="dxa"/>
            <w:shd w:val="clear" w:color="auto" w:fill="auto"/>
            <w:noWrap/>
            <w:tcMar>
              <w:top w:w="0" w:type="dxa"/>
              <w:left w:w="108" w:type="dxa"/>
              <w:bottom w:w="0" w:type="dxa"/>
              <w:right w:w="108" w:type="dxa"/>
            </w:tcMar>
          </w:tcPr>
          <w:p w14:paraId="7F91AF90" w14:textId="7777CDAC" w:rsidR="00242E61" w:rsidRPr="00242E61" w:rsidRDefault="00242E61" w:rsidP="00242E61">
            <w:pPr>
              <w:spacing w:before="40" w:after="40"/>
              <w:rPr>
                <w:b/>
              </w:rPr>
            </w:pPr>
            <w:r w:rsidRPr="00242E61">
              <w:rPr>
                <w:rFonts w:eastAsia="Times New Roman" w:cs="Calibri"/>
                <w:lang w:eastAsia="en-AU"/>
              </w:rPr>
              <w:t>Andrew Savvas</w:t>
            </w:r>
          </w:p>
        </w:tc>
        <w:tc>
          <w:tcPr>
            <w:tcW w:w="5958" w:type="dxa"/>
          </w:tcPr>
          <w:p w14:paraId="1309318F" w14:textId="04D7E75F" w:rsidR="00242E61" w:rsidRPr="00242E61" w:rsidRDefault="00242E61" w:rsidP="00242E61">
            <w:pPr>
              <w:spacing w:before="40" w:after="40"/>
            </w:pPr>
            <w:r w:rsidRPr="00242E61">
              <w:rPr>
                <w:rFonts w:eastAsia="Times New Roman" w:cs="Calibri"/>
                <w:color w:val="000000"/>
                <w:lang w:eastAsia="en-AU"/>
              </w:rPr>
              <w:t>Darwin High School</w:t>
            </w:r>
          </w:p>
        </w:tc>
      </w:tr>
      <w:tr w:rsidR="00242E61" w:rsidRPr="00242E61" w14:paraId="67B0B91C" w14:textId="77777777" w:rsidTr="00242E61">
        <w:trPr>
          <w:trHeight w:val="240"/>
        </w:trPr>
        <w:tc>
          <w:tcPr>
            <w:tcW w:w="3686" w:type="dxa"/>
            <w:shd w:val="clear" w:color="auto" w:fill="auto"/>
            <w:noWrap/>
            <w:tcMar>
              <w:top w:w="0" w:type="dxa"/>
              <w:left w:w="108" w:type="dxa"/>
              <w:bottom w:w="0" w:type="dxa"/>
              <w:right w:w="108" w:type="dxa"/>
            </w:tcMar>
          </w:tcPr>
          <w:p w14:paraId="528B54BC" w14:textId="6F910B5A" w:rsidR="00242E61" w:rsidRPr="00242E61" w:rsidRDefault="00242E61" w:rsidP="00242E61">
            <w:pPr>
              <w:spacing w:before="40" w:after="40"/>
              <w:rPr>
                <w:b/>
              </w:rPr>
            </w:pPr>
            <w:r w:rsidRPr="00242E61">
              <w:rPr>
                <w:rFonts w:eastAsia="Times New Roman" w:cs="Calibri"/>
                <w:lang w:eastAsia="en-AU"/>
              </w:rPr>
              <w:t>Benjamin Kievit</w:t>
            </w:r>
          </w:p>
        </w:tc>
        <w:tc>
          <w:tcPr>
            <w:tcW w:w="5958" w:type="dxa"/>
          </w:tcPr>
          <w:p w14:paraId="463E863D" w14:textId="69D3E015" w:rsidR="00242E61" w:rsidRPr="00242E61" w:rsidRDefault="00242E61" w:rsidP="00242E61">
            <w:pPr>
              <w:spacing w:before="40" w:after="40"/>
            </w:pPr>
            <w:r w:rsidRPr="00242E61">
              <w:rPr>
                <w:rFonts w:eastAsia="Times New Roman" w:cs="Calibri"/>
                <w:color w:val="000000"/>
                <w:lang w:eastAsia="en-AU"/>
              </w:rPr>
              <w:t>Darwin High School</w:t>
            </w:r>
          </w:p>
        </w:tc>
      </w:tr>
      <w:tr w:rsidR="00242E61" w:rsidRPr="00242E61" w14:paraId="682B6B16" w14:textId="77777777" w:rsidTr="00242E61">
        <w:trPr>
          <w:trHeight w:val="240"/>
        </w:trPr>
        <w:tc>
          <w:tcPr>
            <w:tcW w:w="3686" w:type="dxa"/>
            <w:shd w:val="clear" w:color="auto" w:fill="auto"/>
            <w:noWrap/>
            <w:tcMar>
              <w:top w:w="0" w:type="dxa"/>
              <w:left w:w="108" w:type="dxa"/>
              <w:bottom w:w="0" w:type="dxa"/>
              <w:right w:w="108" w:type="dxa"/>
            </w:tcMar>
          </w:tcPr>
          <w:p w14:paraId="01BA570B" w14:textId="212CB340" w:rsidR="00242E61" w:rsidRPr="00242E61" w:rsidRDefault="00242E61" w:rsidP="00242E61">
            <w:pPr>
              <w:spacing w:before="40" w:after="40"/>
              <w:rPr>
                <w:b/>
              </w:rPr>
            </w:pPr>
            <w:r w:rsidRPr="00242E61">
              <w:rPr>
                <w:rFonts w:eastAsia="Times New Roman" w:cs="Calibri"/>
                <w:lang w:eastAsia="en-AU"/>
              </w:rPr>
              <w:t>Hannah Kwon</w:t>
            </w:r>
          </w:p>
        </w:tc>
        <w:tc>
          <w:tcPr>
            <w:tcW w:w="5958" w:type="dxa"/>
          </w:tcPr>
          <w:p w14:paraId="64A9FBBD" w14:textId="00487BC9" w:rsidR="00242E61" w:rsidRPr="00242E61" w:rsidRDefault="00242E61" w:rsidP="00242E61">
            <w:pPr>
              <w:spacing w:before="40" w:after="40"/>
            </w:pPr>
            <w:r w:rsidRPr="00242E61">
              <w:rPr>
                <w:rFonts w:eastAsia="Times New Roman" w:cs="Calibri"/>
                <w:color w:val="000000"/>
                <w:lang w:eastAsia="en-AU"/>
              </w:rPr>
              <w:t>Darwin High School</w:t>
            </w:r>
          </w:p>
        </w:tc>
      </w:tr>
      <w:tr w:rsidR="00242E61" w:rsidRPr="00242E61" w14:paraId="15742BB6" w14:textId="77777777" w:rsidTr="00242E61">
        <w:trPr>
          <w:trHeight w:val="240"/>
        </w:trPr>
        <w:tc>
          <w:tcPr>
            <w:tcW w:w="3686" w:type="dxa"/>
            <w:shd w:val="clear" w:color="auto" w:fill="auto"/>
            <w:noWrap/>
            <w:tcMar>
              <w:top w:w="0" w:type="dxa"/>
              <w:left w:w="108" w:type="dxa"/>
              <w:bottom w:w="0" w:type="dxa"/>
              <w:right w:w="108" w:type="dxa"/>
            </w:tcMar>
          </w:tcPr>
          <w:p w14:paraId="64B80B46" w14:textId="7D170B20" w:rsidR="00242E61" w:rsidRPr="00242E61" w:rsidRDefault="00242E61" w:rsidP="00242E61">
            <w:pPr>
              <w:spacing w:before="40" w:after="40"/>
              <w:rPr>
                <w:b/>
              </w:rPr>
            </w:pPr>
            <w:r w:rsidRPr="00242E61">
              <w:rPr>
                <w:rFonts w:eastAsia="Times New Roman" w:cs="Calibri"/>
                <w:lang w:eastAsia="en-AU"/>
              </w:rPr>
              <w:t>Kieran Lelis</w:t>
            </w:r>
          </w:p>
        </w:tc>
        <w:tc>
          <w:tcPr>
            <w:tcW w:w="5958" w:type="dxa"/>
          </w:tcPr>
          <w:p w14:paraId="039565EF" w14:textId="77C1835E" w:rsidR="00242E61" w:rsidRPr="00242E61" w:rsidRDefault="00242E61" w:rsidP="00242E61">
            <w:pPr>
              <w:spacing w:before="40" w:after="40"/>
            </w:pPr>
            <w:r w:rsidRPr="00242E61">
              <w:rPr>
                <w:rFonts w:eastAsia="Times New Roman" w:cs="Calibri"/>
                <w:color w:val="000000"/>
                <w:lang w:eastAsia="en-AU"/>
              </w:rPr>
              <w:t>St Philip's College</w:t>
            </w:r>
          </w:p>
        </w:tc>
      </w:tr>
      <w:tr w:rsidR="00242E61" w:rsidRPr="00242E61" w14:paraId="6F655426" w14:textId="77777777" w:rsidTr="00242E61">
        <w:trPr>
          <w:trHeight w:val="240"/>
        </w:trPr>
        <w:tc>
          <w:tcPr>
            <w:tcW w:w="3686" w:type="dxa"/>
            <w:shd w:val="clear" w:color="auto" w:fill="auto"/>
            <w:noWrap/>
            <w:tcMar>
              <w:top w:w="0" w:type="dxa"/>
              <w:left w:w="108" w:type="dxa"/>
              <w:bottom w:w="0" w:type="dxa"/>
              <w:right w:w="108" w:type="dxa"/>
            </w:tcMar>
          </w:tcPr>
          <w:p w14:paraId="24BDAD33" w14:textId="462265BF" w:rsidR="00242E61" w:rsidRPr="00242E61" w:rsidRDefault="00242E61" w:rsidP="00242E61">
            <w:pPr>
              <w:spacing w:before="40" w:after="40"/>
              <w:rPr>
                <w:b/>
              </w:rPr>
            </w:pPr>
            <w:r w:rsidRPr="00242E61">
              <w:rPr>
                <w:rFonts w:eastAsia="Times New Roman" w:cs="Calibri"/>
                <w:lang w:eastAsia="en-AU"/>
              </w:rPr>
              <w:t>Mia Hardcastle</w:t>
            </w:r>
          </w:p>
        </w:tc>
        <w:tc>
          <w:tcPr>
            <w:tcW w:w="5958" w:type="dxa"/>
          </w:tcPr>
          <w:p w14:paraId="1BAA4D54" w14:textId="79F3978B" w:rsidR="00242E61" w:rsidRPr="00242E61" w:rsidRDefault="00242E61" w:rsidP="00242E61">
            <w:pPr>
              <w:spacing w:before="40" w:after="40"/>
            </w:pPr>
            <w:r w:rsidRPr="00242E61">
              <w:rPr>
                <w:rFonts w:eastAsia="Times New Roman" w:cs="Calibri"/>
                <w:color w:val="000000"/>
                <w:lang w:eastAsia="en-AU"/>
              </w:rPr>
              <w:t>The Essington School</w:t>
            </w:r>
          </w:p>
        </w:tc>
      </w:tr>
      <w:tr w:rsidR="00242E61" w:rsidRPr="00242E61" w14:paraId="321E98DE" w14:textId="77777777" w:rsidTr="00242E61">
        <w:trPr>
          <w:trHeight w:val="240"/>
        </w:trPr>
        <w:tc>
          <w:tcPr>
            <w:tcW w:w="3686" w:type="dxa"/>
            <w:shd w:val="clear" w:color="auto" w:fill="auto"/>
            <w:noWrap/>
            <w:tcMar>
              <w:top w:w="0" w:type="dxa"/>
              <w:left w:w="108" w:type="dxa"/>
              <w:bottom w:w="0" w:type="dxa"/>
              <w:right w:w="108" w:type="dxa"/>
            </w:tcMar>
          </w:tcPr>
          <w:p w14:paraId="1D5A1E55" w14:textId="6E418AA9" w:rsidR="00242E61" w:rsidRPr="00242E61" w:rsidRDefault="00242E61" w:rsidP="00242E61">
            <w:pPr>
              <w:spacing w:before="40" w:after="40"/>
              <w:rPr>
                <w:b/>
              </w:rPr>
            </w:pPr>
            <w:r w:rsidRPr="00242E61">
              <w:rPr>
                <w:rFonts w:eastAsia="Times New Roman" w:cs="Calibri"/>
                <w:lang w:eastAsia="en-AU"/>
              </w:rPr>
              <w:t>Otto Blum</w:t>
            </w:r>
          </w:p>
        </w:tc>
        <w:tc>
          <w:tcPr>
            <w:tcW w:w="5958" w:type="dxa"/>
            <w:shd w:val="clear" w:color="auto" w:fill="auto"/>
          </w:tcPr>
          <w:p w14:paraId="36DA24CA" w14:textId="77777777" w:rsidR="00242E61" w:rsidRDefault="00242E61" w:rsidP="00242E61">
            <w:pPr>
              <w:spacing w:before="40" w:after="40"/>
              <w:rPr>
                <w:rFonts w:eastAsia="Times New Roman" w:cs="Calibri"/>
                <w:color w:val="000000"/>
                <w:lang w:eastAsia="en-AU"/>
              </w:rPr>
            </w:pPr>
            <w:r w:rsidRPr="00242E61">
              <w:rPr>
                <w:rFonts w:eastAsia="Times New Roman" w:cs="Calibri"/>
                <w:color w:val="000000"/>
                <w:lang w:eastAsia="en-AU"/>
              </w:rPr>
              <w:t>Darwin High School</w:t>
            </w:r>
          </w:p>
          <w:p w14:paraId="2845218C" w14:textId="77777777" w:rsidR="00611AAD" w:rsidRDefault="00611AAD" w:rsidP="00242E61">
            <w:pPr>
              <w:spacing w:before="40" w:after="40"/>
              <w:rPr>
                <w:rFonts w:eastAsia="Times New Roman" w:cs="Calibri"/>
                <w:color w:val="000000"/>
                <w:lang w:eastAsia="en-AU"/>
              </w:rPr>
            </w:pPr>
          </w:p>
          <w:p w14:paraId="3116A6C8" w14:textId="77777777" w:rsidR="00611AAD" w:rsidRDefault="00611AAD" w:rsidP="00242E61">
            <w:pPr>
              <w:spacing w:before="40" w:after="40"/>
              <w:rPr>
                <w:rFonts w:eastAsia="Times New Roman" w:cs="Calibri"/>
                <w:color w:val="000000"/>
                <w:lang w:eastAsia="en-AU"/>
              </w:rPr>
            </w:pPr>
          </w:p>
          <w:p w14:paraId="2F092458" w14:textId="77777777" w:rsidR="00611AAD" w:rsidRDefault="00611AAD" w:rsidP="00242E61">
            <w:pPr>
              <w:spacing w:before="40" w:after="40"/>
              <w:rPr>
                <w:rFonts w:eastAsia="Times New Roman" w:cs="Calibri"/>
                <w:color w:val="000000"/>
                <w:lang w:eastAsia="en-AU"/>
              </w:rPr>
            </w:pPr>
          </w:p>
          <w:p w14:paraId="254A6558" w14:textId="2A8442F3" w:rsidR="00611AAD" w:rsidRPr="00242E61" w:rsidRDefault="00611AAD" w:rsidP="00242E61">
            <w:pPr>
              <w:spacing w:before="40" w:after="40"/>
            </w:pPr>
          </w:p>
        </w:tc>
      </w:tr>
    </w:tbl>
    <w:p w14:paraId="294BADCB" w14:textId="586C6C7D" w:rsidR="0011723F" w:rsidRPr="00242E61" w:rsidRDefault="00611AAD" w:rsidP="00611AAD">
      <w:pPr>
        <w:jc w:val="center"/>
      </w:pPr>
      <w:r>
        <w:rPr>
          <w:noProof/>
          <w:color w:val="FF0000"/>
          <w:lang w:eastAsia="en-AU"/>
        </w:rPr>
        <mc:AlternateContent>
          <mc:Choice Requires="wps">
            <w:drawing>
              <wp:anchor distT="0" distB="0" distL="114300" distR="114300" simplePos="0" relativeHeight="251721728" behindDoc="0" locked="0" layoutInCell="1" allowOverlap="1" wp14:anchorId="528AD4C5" wp14:editId="3DE978A8">
                <wp:simplePos x="0" y="0"/>
                <wp:positionH relativeFrom="margin">
                  <wp:align>center</wp:align>
                </wp:positionH>
                <wp:positionV relativeFrom="paragraph">
                  <wp:posOffset>3517297</wp:posOffset>
                </wp:positionV>
                <wp:extent cx="3232485" cy="601579"/>
                <wp:effectExtent l="0" t="0" r="6350" b="8255"/>
                <wp:wrapNone/>
                <wp:docPr id="15" name="Text Box 15"/>
                <wp:cNvGraphicFramePr/>
                <a:graphic xmlns:a="http://schemas.openxmlformats.org/drawingml/2006/main">
                  <a:graphicData uri="http://schemas.microsoft.com/office/word/2010/wordprocessingShape">
                    <wps:wsp>
                      <wps:cNvSpPr txBox="1"/>
                      <wps:spPr>
                        <a:xfrm>
                          <a:off x="0" y="0"/>
                          <a:ext cx="3232485" cy="601579"/>
                        </a:xfrm>
                        <a:prstGeom prst="rect">
                          <a:avLst/>
                        </a:prstGeom>
                        <a:solidFill>
                          <a:schemeClr val="lt1"/>
                        </a:solidFill>
                        <a:ln w="6350">
                          <a:noFill/>
                        </a:ln>
                      </wps:spPr>
                      <wps:txbx>
                        <w:txbxContent>
                          <w:p w14:paraId="7A53AAF8" w14:textId="6AB51016" w:rsidR="009101D8" w:rsidRPr="00611AAD" w:rsidRDefault="009101D8" w:rsidP="00611AAD">
                            <w:pPr>
                              <w:jc w:val="center"/>
                              <w:rPr>
                                <w:lang w:val="en-US"/>
                              </w:rPr>
                            </w:pPr>
                            <w:r w:rsidRPr="00611AAD">
                              <w:rPr>
                                <w:b/>
                                <w:lang w:val="en-US"/>
                              </w:rPr>
                              <w:t>Top 10 ATAR awardees – Darwin</w:t>
                            </w:r>
                            <w:r>
                              <w:rPr>
                                <w:b/>
                                <w:lang w:val="en-US"/>
                              </w:rPr>
                              <w:t xml:space="preserve"> </w:t>
                            </w:r>
                            <w:r w:rsidRPr="000C16EE">
                              <w:rPr>
                                <w:lang w:val="en-US"/>
                              </w:rPr>
                              <w:t>with</w:t>
                            </w:r>
                            <w:r>
                              <w:rPr>
                                <w:lang w:val="en-US"/>
                              </w:rPr>
                              <w:br/>
                              <w:t>Professor Mike Wilson, Interim Vice-Chancellor Charles Darwin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AD4C5" id="Text Box 15" o:spid="_x0000_s1033" type="#_x0000_t202" style="position:absolute;left:0;text-align:left;margin-left:0;margin-top:276.95pt;width:254.55pt;height:47.35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" fillcolor="white [3201]" stroked="f" strokeweight=".5pt">
                <v:textbox>
                  <w:txbxContent>
                    <w:p w14:paraId="7A53AAF8" w14:textId="6AB51016" w:rsidR="009101D8" w:rsidRPr="00611AAD" w:rsidRDefault="009101D8" w:rsidP="00611AAD">
                      <w:pPr>
                        <w:jc w:val="center"/>
                        <w:rPr>
                          <w:lang w:val="en-US"/>
                        </w:rPr>
                      </w:pPr>
                      <w:r w:rsidRPr="00611AAD">
                        <w:rPr>
                          <w:b/>
                          <w:lang w:val="en-US"/>
                        </w:rPr>
                        <w:t>Top 10 ATAR awardees – Darwin</w:t>
                      </w:r>
                      <w:r>
                        <w:rPr>
                          <w:b/>
                          <w:lang w:val="en-US"/>
                        </w:rPr>
                        <w:t xml:space="preserve"> </w:t>
                      </w:r>
                      <w:r w:rsidRPr="000C16EE">
                        <w:rPr>
                          <w:lang w:val="en-US"/>
                        </w:rPr>
                        <w:t>with</w:t>
                      </w:r>
                      <w:r>
                        <w:rPr>
                          <w:lang w:val="en-US"/>
                        </w:rPr>
                        <w:br/>
                        <w:t>Professor Mike Wilson, Interim Vice-Chancellor Charles Darwin University</w:t>
                      </w:r>
                    </w:p>
                  </w:txbxContent>
                </v:textbox>
                <w10:wrap anchorx="margin"/>
              </v:shape>
            </w:pict>
          </mc:Fallback>
        </mc:AlternateContent>
      </w:r>
      <w:r w:rsidRPr="00611AAD">
        <w:rPr>
          <w:noProof/>
          <w:color w:val="FF0000"/>
          <w:lang w:eastAsia="en-AU"/>
        </w:rPr>
        <w:drawing>
          <wp:inline distT="0" distB="0" distL="0" distR="0" wp14:anchorId="72F80A8E" wp14:editId="46B54AB0">
            <wp:extent cx="5101156" cy="3287897"/>
            <wp:effectExtent l="19050" t="0" r="23495" b="960755"/>
            <wp:docPr id="14" name="Picture 14" descr="Z:\Edu Policy Programs\Sys Impact Standards\Confidential\NT Board of Studies\Awards\Awards 2020 held Feb 2021-Hazel\Photographs\Darwin\Photographs\Ceremony photographs\GROUP_Top10 awardees_Prof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du Policy Programs\Sys Impact Standards\Confidential\NT Board of Studies\Awards\Awards 2020 held Feb 2021-Hazel\Photographs\Darwin\Photographs\Ceremony photographs\GROUP_Top10 awardees_Prof Wilso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143" t="10622" r="5483" b="8722"/>
                    <a:stretch/>
                  </pic:blipFill>
                  <pic:spPr bwMode="auto">
                    <a:xfrm>
                      <a:off x="0" y="0"/>
                      <a:ext cx="5103100" cy="3289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757008A" w14:textId="69D593C3" w:rsidR="0011723F" w:rsidRDefault="0011723F" w:rsidP="00AD2D12"/>
    <w:p w14:paraId="419283DF" w14:textId="719B5265" w:rsidR="00611AAD" w:rsidRDefault="00611AAD" w:rsidP="00AD2D12"/>
    <w:p w14:paraId="6EB4E9E5" w14:textId="4778D95C" w:rsidR="00611AAD" w:rsidRDefault="00611AAD">
      <w:r>
        <w:br w:type="page"/>
      </w:r>
    </w:p>
    <w:p w14:paraId="023766BB" w14:textId="77777777" w:rsidR="00611AAD" w:rsidRPr="00242E61" w:rsidRDefault="00611AAD" w:rsidP="00AD2D12"/>
    <w:p w14:paraId="3E6E707E" w14:textId="77777777" w:rsidR="0012748D" w:rsidRPr="00A25FE8" w:rsidRDefault="0012748D" w:rsidP="0012748D">
      <w:pPr>
        <w:pStyle w:val="Heading3"/>
        <w:numPr>
          <w:ilvl w:val="0"/>
          <w:numId w:val="0"/>
        </w:numPr>
        <w:rPr>
          <w:rFonts w:ascii="Lato" w:hAnsi="Lato"/>
          <w:b/>
          <w:color w:val="auto"/>
          <w:szCs w:val="24"/>
        </w:rPr>
      </w:pPr>
      <w:r w:rsidRPr="00A25FE8">
        <w:rPr>
          <w:rFonts w:ascii="Lato" w:hAnsi="Lato"/>
          <w:b/>
          <w:color w:val="auto"/>
          <w:szCs w:val="24"/>
        </w:rPr>
        <w:t>Year 12 Certificates of Merit</w:t>
      </w:r>
    </w:p>
    <w:tbl>
      <w:tblPr>
        <w:tblW w:w="9751" w:type="dxa"/>
        <w:tblInd w:w="3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F2F2F2" w:themeFill="background1" w:themeFillShade="F2"/>
        <w:tblLayout w:type="fixed"/>
        <w:tblCellMar>
          <w:left w:w="30" w:type="dxa"/>
          <w:right w:w="30" w:type="dxa"/>
        </w:tblCellMar>
        <w:tblLook w:val="0000" w:firstRow="0" w:lastRow="0" w:firstColumn="0" w:lastColumn="0" w:noHBand="0" w:noVBand="0"/>
      </w:tblPr>
      <w:tblGrid>
        <w:gridCol w:w="2664"/>
        <w:gridCol w:w="3827"/>
        <w:gridCol w:w="3260"/>
      </w:tblGrid>
      <w:tr w:rsidR="00E53948" w:rsidRPr="00E53948" w14:paraId="1C9BE6F6" w14:textId="77777777" w:rsidTr="0018167E">
        <w:trPr>
          <w:cantSplit/>
          <w:trHeight w:val="221"/>
        </w:trPr>
        <w:tc>
          <w:tcPr>
            <w:tcW w:w="2664" w:type="dxa"/>
            <w:tcBorders>
              <w:top w:val="nil"/>
              <w:left w:val="nil"/>
              <w:bottom w:val="nil"/>
              <w:right w:val="nil"/>
            </w:tcBorders>
            <w:shd w:val="clear" w:color="auto" w:fill="F2F2F2" w:themeFill="background1" w:themeFillShade="F2"/>
            <w:vAlign w:val="center"/>
          </w:tcPr>
          <w:p w14:paraId="2DDE6339" w14:textId="77777777" w:rsidR="0018167E" w:rsidRPr="00E53948" w:rsidRDefault="0018167E" w:rsidP="005E26F2">
            <w:pPr>
              <w:pStyle w:val="ListParagraph"/>
              <w:rPr>
                <w:b/>
                <w:sz w:val="24"/>
                <w:szCs w:val="24"/>
              </w:rPr>
            </w:pPr>
            <w:r w:rsidRPr="00E53948">
              <w:rPr>
                <w:b/>
                <w:snapToGrid w:val="0"/>
                <w:sz w:val="24"/>
                <w:szCs w:val="24"/>
              </w:rPr>
              <w:t>Student</w:t>
            </w:r>
          </w:p>
        </w:tc>
        <w:tc>
          <w:tcPr>
            <w:tcW w:w="3827" w:type="dxa"/>
            <w:tcBorders>
              <w:top w:val="nil"/>
              <w:left w:val="nil"/>
              <w:bottom w:val="nil"/>
              <w:right w:val="nil"/>
            </w:tcBorders>
            <w:shd w:val="clear" w:color="auto" w:fill="F2F2F2" w:themeFill="background1" w:themeFillShade="F2"/>
            <w:vAlign w:val="center"/>
          </w:tcPr>
          <w:p w14:paraId="47914631" w14:textId="33FC2CAF" w:rsidR="0018167E" w:rsidRPr="00E53948" w:rsidRDefault="0018167E" w:rsidP="005E26F2">
            <w:pPr>
              <w:pStyle w:val="ListParagraph"/>
              <w:rPr>
                <w:b/>
                <w:sz w:val="24"/>
                <w:szCs w:val="24"/>
              </w:rPr>
            </w:pPr>
            <w:r w:rsidRPr="00E53948">
              <w:rPr>
                <w:b/>
                <w:snapToGrid w:val="0"/>
                <w:sz w:val="24"/>
                <w:szCs w:val="24"/>
              </w:rPr>
              <w:t>Subject</w:t>
            </w:r>
          </w:p>
        </w:tc>
        <w:tc>
          <w:tcPr>
            <w:tcW w:w="3260" w:type="dxa"/>
            <w:tcBorders>
              <w:top w:val="nil"/>
              <w:left w:val="nil"/>
              <w:bottom w:val="nil"/>
              <w:right w:val="nil"/>
            </w:tcBorders>
            <w:shd w:val="clear" w:color="auto" w:fill="F2F2F2" w:themeFill="background1" w:themeFillShade="F2"/>
            <w:vAlign w:val="center"/>
          </w:tcPr>
          <w:p w14:paraId="2B3EA064" w14:textId="77777777" w:rsidR="0018167E" w:rsidRPr="00E53948" w:rsidRDefault="0018167E" w:rsidP="005E26F2">
            <w:pPr>
              <w:pStyle w:val="ListParagraph"/>
              <w:rPr>
                <w:b/>
                <w:sz w:val="24"/>
                <w:szCs w:val="24"/>
              </w:rPr>
            </w:pPr>
            <w:r w:rsidRPr="00E53948">
              <w:rPr>
                <w:b/>
                <w:snapToGrid w:val="0"/>
                <w:sz w:val="24"/>
                <w:szCs w:val="24"/>
              </w:rPr>
              <w:t>School</w:t>
            </w:r>
          </w:p>
        </w:tc>
      </w:tr>
      <w:tr w:rsidR="00E53948" w:rsidRPr="00E53948" w14:paraId="7B95D9B4" w14:textId="77777777" w:rsidTr="0018167E">
        <w:trPr>
          <w:cantSplit/>
          <w:trHeight w:val="221"/>
        </w:trPr>
        <w:tc>
          <w:tcPr>
            <w:tcW w:w="2664" w:type="dxa"/>
            <w:tcBorders>
              <w:top w:val="nil"/>
              <w:left w:val="nil"/>
              <w:bottom w:val="nil"/>
              <w:right w:val="nil"/>
            </w:tcBorders>
            <w:shd w:val="clear" w:color="auto" w:fill="auto"/>
          </w:tcPr>
          <w:p w14:paraId="35A96F2F" w14:textId="13D029F1" w:rsidR="0018167E" w:rsidRPr="00E53948" w:rsidRDefault="0018167E" w:rsidP="00B25CCF">
            <w:pPr>
              <w:spacing w:before="60" w:after="0"/>
              <w:rPr>
                <w:rFonts w:cs="Arial"/>
                <w:b/>
              </w:rPr>
            </w:pPr>
            <w:r w:rsidRPr="00E53948">
              <w:rPr>
                <w:rFonts w:eastAsia="Times New Roman" w:cs="Calibri"/>
                <w:lang w:eastAsia="en-AU"/>
              </w:rPr>
              <w:t>Jaimie Agapito</w:t>
            </w:r>
          </w:p>
        </w:tc>
        <w:tc>
          <w:tcPr>
            <w:tcW w:w="3827" w:type="dxa"/>
            <w:tcBorders>
              <w:top w:val="nil"/>
              <w:left w:val="nil"/>
              <w:bottom w:val="nil"/>
              <w:right w:val="nil"/>
            </w:tcBorders>
            <w:shd w:val="clear" w:color="auto" w:fill="auto"/>
          </w:tcPr>
          <w:p w14:paraId="401B2E3F" w14:textId="5AAE8AD8" w:rsidR="0018167E" w:rsidRPr="00E53948" w:rsidRDefault="0018167E" w:rsidP="00B25CCF">
            <w:pPr>
              <w:spacing w:before="60" w:after="0"/>
              <w:rPr>
                <w:rFonts w:cs="Arial"/>
              </w:rPr>
            </w:pPr>
            <w:r w:rsidRPr="00E53948">
              <w:rPr>
                <w:rFonts w:eastAsia="Times New Roman" w:cs="Calibri"/>
                <w:lang w:eastAsia="en-AU"/>
              </w:rPr>
              <w:t>English Literary Studies</w:t>
            </w:r>
          </w:p>
        </w:tc>
        <w:tc>
          <w:tcPr>
            <w:tcW w:w="3260" w:type="dxa"/>
            <w:tcBorders>
              <w:top w:val="nil"/>
              <w:left w:val="nil"/>
              <w:bottom w:val="nil"/>
              <w:right w:val="nil"/>
            </w:tcBorders>
            <w:shd w:val="clear" w:color="auto" w:fill="auto"/>
          </w:tcPr>
          <w:p w14:paraId="6DCA0E5C" w14:textId="4547C8FB" w:rsidR="0018167E" w:rsidRPr="00E53948" w:rsidRDefault="0018167E" w:rsidP="00B25CCF">
            <w:pPr>
              <w:spacing w:before="60" w:after="0"/>
              <w:rPr>
                <w:rFonts w:cs="Arial"/>
              </w:rPr>
            </w:pPr>
            <w:r w:rsidRPr="00E53948">
              <w:rPr>
                <w:rFonts w:eastAsia="Times New Roman" w:cs="Calibri"/>
                <w:lang w:eastAsia="en-AU"/>
              </w:rPr>
              <w:t>Casuarina Senior College</w:t>
            </w:r>
          </w:p>
        </w:tc>
      </w:tr>
      <w:tr w:rsidR="00E53948" w:rsidRPr="00E53948" w14:paraId="794D3436" w14:textId="77777777" w:rsidTr="0018167E">
        <w:trPr>
          <w:cantSplit/>
          <w:trHeight w:val="221"/>
        </w:trPr>
        <w:tc>
          <w:tcPr>
            <w:tcW w:w="2664" w:type="dxa"/>
            <w:tcBorders>
              <w:top w:val="nil"/>
              <w:left w:val="nil"/>
              <w:bottom w:val="nil"/>
              <w:right w:val="nil"/>
            </w:tcBorders>
            <w:shd w:val="clear" w:color="auto" w:fill="auto"/>
          </w:tcPr>
          <w:p w14:paraId="3ECDB904" w14:textId="1CCC3075" w:rsidR="0018167E" w:rsidRPr="00E53948" w:rsidRDefault="0018167E" w:rsidP="00B25CCF">
            <w:pPr>
              <w:spacing w:before="60" w:after="0"/>
              <w:rPr>
                <w:rFonts w:cs="Arial"/>
                <w:b/>
              </w:rPr>
            </w:pPr>
            <w:r w:rsidRPr="00E53948">
              <w:rPr>
                <w:rFonts w:eastAsia="Times New Roman" w:cs="Calibri"/>
                <w:lang w:eastAsia="en-AU"/>
              </w:rPr>
              <w:t>Tjina Stoll</w:t>
            </w:r>
          </w:p>
        </w:tc>
        <w:tc>
          <w:tcPr>
            <w:tcW w:w="3827" w:type="dxa"/>
            <w:tcBorders>
              <w:top w:val="nil"/>
              <w:left w:val="nil"/>
              <w:bottom w:val="nil"/>
              <w:right w:val="nil"/>
            </w:tcBorders>
            <w:shd w:val="clear" w:color="auto" w:fill="auto"/>
          </w:tcPr>
          <w:p w14:paraId="753F9435" w14:textId="37F5C106" w:rsidR="0018167E" w:rsidRPr="00E53948" w:rsidRDefault="0018167E" w:rsidP="00B25CCF">
            <w:pPr>
              <w:spacing w:before="60" w:after="0"/>
              <w:rPr>
                <w:rFonts w:cs="Arial"/>
              </w:rPr>
            </w:pPr>
            <w:r w:rsidRPr="00E53948">
              <w:rPr>
                <w:rFonts w:eastAsia="Times New Roman" w:cs="Calibri"/>
                <w:lang w:eastAsia="en-AU"/>
              </w:rPr>
              <w:t>English Literary Studies</w:t>
            </w:r>
          </w:p>
        </w:tc>
        <w:tc>
          <w:tcPr>
            <w:tcW w:w="3260" w:type="dxa"/>
            <w:tcBorders>
              <w:top w:val="nil"/>
              <w:left w:val="nil"/>
              <w:bottom w:val="nil"/>
              <w:right w:val="nil"/>
            </w:tcBorders>
            <w:shd w:val="clear" w:color="auto" w:fill="auto"/>
          </w:tcPr>
          <w:p w14:paraId="2325B994" w14:textId="6DF614C1" w:rsidR="0018167E" w:rsidRPr="00E53948" w:rsidRDefault="0018167E" w:rsidP="00B25CCF">
            <w:pPr>
              <w:spacing w:before="60" w:after="0"/>
              <w:rPr>
                <w:rFonts w:cs="Arial"/>
              </w:rPr>
            </w:pPr>
            <w:r w:rsidRPr="00E53948">
              <w:rPr>
                <w:rFonts w:eastAsia="Times New Roman" w:cs="Calibri"/>
                <w:lang w:eastAsia="en-AU"/>
              </w:rPr>
              <w:t>Casuarina Senior College</w:t>
            </w:r>
          </w:p>
        </w:tc>
      </w:tr>
      <w:tr w:rsidR="00E53948" w:rsidRPr="00E53948" w14:paraId="1AD3C0B2" w14:textId="77777777" w:rsidTr="00E53948">
        <w:trPr>
          <w:cantSplit/>
          <w:trHeight w:val="221"/>
        </w:trPr>
        <w:tc>
          <w:tcPr>
            <w:tcW w:w="2664" w:type="dxa"/>
            <w:tcBorders>
              <w:top w:val="nil"/>
              <w:left w:val="nil"/>
              <w:bottom w:val="nil"/>
              <w:right w:val="nil"/>
            </w:tcBorders>
            <w:shd w:val="clear" w:color="auto" w:fill="auto"/>
          </w:tcPr>
          <w:p w14:paraId="21D8E678" w14:textId="47042C55" w:rsidR="0018167E" w:rsidRPr="00E53948" w:rsidRDefault="0018167E" w:rsidP="00B25CCF">
            <w:pPr>
              <w:spacing w:before="60" w:after="0"/>
              <w:rPr>
                <w:rFonts w:cs="Arial"/>
                <w:b/>
              </w:rPr>
            </w:pPr>
            <w:r w:rsidRPr="00E53948">
              <w:rPr>
                <w:rFonts w:eastAsia="Times New Roman" w:cs="Calibri"/>
                <w:lang w:eastAsia="en-AU"/>
              </w:rPr>
              <w:t>Shania Armstrong</w:t>
            </w:r>
          </w:p>
        </w:tc>
        <w:tc>
          <w:tcPr>
            <w:tcW w:w="3827" w:type="dxa"/>
            <w:tcBorders>
              <w:top w:val="nil"/>
              <w:left w:val="nil"/>
              <w:bottom w:val="nil"/>
              <w:right w:val="nil"/>
            </w:tcBorders>
            <w:shd w:val="clear" w:color="auto" w:fill="auto"/>
          </w:tcPr>
          <w:p w14:paraId="190E3DF9" w14:textId="57A1DEA0" w:rsidR="0018167E" w:rsidRPr="00E53948" w:rsidRDefault="0018167E" w:rsidP="00B25CCF">
            <w:pPr>
              <w:spacing w:before="60" w:after="0"/>
              <w:rPr>
                <w:rFonts w:cs="Arial"/>
              </w:rPr>
            </w:pPr>
            <w:r w:rsidRPr="00E53948">
              <w:rPr>
                <w:rFonts w:eastAsia="Times New Roman" w:cs="Calibri"/>
                <w:lang w:eastAsia="en-AU"/>
              </w:rPr>
              <w:t>Additional Language - Arrernte</w:t>
            </w:r>
          </w:p>
        </w:tc>
        <w:tc>
          <w:tcPr>
            <w:tcW w:w="3260" w:type="dxa"/>
            <w:tcBorders>
              <w:top w:val="nil"/>
              <w:left w:val="nil"/>
              <w:bottom w:val="nil"/>
              <w:right w:val="nil"/>
            </w:tcBorders>
            <w:shd w:val="clear" w:color="auto" w:fill="auto"/>
          </w:tcPr>
          <w:p w14:paraId="526C2BA8" w14:textId="14872C92" w:rsidR="0018167E" w:rsidRPr="00E53948" w:rsidRDefault="0018167E" w:rsidP="00B25CCF">
            <w:pPr>
              <w:spacing w:before="60" w:after="0"/>
              <w:rPr>
                <w:rFonts w:cs="Arial"/>
              </w:rPr>
            </w:pPr>
            <w:r w:rsidRPr="00E53948">
              <w:rPr>
                <w:rFonts w:eastAsia="Times New Roman" w:cs="Calibri"/>
                <w:lang w:eastAsia="en-AU"/>
              </w:rPr>
              <w:t>Centralian Senior College</w:t>
            </w:r>
          </w:p>
        </w:tc>
      </w:tr>
      <w:tr w:rsidR="00E53948" w:rsidRPr="00E53948" w14:paraId="0728A103" w14:textId="77777777" w:rsidTr="00E53948">
        <w:trPr>
          <w:cantSplit/>
          <w:trHeight w:val="221"/>
        </w:trPr>
        <w:tc>
          <w:tcPr>
            <w:tcW w:w="2664" w:type="dxa"/>
            <w:tcBorders>
              <w:top w:val="nil"/>
              <w:left w:val="nil"/>
              <w:bottom w:val="nil"/>
              <w:right w:val="nil"/>
            </w:tcBorders>
            <w:shd w:val="clear" w:color="auto" w:fill="auto"/>
          </w:tcPr>
          <w:p w14:paraId="48943F62" w14:textId="0C23FCDB" w:rsidR="0018167E" w:rsidRPr="00E53948" w:rsidRDefault="0018167E" w:rsidP="00B25CCF">
            <w:pPr>
              <w:spacing w:before="60" w:after="0"/>
              <w:rPr>
                <w:rFonts w:cs="Arial"/>
                <w:b/>
              </w:rPr>
            </w:pPr>
            <w:r w:rsidRPr="00E53948">
              <w:rPr>
                <w:rFonts w:eastAsia="Times New Roman" w:cs="Calibri"/>
                <w:lang w:eastAsia="en-AU"/>
              </w:rPr>
              <w:t>Madeleine Barling</w:t>
            </w:r>
          </w:p>
        </w:tc>
        <w:tc>
          <w:tcPr>
            <w:tcW w:w="3827" w:type="dxa"/>
            <w:tcBorders>
              <w:top w:val="nil"/>
              <w:left w:val="nil"/>
              <w:bottom w:val="nil"/>
              <w:right w:val="nil"/>
            </w:tcBorders>
            <w:shd w:val="clear" w:color="auto" w:fill="auto"/>
          </w:tcPr>
          <w:p w14:paraId="7A5080D1" w14:textId="62546E35" w:rsidR="0018167E" w:rsidRPr="00E53948" w:rsidRDefault="0018167E" w:rsidP="00B25CCF">
            <w:pPr>
              <w:spacing w:before="60" w:after="0"/>
              <w:rPr>
                <w:rFonts w:cs="Arial"/>
              </w:rPr>
            </w:pPr>
            <w:r w:rsidRPr="00E53948">
              <w:rPr>
                <w:rFonts w:eastAsia="Times New Roman" w:cs="Calibri"/>
                <w:lang w:eastAsia="en-AU"/>
              </w:rPr>
              <w:t>Women's Studies</w:t>
            </w:r>
          </w:p>
        </w:tc>
        <w:tc>
          <w:tcPr>
            <w:tcW w:w="3260" w:type="dxa"/>
            <w:tcBorders>
              <w:top w:val="nil"/>
              <w:left w:val="nil"/>
              <w:bottom w:val="nil"/>
              <w:right w:val="nil"/>
            </w:tcBorders>
            <w:shd w:val="clear" w:color="auto" w:fill="auto"/>
          </w:tcPr>
          <w:p w14:paraId="7D6AD98B" w14:textId="20C5ABA4"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2F18983C" w14:textId="77777777" w:rsidTr="00E53948">
        <w:trPr>
          <w:cantSplit/>
          <w:trHeight w:val="344"/>
        </w:trPr>
        <w:tc>
          <w:tcPr>
            <w:tcW w:w="2664" w:type="dxa"/>
            <w:tcBorders>
              <w:top w:val="nil"/>
              <w:left w:val="nil"/>
              <w:bottom w:val="nil"/>
              <w:right w:val="nil"/>
            </w:tcBorders>
            <w:shd w:val="clear" w:color="auto" w:fill="auto"/>
          </w:tcPr>
          <w:p w14:paraId="3CB598C7" w14:textId="6042CD20" w:rsidR="0018167E" w:rsidRPr="00E53948" w:rsidRDefault="0018167E" w:rsidP="00B25CCF">
            <w:pPr>
              <w:spacing w:before="60" w:after="0"/>
              <w:rPr>
                <w:rFonts w:eastAsia="Times New Roman" w:cs="Calibri"/>
                <w:lang w:eastAsia="en-AU"/>
              </w:rPr>
            </w:pPr>
            <w:r w:rsidRPr="00E53948">
              <w:rPr>
                <w:rFonts w:eastAsia="Times New Roman" w:cs="Calibri"/>
                <w:lang w:eastAsia="en-AU"/>
              </w:rPr>
              <w:t>Nyah Brown</w:t>
            </w:r>
          </w:p>
        </w:tc>
        <w:tc>
          <w:tcPr>
            <w:tcW w:w="3827" w:type="dxa"/>
            <w:tcBorders>
              <w:top w:val="nil"/>
              <w:left w:val="nil"/>
              <w:bottom w:val="nil"/>
              <w:right w:val="nil"/>
            </w:tcBorders>
            <w:shd w:val="clear" w:color="auto" w:fill="auto"/>
          </w:tcPr>
          <w:p w14:paraId="1DB2D5F9" w14:textId="2687E1A1" w:rsidR="0018167E" w:rsidRPr="00E53948" w:rsidRDefault="0018167E" w:rsidP="00B25CCF">
            <w:pPr>
              <w:spacing w:before="60" w:after="0"/>
              <w:rPr>
                <w:rFonts w:cs="Arial"/>
              </w:rPr>
            </w:pPr>
            <w:r w:rsidRPr="00E53948">
              <w:rPr>
                <w:rFonts w:eastAsia="Times New Roman" w:cs="Calibri"/>
                <w:lang w:eastAsia="en-AU"/>
              </w:rPr>
              <w:t>Digital Communication Solutions</w:t>
            </w:r>
          </w:p>
        </w:tc>
        <w:tc>
          <w:tcPr>
            <w:tcW w:w="3260" w:type="dxa"/>
            <w:tcBorders>
              <w:top w:val="nil"/>
              <w:left w:val="nil"/>
              <w:bottom w:val="nil"/>
              <w:right w:val="nil"/>
            </w:tcBorders>
            <w:shd w:val="clear" w:color="auto" w:fill="auto"/>
          </w:tcPr>
          <w:p w14:paraId="70C77677" w14:textId="5A567ACF"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2AFF1260" w14:textId="77777777" w:rsidTr="00E53948">
        <w:trPr>
          <w:cantSplit/>
          <w:trHeight w:val="221"/>
        </w:trPr>
        <w:tc>
          <w:tcPr>
            <w:tcW w:w="2664" w:type="dxa"/>
            <w:tcBorders>
              <w:top w:val="nil"/>
              <w:left w:val="nil"/>
              <w:bottom w:val="nil"/>
              <w:right w:val="nil"/>
            </w:tcBorders>
            <w:shd w:val="clear" w:color="auto" w:fill="auto"/>
          </w:tcPr>
          <w:p w14:paraId="5D9509F1" w14:textId="10397153" w:rsidR="0018167E" w:rsidRPr="00E53948" w:rsidRDefault="0018167E" w:rsidP="00B25CCF">
            <w:pPr>
              <w:spacing w:before="60" w:after="0"/>
              <w:rPr>
                <w:rFonts w:cs="Arial"/>
                <w:b/>
              </w:rPr>
            </w:pPr>
            <w:r w:rsidRPr="00E53948">
              <w:rPr>
                <w:rFonts w:eastAsia="Times New Roman" w:cs="Calibri"/>
                <w:lang w:eastAsia="en-AU"/>
              </w:rPr>
              <w:t>Laura Chapman</w:t>
            </w:r>
          </w:p>
        </w:tc>
        <w:tc>
          <w:tcPr>
            <w:tcW w:w="3827" w:type="dxa"/>
            <w:tcBorders>
              <w:top w:val="nil"/>
              <w:left w:val="nil"/>
              <w:bottom w:val="nil"/>
              <w:right w:val="nil"/>
            </w:tcBorders>
            <w:shd w:val="clear" w:color="auto" w:fill="auto"/>
          </w:tcPr>
          <w:p w14:paraId="39AB3BB7" w14:textId="4E083C0B" w:rsidR="0018167E" w:rsidRPr="00E53948" w:rsidRDefault="0018167E" w:rsidP="00B25CCF">
            <w:pPr>
              <w:spacing w:before="60" w:after="0"/>
              <w:rPr>
                <w:rFonts w:cs="Arial"/>
              </w:rPr>
            </w:pPr>
            <w:r w:rsidRPr="00E53948">
              <w:rPr>
                <w:rFonts w:eastAsia="Times New Roman" w:cs="Calibri"/>
                <w:lang w:eastAsia="en-AU"/>
              </w:rPr>
              <w:t>Biology</w:t>
            </w:r>
            <w:r w:rsidR="000E426D">
              <w:rPr>
                <w:rFonts w:eastAsia="Times New Roman" w:cs="Calibri"/>
                <w:lang w:eastAsia="en-AU"/>
              </w:rPr>
              <w:t>, Chemistry, Physics and Mathematical Methods</w:t>
            </w:r>
          </w:p>
        </w:tc>
        <w:tc>
          <w:tcPr>
            <w:tcW w:w="3260" w:type="dxa"/>
            <w:tcBorders>
              <w:top w:val="nil"/>
              <w:left w:val="nil"/>
              <w:bottom w:val="nil"/>
              <w:right w:val="nil"/>
            </w:tcBorders>
            <w:shd w:val="clear" w:color="auto" w:fill="auto"/>
          </w:tcPr>
          <w:p w14:paraId="791EBB29" w14:textId="42B234EF"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1A9E2E9A" w14:textId="77777777" w:rsidTr="0018167E">
        <w:trPr>
          <w:cantSplit/>
          <w:trHeight w:val="221"/>
        </w:trPr>
        <w:tc>
          <w:tcPr>
            <w:tcW w:w="2664" w:type="dxa"/>
            <w:tcBorders>
              <w:top w:val="nil"/>
              <w:left w:val="nil"/>
              <w:bottom w:val="nil"/>
              <w:right w:val="nil"/>
            </w:tcBorders>
            <w:shd w:val="clear" w:color="auto" w:fill="auto"/>
          </w:tcPr>
          <w:p w14:paraId="0F6F93B8" w14:textId="32DA690A" w:rsidR="0018167E" w:rsidRPr="00E53948" w:rsidRDefault="0018167E" w:rsidP="00B25CCF">
            <w:pPr>
              <w:spacing w:before="60" w:after="0"/>
              <w:rPr>
                <w:rFonts w:cs="Arial"/>
              </w:rPr>
            </w:pPr>
            <w:r w:rsidRPr="00E53948">
              <w:rPr>
                <w:rFonts w:eastAsia="Times New Roman" w:cs="Calibri"/>
                <w:lang w:eastAsia="en-AU"/>
              </w:rPr>
              <w:t>Zephyr Davis</w:t>
            </w:r>
          </w:p>
        </w:tc>
        <w:tc>
          <w:tcPr>
            <w:tcW w:w="3827" w:type="dxa"/>
            <w:tcBorders>
              <w:top w:val="nil"/>
              <w:left w:val="nil"/>
              <w:bottom w:val="nil"/>
              <w:right w:val="nil"/>
            </w:tcBorders>
            <w:shd w:val="clear" w:color="auto" w:fill="auto"/>
          </w:tcPr>
          <w:p w14:paraId="4682A8F9" w14:textId="4C27C476" w:rsidR="0018167E" w:rsidRPr="00E53948" w:rsidRDefault="0018167E" w:rsidP="00B25CCF">
            <w:pPr>
              <w:spacing w:before="60" w:after="0"/>
              <w:rPr>
                <w:rFonts w:cs="Arial"/>
              </w:rPr>
            </w:pPr>
            <w:r w:rsidRPr="00E53948">
              <w:rPr>
                <w:rFonts w:eastAsia="Times New Roman" w:cs="Calibri"/>
                <w:lang w:eastAsia="en-AU"/>
              </w:rPr>
              <w:t>Visual Arts - Art</w:t>
            </w:r>
          </w:p>
        </w:tc>
        <w:tc>
          <w:tcPr>
            <w:tcW w:w="3260" w:type="dxa"/>
            <w:tcBorders>
              <w:top w:val="nil"/>
              <w:left w:val="nil"/>
              <w:bottom w:val="nil"/>
              <w:right w:val="nil"/>
            </w:tcBorders>
            <w:shd w:val="clear" w:color="auto" w:fill="auto"/>
          </w:tcPr>
          <w:p w14:paraId="1D993BF7" w14:textId="34751D0D"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3C4F0C4C" w14:textId="77777777" w:rsidTr="0018167E">
        <w:trPr>
          <w:cantSplit/>
          <w:trHeight w:val="221"/>
        </w:trPr>
        <w:tc>
          <w:tcPr>
            <w:tcW w:w="2664" w:type="dxa"/>
            <w:tcBorders>
              <w:top w:val="nil"/>
              <w:left w:val="nil"/>
              <w:bottom w:val="nil"/>
              <w:right w:val="nil"/>
            </w:tcBorders>
            <w:shd w:val="clear" w:color="auto" w:fill="auto"/>
          </w:tcPr>
          <w:p w14:paraId="416E8271" w14:textId="530CDB54" w:rsidR="0018167E" w:rsidRPr="00E53948" w:rsidRDefault="0018167E" w:rsidP="00B25CCF">
            <w:pPr>
              <w:spacing w:before="60" w:after="0"/>
              <w:rPr>
                <w:rFonts w:cs="Arial"/>
                <w:b/>
              </w:rPr>
            </w:pPr>
            <w:r w:rsidRPr="00E53948">
              <w:rPr>
                <w:rFonts w:eastAsia="Times New Roman" w:cs="Calibri"/>
                <w:lang w:eastAsia="en-AU"/>
              </w:rPr>
              <w:t>Laurence Delin</w:t>
            </w:r>
          </w:p>
        </w:tc>
        <w:tc>
          <w:tcPr>
            <w:tcW w:w="3827" w:type="dxa"/>
            <w:tcBorders>
              <w:top w:val="nil"/>
              <w:left w:val="nil"/>
              <w:bottom w:val="nil"/>
              <w:right w:val="nil"/>
            </w:tcBorders>
            <w:shd w:val="clear" w:color="auto" w:fill="auto"/>
          </w:tcPr>
          <w:p w14:paraId="478F013E" w14:textId="619E2EF1" w:rsidR="0018167E" w:rsidRPr="00E53948" w:rsidRDefault="0018167E" w:rsidP="00B25CCF">
            <w:pPr>
              <w:spacing w:before="60" w:after="0"/>
              <w:rPr>
                <w:rFonts w:cs="Arial"/>
              </w:rPr>
            </w:pPr>
            <w:r w:rsidRPr="00E53948">
              <w:rPr>
                <w:rFonts w:eastAsia="Times New Roman" w:cs="Calibri"/>
                <w:lang w:eastAsia="en-AU"/>
              </w:rPr>
              <w:t>Foods and the Community</w:t>
            </w:r>
          </w:p>
        </w:tc>
        <w:tc>
          <w:tcPr>
            <w:tcW w:w="3260" w:type="dxa"/>
            <w:tcBorders>
              <w:top w:val="nil"/>
              <w:left w:val="nil"/>
              <w:bottom w:val="nil"/>
              <w:right w:val="nil"/>
            </w:tcBorders>
            <w:shd w:val="clear" w:color="auto" w:fill="auto"/>
          </w:tcPr>
          <w:p w14:paraId="542F7958" w14:textId="0BE84A67"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77CF0D1C" w14:textId="77777777" w:rsidTr="0018167E">
        <w:trPr>
          <w:cantSplit/>
          <w:trHeight w:val="221"/>
        </w:trPr>
        <w:tc>
          <w:tcPr>
            <w:tcW w:w="2664" w:type="dxa"/>
            <w:tcBorders>
              <w:top w:val="nil"/>
              <w:left w:val="nil"/>
              <w:bottom w:val="nil"/>
              <w:right w:val="nil"/>
            </w:tcBorders>
            <w:shd w:val="clear" w:color="auto" w:fill="auto"/>
          </w:tcPr>
          <w:p w14:paraId="3F978598" w14:textId="06EA37CB" w:rsidR="0018167E" w:rsidRPr="00E53948" w:rsidRDefault="0018167E" w:rsidP="00B25CCF">
            <w:pPr>
              <w:spacing w:before="60" w:after="0"/>
              <w:rPr>
                <w:rFonts w:cs="Arial"/>
                <w:b/>
              </w:rPr>
            </w:pPr>
            <w:r w:rsidRPr="00E53948">
              <w:rPr>
                <w:rFonts w:eastAsia="Times New Roman" w:cs="Calibri"/>
                <w:lang w:eastAsia="en-AU"/>
              </w:rPr>
              <w:t>Eihab Ibrahim</w:t>
            </w:r>
          </w:p>
        </w:tc>
        <w:tc>
          <w:tcPr>
            <w:tcW w:w="3827" w:type="dxa"/>
            <w:tcBorders>
              <w:top w:val="nil"/>
              <w:left w:val="nil"/>
              <w:bottom w:val="nil"/>
              <w:right w:val="nil"/>
            </w:tcBorders>
            <w:shd w:val="clear" w:color="auto" w:fill="auto"/>
          </w:tcPr>
          <w:p w14:paraId="32ECE4B9" w14:textId="7F7869D7" w:rsidR="0018167E" w:rsidRPr="00E53948" w:rsidRDefault="0018167E" w:rsidP="00B25CCF">
            <w:pPr>
              <w:spacing w:before="60" w:after="0"/>
              <w:rPr>
                <w:rFonts w:cs="Arial"/>
              </w:rPr>
            </w:pPr>
            <w:r w:rsidRPr="00E53948">
              <w:rPr>
                <w:rFonts w:eastAsia="Times New Roman" w:cs="Calibri"/>
                <w:lang w:eastAsia="en-AU"/>
              </w:rPr>
              <w:t>Scientific Studies</w:t>
            </w:r>
          </w:p>
        </w:tc>
        <w:tc>
          <w:tcPr>
            <w:tcW w:w="3260" w:type="dxa"/>
            <w:tcBorders>
              <w:top w:val="nil"/>
              <w:left w:val="nil"/>
              <w:bottom w:val="nil"/>
              <w:right w:val="nil"/>
            </w:tcBorders>
            <w:shd w:val="clear" w:color="auto" w:fill="auto"/>
          </w:tcPr>
          <w:p w14:paraId="450F5224" w14:textId="697AFA40"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278D1400" w14:textId="77777777" w:rsidTr="0018167E">
        <w:trPr>
          <w:cantSplit/>
          <w:trHeight w:val="221"/>
        </w:trPr>
        <w:tc>
          <w:tcPr>
            <w:tcW w:w="2664" w:type="dxa"/>
            <w:tcBorders>
              <w:top w:val="nil"/>
              <w:left w:val="nil"/>
              <w:bottom w:val="nil"/>
              <w:right w:val="nil"/>
            </w:tcBorders>
            <w:shd w:val="clear" w:color="auto" w:fill="auto"/>
          </w:tcPr>
          <w:p w14:paraId="5D36E9CD" w14:textId="459B2990" w:rsidR="0018167E" w:rsidRPr="00E53948" w:rsidRDefault="0018167E" w:rsidP="00B25CCF">
            <w:pPr>
              <w:spacing w:before="60" w:after="0"/>
              <w:rPr>
                <w:rFonts w:cs="Arial"/>
                <w:b/>
              </w:rPr>
            </w:pPr>
            <w:r w:rsidRPr="00E53948">
              <w:rPr>
                <w:rFonts w:eastAsia="Times New Roman" w:cs="Calibri"/>
                <w:lang w:eastAsia="en-AU"/>
              </w:rPr>
              <w:t>Pamila Jayawardhana</w:t>
            </w:r>
          </w:p>
        </w:tc>
        <w:tc>
          <w:tcPr>
            <w:tcW w:w="3827" w:type="dxa"/>
            <w:tcBorders>
              <w:top w:val="nil"/>
              <w:left w:val="nil"/>
              <w:bottom w:val="nil"/>
              <w:right w:val="nil"/>
            </w:tcBorders>
            <w:shd w:val="clear" w:color="auto" w:fill="auto"/>
          </w:tcPr>
          <w:p w14:paraId="1EB4366A" w14:textId="04EADA2C" w:rsidR="0018167E" w:rsidRPr="00E53948" w:rsidRDefault="0018167E" w:rsidP="00B25CCF">
            <w:pPr>
              <w:spacing w:before="60" w:after="0"/>
              <w:rPr>
                <w:rFonts w:cs="Arial"/>
              </w:rPr>
            </w:pPr>
            <w:r w:rsidRPr="00E53948">
              <w:rPr>
                <w:rFonts w:eastAsia="Times New Roman" w:cs="Calibri"/>
                <w:lang w:eastAsia="en-AU"/>
              </w:rPr>
              <w:t>Digital Communication Solutions</w:t>
            </w:r>
          </w:p>
        </w:tc>
        <w:tc>
          <w:tcPr>
            <w:tcW w:w="3260" w:type="dxa"/>
            <w:tcBorders>
              <w:top w:val="nil"/>
              <w:left w:val="nil"/>
              <w:bottom w:val="nil"/>
              <w:right w:val="nil"/>
            </w:tcBorders>
            <w:shd w:val="clear" w:color="auto" w:fill="auto"/>
          </w:tcPr>
          <w:p w14:paraId="02984B4A" w14:textId="2DDF693B"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0E6569B7" w14:textId="77777777" w:rsidTr="0018167E">
        <w:trPr>
          <w:cantSplit/>
          <w:trHeight w:val="331"/>
        </w:trPr>
        <w:tc>
          <w:tcPr>
            <w:tcW w:w="2664" w:type="dxa"/>
            <w:tcBorders>
              <w:top w:val="nil"/>
              <w:left w:val="nil"/>
              <w:bottom w:val="nil"/>
              <w:right w:val="nil"/>
            </w:tcBorders>
            <w:shd w:val="clear" w:color="auto" w:fill="auto"/>
          </w:tcPr>
          <w:p w14:paraId="6A450DBB" w14:textId="51436C7A" w:rsidR="0018167E" w:rsidRPr="00E53948" w:rsidRDefault="0018167E" w:rsidP="00B25CCF">
            <w:pPr>
              <w:spacing w:before="60" w:after="0"/>
              <w:rPr>
                <w:rFonts w:cs="Arial"/>
              </w:rPr>
            </w:pPr>
            <w:r w:rsidRPr="00E53948">
              <w:rPr>
                <w:rFonts w:eastAsia="Times New Roman" w:cs="Calibri"/>
                <w:lang w:eastAsia="en-AU"/>
              </w:rPr>
              <w:t>Vaikaran Kirunthikaran</w:t>
            </w:r>
          </w:p>
        </w:tc>
        <w:tc>
          <w:tcPr>
            <w:tcW w:w="3827" w:type="dxa"/>
            <w:tcBorders>
              <w:top w:val="nil"/>
              <w:left w:val="nil"/>
              <w:bottom w:val="nil"/>
              <w:right w:val="nil"/>
            </w:tcBorders>
            <w:shd w:val="clear" w:color="auto" w:fill="auto"/>
          </w:tcPr>
          <w:p w14:paraId="762CA595" w14:textId="32A59488" w:rsidR="0018167E" w:rsidRPr="00E53948" w:rsidRDefault="0018167E" w:rsidP="00B25CCF">
            <w:pPr>
              <w:spacing w:before="60" w:after="0"/>
              <w:rPr>
                <w:rFonts w:cs="Arial"/>
              </w:rPr>
            </w:pPr>
            <w:r w:rsidRPr="00E53948">
              <w:rPr>
                <w:rFonts w:eastAsia="Times New Roman" w:cs="Calibri"/>
                <w:lang w:eastAsia="en-AU"/>
              </w:rPr>
              <w:t>English as an Additional Language</w:t>
            </w:r>
          </w:p>
        </w:tc>
        <w:tc>
          <w:tcPr>
            <w:tcW w:w="3260" w:type="dxa"/>
            <w:tcBorders>
              <w:top w:val="nil"/>
              <w:left w:val="nil"/>
              <w:bottom w:val="nil"/>
              <w:right w:val="nil"/>
            </w:tcBorders>
            <w:shd w:val="clear" w:color="auto" w:fill="auto"/>
          </w:tcPr>
          <w:p w14:paraId="29D93F7D" w14:textId="6ED4B933"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56AA0583" w14:textId="77777777" w:rsidTr="0018167E">
        <w:trPr>
          <w:cantSplit/>
          <w:trHeight w:val="221"/>
        </w:trPr>
        <w:tc>
          <w:tcPr>
            <w:tcW w:w="2664" w:type="dxa"/>
            <w:tcBorders>
              <w:top w:val="nil"/>
              <w:left w:val="nil"/>
              <w:bottom w:val="nil"/>
              <w:right w:val="nil"/>
            </w:tcBorders>
            <w:shd w:val="clear" w:color="auto" w:fill="auto"/>
          </w:tcPr>
          <w:p w14:paraId="63955A02" w14:textId="533169FA" w:rsidR="0018167E" w:rsidRPr="00E53948" w:rsidRDefault="0018167E" w:rsidP="00B25CCF">
            <w:pPr>
              <w:spacing w:before="60" w:after="0"/>
              <w:rPr>
                <w:rFonts w:cs="Arial"/>
                <w:b/>
              </w:rPr>
            </w:pPr>
            <w:r w:rsidRPr="00E53948">
              <w:rPr>
                <w:rFonts w:eastAsia="Times New Roman" w:cs="Calibri"/>
                <w:lang w:eastAsia="en-AU"/>
              </w:rPr>
              <w:t>Aryan Kumar</w:t>
            </w:r>
          </w:p>
        </w:tc>
        <w:tc>
          <w:tcPr>
            <w:tcW w:w="3827" w:type="dxa"/>
            <w:tcBorders>
              <w:top w:val="nil"/>
              <w:left w:val="nil"/>
              <w:bottom w:val="nil"/>
              <w:right w:val="nil"/>
            </w:tcBorders>
            <w:shd w:val="clear" w:color="auto" w:fill="auto"/>
          </w:tcPr>
          <w:p w14:paraId="73AAF855" w14:textId="53DF3DAB" w:rsidR="0018167E" w:rsidRPr="00E53948" w:rsidRDefault="0018167E" w:rsidP="00B25CCF">
            <w:pPr>
              <w:spacing w:before="60" w:after="0"/>
              <w:rPr>
                <w:rFonts w:cs="Arial"/>
              </w:rPr>
            </w:pPr>
            <w:r w:rsidRPr="00E53948">
              <w:rPr>
                <w:rFonts w:eastAsia="Times New Roman" w:cs="Calibri"/>
                <w:lang w:eastAsia="en-AU"/>
              </w:rPr>
              <w:t>Digital Communication Solutions</w:t>
            </w:r>
          </w:p>
        </w:tc>
        <w:tc>
          <w:tcPr>
            <w:tcW w:w="3260" w:type="dxa"/>
            <w:tcBorders>
              <w:top w:val="nil"/>
              <w:left w:val="nil"/>
              <w:bottom w:val="nil"/>
              <w:right w:val="nil"/>
            </w:tcBorders>
            <w:shd w:val="clear" w:color="auto" w:fill="auto"/>
          </w:tcPr>
          <w:p w14:paraId="0105CD85" w14:textId="71D1BF47"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268237E8" w14:textId="77777777" w:rsidTr="0018167E">
        <w:trPr>
          <w:cantSplit/>
          <w:trHeight w:val="221"/>
        </w:trPr>
        <w:tc>
          <w:tcPr>
            <w:tcW w:w="2664" w:type="dxa"/>
            <w:tcBorders>
              <w:top w:val="nil"/>
              <w:left w:val="nil"/>
              <w:bottom w:val="nil"/>
              <w:right w:val="nil"/>
            </w:tcBorders>
            <w:shd w:val="clear" w:color="auto" w:fill="auto"/>
          </w:tcPr>
          <w:p w14:paraId="53A25426" w14:textId="7F4E4F5B" w:rsidR="0018167E" w:rsidRPr="00E53948" w:rsidRDefault="0018167E" w:rsidP="00B25CCF">
            <w:pPr>
              <w:spacing w:before="60" w:after="0"/>
              <w:rPr>
                <w:rFonts w:cs="Arial"/>
                <w:b/>
              </w:rPr>
            </w:pPr>
            <w:r w:rsidRPr="00E53948">
              <w:rPr>
                <w:rFonts w:eastAsia="Times New Roman" w:cs="Calibri"/>
                <w:lang w:eastAsia="en-AU"/>
              </w:rPr>
              <w:t>Hannah Kwon</w:t>
            </w:r>
          </w:p>
        </w:tc>
        <w:tc>
          <w:tcPr>
            <w:tcW w:w="3827" w:type="dxa"/>
            <w:tcBorders>
              <w:top w:val="nil"/>
              <w:left w:val="nil"/>
              <w:bottom w:val="nil"/>
              <w:right w:val="nil"/>
            </w:tcBorders>
            <w:shd w:val="clear" w:color="auto" w:fill="auto"/>
          </w:tcPr>
          <w:p w14:paraId="158307C7" w14:textId="5DF28C33" w:rsidR="0018167E" w:rsidRPr="00E53948" w:rsidRDefault="0018167E" w:rsidP="00B25CCF">
            <w:pPr>
              <w:spacing w:before="60" w:after="0"/>
              <w:rPr>
                <w:rFonts w:cs="Arial"/>
              </w:rPr>
            </w:pPr>
            <w:r w:rsidRPr="00E53948">
              <w:rPr>
                <w:rFonts w:eastAsia="Times New Roman" w:cs="Calibri"/>
                <w:lang w:eastAsia="en-AU"/>
              </w:rPr>
              <w:t>Mathematical Methods</w:t>
            </w:r>
          </w:p>
        </w:tc>
        <w:tc>
          <w:tcPr>
            <w:tcW w:w="3260" w:type="dxa"/>
            <w:tcBorders>
              <w:top w:val="nil"/>
              <w:left w:val="nil"/>
              <w:bottom w:val="nil"/>
              <w:right w:val="nil"/>
            </w:tcBorders>
            <w:shd w:val="clear" w:color="auto" w:fill="auto"/>
          </w:tcPr>
          <w:p w14:paraId="5ECE2C31" w14:textId="16A3FA69"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63918EF5" w14:textId="77777777" w:rsidTr="0018167E">
        <w:trPr>
          <w:cantSplit/>
          <w:trHeight w:val="221"/>
        </w:trPr>
        <w:tc>
          <w:tcPr>
            <w:tcW w:w="2664" w:type="dxa"/>
            <w:tcBorders>
              <w:top w:val="nil"/>
              <w:left w:val="nil"/>
              <w:bottom w:val="nil"/>
              <w:right w:val="nil"/>
            </w:tcBorders>
            <w:shd w:val="clear" w:color="auto" w:fill="auto"/>
          </w:tcPr>
          <w:p w14:paraId="6CA78C88" w14:textId="1BFB8F4A" w:rsidR="0018167E" w:rsidRPr="00E53948" w:rsidRDefault="0018167E" w:rsidP="00B25CCF">
            <w:pPr>
              <w:spacing w:before="60" w:after="0"/>
              <w:rPr>
                <w:rFonts w:cs="Arial"/>
                <w:b/>
              </w:rPr>
            </w:pPr>
            <w:r w:rsidRPr="00E53948">
              <w:rPr>
                <w:rFonts w:eastAsia="Times New Roman" w:cs="Calibri"/>
                <w:lang w:eastAsia="en-AU"/>
              </w:rPr>
              <w:t>Georgia Kyranis</w:t>
            </w:r>
          </w:p>
        </w:tc>
        <w:tc>
          <w:tcPr>
            <w:tcW w:w="3827" w:type="dxa"/>
            <w:tcBorders>
              <w:top w:val="nil"/>
              <w:left w:val="nil"/>
              <w:bottom w:val="nil"/>
              <w:right w:val="nil"/>
            </w:tcBorders>
            <w:shd w:val="clear" w:color="auto" w:fill="auto"/>
          </w:tcPr>
          <w:p w14:paraId="72C721A8" w14:textId="453D779F" w:rsidR="0018167E" w:rsidRPr="00E53948" w:rsidRDefault="0018167E" w:rsidP="00B25CCF">
            <w:pPr>
              <w:spacing w:before="60" w:after="0"/>
              <w:rPr>
                <w:rFonts w:cs="Arial"/>
              </w:rPr>
            </w:pPr>
            <w:r w:rsidRPr="00E53948">
              <w:rPr>
                <w:rFonts w:eastAsia="Times New Roman" w:cs="Calibri"/>
                <w:lang w:eastAsia="en-AU"/>
              </w:rPr>
              <w:t>Business Innovation</w:t>
            </w:r>
          </w:p>
        </w:tc>
        <w:tc>
          <w:tcPr>
            <w:tcW w:w="3260" w:type="dxa"/>
            <w:tcBorders>
              <w:top w:val="nil"/>
              <w:left w:val="nil"/>
              <w:bottom w:val="nil"/>
              <w:right w:val="nil"/>
            </w:tcBorders>
            <w:shd w:val="clear" w:color="auto" w:fill="auto"/>
          </w:tcPr>
          <w:p w14:paraId="5C632BBB" w14:textId="2BCA4C1D"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5794300C" w14:textId="77777777" w:rsidTr="0018167E">
        <w:trPr>
          <w:cantSplit/>
          <w:trHeight w:val="221"/>
        </w:trPr>
        <w:tc>
          <w:tcPr>
            <w:tcW w:w="2664" w:type="dxa"/>
            <w:tcBorders>
              <w:top w:val="nil"/>
              <w:left w:val="nil"/>
              <w:bottom w:val="nil"/>
              <w:right w:val="nil"/>
            </w:tcBorders>
            <w:shd w:val="clear" w:color="auto" w:fill="auto"/>
          </w:tcPr>
          <w:p w14:paraId="622627AA" w14:textId="62CC792A" w:rsidR="0018167E" w:rsidRPr="00E53948" w:rsidRDefault="0018167E" w:rsidP="00B25CCF">
            <w:pPr>
              <w:spacing w:before="60" w:after="0"/>
              <w:rPr>
                <w:rFonts w:cs="Arial"/>
                <w:b/>
              </w:rPr>
            </w:pPr>
            <w:r w:rsidRPr="00E53948">
              <w:rPr>
                <w:rFonts w:eastAsia="Times New Roman" w:cs="Calibri"/>
                <w:lang w:eastAsia="en-AU"/>
              </w:rPr>
              <w:t>Jarrod Li-Hunnam</w:t>
            </w:r>
          </w:p>
        </w:tc>
        <w:tc>
          <w:tcPr>
            <w:tcW w:w="3827" w:type="dxa"/>
            <w:tcBorders>
              <w:top w:val="nil"/>
              <w:left w:val="nil"/>
              <w:bottom w:val="nil"/>
              <w:right w:val="nil"/>
            </w:tcBorders>
            <w:shd w:val="clear" w:color="auto" w:fill="auto"/>
          </w:tcPr>
          <w:p w14:paraId="6CCC9CB7" w14:textId="7130C2E1" w:rsidR="0018167E" w:rsidRPr="00E53948" w:rsidRDefault="0018167E" w:rsidP="00B25CCF">
            <w:pPr>
              <w:spacing w:before="60" w:after="0"/>
              <w:rPr>
                <w:rFonts w:cs="Arial"/>
              </w:rPr>
            </w:pPr>
            <w:r w:rsidRPr="00E53948">
              <w:rPr>
                <w:rFonts w:eastAsia="Times New Roman" w:cs="Calibri"/>
                <w:lang w:eastAsia="en-AU"/>
              </w:rPr>
              <w:t>Mathematical Methods</w:t>
            </w:r>
          </w:p>
        </w:tc>
        <w:tc>
          <w:tcPr>
            <w:tcW w:w="3260" w:type="dxa"/>
            <w:tcBorders>
              <w:top w:val="nil"/>
              <w:left w:val="nil"/>
              <w:bottom w:val="nil"/>
              <w:right w:val="nil"/>
            </w:tcBorders>
            <w:shd w:val="clear" w:color="auto" w:fill="auto"/>
          </w:tcPr>
          <w:p w14:paraId="00A51145" w14:textId="0AD6B055"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52D57C4A" w14:textId="77777777" w:rsidTr="0018167E">
        <w:trPr>
          <w:cantSplit/>
          <w:trHeight w:val="221"/>
        </w:trPr>
        <w:tc>
          <w:tcPr>
            <w:tcW w:w="2664" w:type="dxa"/>
            <w:tcBorders>
              <w:top w:val="nil"/>
              <w:left w:val="nil"/>
              <w:bottom w:val="nil"/>
              <w:right w:val="nil"/>
            </w:tcBorders>
            <w:shd w:val="clear" w:color="auto" w:fill="auto"/>
          </w:tcPr>
          <w:p w14:paraId="6B042E19" w14:textId="11723D90" w:rsidR="0018167E" w:rsidRPr="00E53948" w:rsidRDefault="0018167E" w:rsidP="00B25CCF">
            <w:pPr>
              <w:spacing w:before="60" w:after="0"/>
              <w:rPr>
                <w:rFonts w:cs="Arial"/>
                <w:b/>
              </w:rPr>
            </w:pPr>
            <w:r w:rsidRPr="00E53948">
              <w:rPr>
                <w:rFonts w:eastAsia="Times New Roman" w:cs="Calibri"/>
                <w:lang w:eastAsia="en-AU"/>
              </w:rPr>
              <w:t>Brielle Longley</w:t>
            </w:r>
          </w:p>
        </w:tc>
        <w:tc>
          <w:tcPr>
            <w:tcW w:w="3827" w:type="dxa"/>
            <w:tcBorders>
              <w:top w:val="nil"/>
              <w:left w:val="nil"/>
              <w:bottom w:val="nil"/>
              <w:right w:val="nil"/>
            </w:tcBorders>
            <w:shd w:val="clear" w:color="auto" w:fill="auto"/>
          </w:tcPr>
          <w:p w14:paraId="1A697669" w14:textId="07401771" w:rsidR="0018167E" w:rsidRPr="00E53948" w:rsidRDefault="0018167E" w:rsidP="00B25CCF">
            <w:pPr>
              <w:spacing w:before="60" w:after="0"/>
              <w:rPr>
                <w:rFonts w:cs="Arial"/>
              </w:rPr>
            </w:pPr>
            <w:r w:rsidRPr="00E53948">
              <w:rPr>
                <w:rFonts w:eastAsia="Times New Roman" w:cs="Calibri"/>
                <w:lang w:eastAsia="en-AU"/>
              </w:rPr>
              <w:t>Modern History</w:t>
            </w:r>
          </w:p>
        </w:tc>
        <w:tc>
          <w:tcPr>
            <w:tcW w:w="3260" w:type="dxa"/>
            <w:tcBorders>
              <w:top w:val="nil"/>
              <w:left w:val="nil"/>
              <w:bottom w:val="nil"/>
              <w:right w:val="nil"/>
            </w:tcBorders>
            <w:shd w:val="clear" w:color="auto" w:fill="auto"/>
          </w:tcPr>
          <w:p w14:paraId="5AF06166" w14:textId="69375E68"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515B9481" w14:textId="77777777" w:rsidTr="0018167E">
        <w:trPr>
          <w:cantSplit/>
          <w:trHeight w:val="221"/>
        </w:trPr>
        <w:tc>
          <w:tcPr>
            <w:tcW w:w="2664" w:type="dxa"/>
            <w:tcBorders>
              <w:top w:val="nil"/>
              <w:left w:val="nil"/>
              <w:bottom w:val="nil"/>
              <w:right w:val="nil"/>
            </w:tcBorders>
            <w:shd w:val="clear" w:color="auto" w:fill="auto"/>
          </w:tcPr>
          <w:p w14:paraId="630E14D9" w14:textId="16D58A95" w:rsidR="0018167E" w:rsidRPr="00E53948" w:rsidRDefault="0018167E" w:rsidP="00B25CCF">
            <w:pPr>
              <w:spacing w:before="60" w:after="0"/>
              <w:rPr>
                <w:rFonts w:cs="Arial"/>
                <w:b/>
              </w:rPr>
            </w:pPr>
            <w:r w:rsidRPr="00E53948">
              <w:rPr>
                <w:rFonts w:eastAsia="Times New Roman" w:cs="Calibri"/>
                <w:lang w:eastAsia="en-AU"/>
              </w:rPr>
              <w:t>Francesca Pandini</w:t>
            </w:r>
          </w:p>
        </w:tc>
        <w:tc>
          <w:tcPr>
            <w:tcW w:w="3827" w:type="dxa"/>
            <w:tcBorders>
              <w:top w:val="nil"/>
              <w:left w:val="nil"/>
              <w:bottom w:val="nil"/>
              <w:right w:val="nil"/>
            </w:tcBorders>
            <w:shd w:val="clear" w:color="auto" w:fill="auto"/>
          </w:tcPr>
          <w:p w14:paraId="2E42AD3D" w14:textId="0654F4AF" w:rsidR="0018167E" w:rsidRPr="00E53948" w:rsidRDefault="0018167E" w:rsidP="00B25CCF">
            <w:pPr>
              <w:spacing w:before="60" w:after="0"/>
              <w:rPr>
                <w:rFonts w:cs="Arial"/>
              </w:rPr>
            </w:pPr>
            <w:r w:rsidRPr="00E53948">
              <w:rPr>
                <w:rFonts w:eastAsia="Times New Roman" w:cs="Calibri"/>
                <w:lang w:eastAsia="en-AU"/>
              </w:rPr>
              <w:t>Spanish (beginners)</w:t>
            </w:r>
          </w:p>
        </w:tc>
        <w:tc>
          <w:tcPr>
            <w:tcW w:w="3260" w:type="dxa"/>
            <w:tcBorders>
              <w:top w:val="nil"/>
              <w:left w:val="nil"/>
              <w:bottom w:val="nil"/>
              <w:right w:val="nil"/>
            </w:tcBorders>
            <w:shd w:val="clear" w:color="auto" w:fill="auto"/>
          </w:tcPr>
          <w:p w14:paraId="4EFCBFEC" w14:textId="0C2D9819"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324A80D2" w14:textId="77777777" w:rsidTr="0018167E">
        <w:trPr>
          <w:cantSplit/>
          <w:trHeight w:val="221"/>
        </w:trPr>
        <w:tc>
          <w:tcPr>
            <w:tcW w:w="2664" w:type="dxa"/>
            <w:tcBorders>
              <w:top w:val="nil"/>
              <w:left w:val="nil"/>
              <w:bottom w:val="nil"/>
              <w:right w:val="nil"/>
            </w:tcBorders>
            <w:shd w:val="clear" w:color="auto" w:fill="auto"/>
          </w:tcPr>
          <w:p w14:paraId="415CF58D" w14:textId="3A0DB755" w:rsidR="0018167E" w:rsidRPr="00E53948" w:rsidRDefault="0018167E" w:rsidP="00B25CCF">
            <w:pPr>
              <w:spacing w:before="60" w:after="0"/>
              <w:rPr>
                <w:rFonts w:cs="Arial"/>
                <w:b/>
              </w:rPr>
            </w:pPr>
            <w:r w:rsidRPr="00E53948">
              <w:rPr>
                <w:rFonts w:eastAsia="Times New Roman" w:cs="Calibri"/>
                <w:lang w:eastAsia="en-AU"/>
              </w:rPr>
              <w:t>Sami Quader</w:t>
            </w:r>
          </w:p>
        </w:tc>
        <w:tc>
          <w:tcPr>
            <w:tcW w:w="3827" w:type="dxa"/>
            <w:tcBorders>
              <w:top w:val="nil"/>
              <w:left w:val="nil"/>
              <w:bottom w:val="nil"/>
              <w:right w:val="nil"/>
            </w:tcBorders>
            <w:shd w:val="clear" w:color="auto" w:fill="auto"/>
          </w:tcPr>
          <w:p w14:paraId="2644F026" w14:textId="7CF628DB" w:rsidR="0018167E" w:rsidRPr="00E53948" w:rsidRDefault="0018167E" w:rsidP="00B25CCF">
            <w:pPr>
              <w:spacing w:before="60" w:after="0"/>
              <w:rPr>
                <w:rFonts w:cs="Arial"/>
              </w:rPr>
            </w:pPr>
            <w:r w:rsidRPr="00E53948">
              <w:rPr>
                <w:rFonts w:eastAsia="Times New Roman" w:cs="Calibri"/>
                <w:lang w:eastAsia="en-AU"/>
              </w:rPr>
              <w:t>Digital Communication Solutions</w:t>
            </w:r>
          </w:p>
        </w:tc>
        <w:tc>
          <w:tcPr>
            <w:tcW w:w="3260" w:type="dxa"/>
            <w:tcBorders>
              <w:top w:val="nil"/>
              <w:left w:val="nil"/>
              <w:bottom w:val="nil"/>
              <w:right w:val="nil"/>
            </w:tcBorders>
            <w:shd w:val="clear" w:color="auto" w:fill="auto"/>
          </w:tcPr>
          <w:p w14:paraId="3DBDB80C" w14:textId="4C30A22A"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37C94D40" w14:textId="77777777" w:rsidTr="0018167E">
        <w:trPr>
          <w:cantSplit/>
          <w:trHeight w:val="221"/>
        </w:trPr>
        <w:tc>
          <w:tcPr>
            <w:tcW w:w="2664" w:type="dxa"/>
            <w:tcBorders>
              <w:top w:val="nil"/>
              <w:left w:val="nil"/>
              <w:bottom w:val="nil"/>
              <w:right w:val="nil"/>
            </w:tcBorders>
            <w:shd w:val="clear" w:color="auto" w:fill="auto"/>
          </w:tcPr>
          <w:p w14:paraId="6F3CD7AC" w14:textId="54D5F644" w:rsidR="0018167E" w:rsidRPr="00E53948" w:rsidRDefault="0018167E" w:rsidP="00B25CCF">
            <w:pPr>
              <w:spacing w:before="60" w:after="0"/>
              <w:rPr>
                <w:rFonts w:cs="Arial"/>
                <w:b/>
              </w:rPr>
            </w:pPr>
            <w:r w:rsidRPr="00E53948">
              <w:rPr>
                <w:rFonts w:eastAsia="Times New Roman" w:cs="Calibri"/>
                <w:lang w:eastAsia="en-AU"/>
              </w:rPr>
              <w:t>Chi Khanh Tran</w:t>
            </w:r>
          </w:p>
        </w:tc>
        <w:tc>
          <w:tcPr>
            <w:tcW w:w="3827" w:type="dxa"/>
            <w:tcBorders>
              <w:top w:val="nil"/>
              <w:left w:val="nil"/>
              <w:bottom w:val="nil"/>
              <w:right w:val="nil"/>
            </w:tcBorders>
            <w:shd w:val="clear" w:color="auto" w:fill="auto"/>
          </w:tcPr>
          <w:p w14:paraId="0C2AC418" w14:textId="780CE64F" w:rsidR="0018167E" w:rsidRPr="00E53948" w:rsidRDefault="0018167E" w:rsidP="00B25CCF">
            <w:pPr>
              <w:spacing w:before="60" w:after="0"/>
              <w:rPr>
                <w:rFonts w:cs="Arial"/>
              </w:rPr>
            </w:pPr>
            <w:r w:rsidRPr="00E53948">
              <w:rPr>
                <w:rFonts w:eastAsia="Times New Roman" w:cs="Calibri"/>
                <w:lang w:eastAsia="en-AU"/>
              </w:rPr>
              <w:t>Chinese (beginners)</w:t>
            </w:r>
          </w:p>
        </w:tc>
        <w:tc>
          <w:tcPr>
            <w:tcW w:w="3260" w:type="dxa"/>
            <w:tcBorders>
              <w:top w:val="nil"/>
              <w:left w:val="nil"/>
              <w:bottom w:val="nil"/>
              <w:right w:val="nil"/>
            </w:tcBorders>
            <w:shd w:val="clear" w:color="auto" w:fill="auto"/>
          </w:tcPr>
          <w:p w14:paraId="5FB181B1" w14:textId="00CA101C"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4ACD956C" w14:textId="77777777" w:rsidTr="0018167E">
        <w:trPr>
          <w:cantSplit/>
          <w:trHeight w:val="221"/>
        </w:trPr>
        <w:tc>
          <w:tcPr>
            <w:tcW w:w="2664" w:type="dxa"/>
            <w:tcBorders>
              <w:top w:val="nil"/>
              <w:left w:val="nil"/>
              <w:bottom w:val="nil"/>
              <w:right w:val="nil"/>
            </w:tcBorders>
            <w:shd w:val="clear" w:color="auto" w:fill="auto"/>
          </w:tcPr>
          <w:p w14:paraId="40A563F2" w14:textId="4B094544" w:rsidR="0018167E" w:rsidRPr="00E53948" w:rsidRDefault="0018167E" w:rsidP="00B25CCF">
            <w:pPr>
              <w:spacing w:before="60" w:after="0"/>
              <w:rPr>
                <w:rFonts w:cs="Arial"/>
                <w:b/>
              </w:rPr>
            </w:pPr>
            <w:r w:rsidRPr="00E53948">
              <w:rPr>
                <w:rFonts w:eastAsia="Times New Roman" w:cs="Calibri"/>
                <w:lang w:eastAsia="en-AU"/>
              </w:rPr>
              <w:t>Nuhansi Wijesinghe</w:t>
            </w:r>
          </w:p>
        </w:tc>
        <w:tc>
          <w:tcPr>
            <w:tcW w:w="3827" w:type="dxa"/>
            <w:tcBorders>
              <w:top w:val="nil"/>
              <w:left w:val="nil"/>
              <w:bottom w:val="nil"/>
              <w:right w:val="nil"/>
            </w:tcBorders>
            <w:shd w:val="clear" w:color="auto" w:fill="auto"/>
          </w:tcPr>
          <w:p w14:paraId="23F810A2" w14:textId="038073E9" w:rsidR="0018167E" w:rsidRPr="00E53948" w:rsidRDefault="0018167E" w:rsidP="00B25CCF">
            <w:pPr>
              <w:spacing w:before="60" w:after="0"/>
              <w:rPr>
                <w:rFonts w:cs="Arial"/>
              </w:rPr>
            </w:pPr>
            <w:r w:rsidRPr="00E53948">
              <w:rPr>
                <w:rFonts w:eastAsia="Times New Roman" w:cs="Calibri"/>
                <w:lang w:eastAsia="en-AU"/>
              </w:rPr>
              <w:t>Scientific Studies</w:t>
            </w:r>
          </w:p>
        </w:tc>
        <w:tc>
          <w:tcPr>
            <w:tcW w:w="3260" w:type="dxa"/>
            <w:tcBorders>
              <w:top w:val="nil"/>
              <w:left w:val="nil"/>
              <w:bottom w:val="nil"/>
              <w:right w:val="nil"/>
            </w:tcBorders>
            <w:shd w:val="clear" w:color="auto" w:fill="auto"/>
          </w:tcPr>
          <w:p w14:paraId="7EA2E8E5" w14:textId="62D8B665" w:rsidR="0018167E" w:rsidRPr="00E53948" w:rsidRDefault="0018167E" w:rsidP="00B25CCF">
            <w:pPr>
              <w:spacing w:before="60" w:after="0"/>
              <w:rPr>
                <w:rFonts w:cs="Arial"/>
              </w:rPr>
            </w:pPr>
            <w:r w:rsidRPr="00E53948">
              <w:rPr>
                <w:rFonts w:eastAsia="Times New Roman" w:cs="Calibri"/>
                <w:lang w:eastAsia="en-AU"/>
              </w:rPr>
              <w:t>Darwin High School</w:t>
            </w:r>
          </w:p>
        </w:tc>
      </w:tr>
      <w:tr w:rsidR="00E53948" w:rsidRPr="00E53948" w14:paraId="69523714" w14:textId="77777777" w:rsidTr="0018167E">
        <w:trPr>
          <w:cantSplit/>
          <w:trHeight w:val="221"/>
        </w:trPr>
        <w:tc>
          <w:tcPr>
            <w:tcW w:w="2664" w:type="dxa"/>
            <w:tcBorders>
              <w:top w:val="nil"/>
              <w:left w:val="nil"/>
              <w:bottom w:val="nil"/>
              <w:right w:val="nil"/>
            </w:tcBorders>
            <w:shd w:val="clear" w:color="auto" w:fill="auto"/>
          </w:tcPr>
          <w:p w14:paraId="4BEA305E" w14:textId="369A258A" w:rsidR="0018167E" w:rsidRPr="00E53948" w:rsidRDefault="0018167E" w:rsidP="00B25CCF">
            <w:pPr>
              <w:spacing w:before="60" w:after="0"/>
              <w:rPr>
                <w:rFonts w:cs="Arial"/>
                <w:b/>
              </w:rPr>
            </w:pPr>
            <w:r w:rsidRPr="00E53948">
              <w:rPr>
                <w:rFonts w:eastAsia="Times New Roman" w:cs="Calibri"/>
                <w:lang w:eastAsia="en-AU"/>
              </w:rPr>
              <w:t>Csilla Nemeth</w:t>
            </w:r>
          </w:p>
        </w:tc>
        <w:tc>
          <w:tcPr>
            <w:tcW w:w="3827" w:type="dxa"/>
            <w:tcBorders>
              <w:top w:val="nil"/>
              <w:left w:val="nil"/>
              <w:bottom w:val="nil"/>
              <w:right w:val="nil"/>
            </w:tcBorders>
            <w:shd w:val="clear" w:color="auto" w:fill="auto"/>
          </w:tcPr>
          <w:p w14:paraId="724E61B5" w14:textId="6D4E568C" w:rsidR="0018167E" w:rsidRPr="00E53948" w:rsidRDefault="0018167E" w:rsidP="00B25CCF">
            <w:pPr>
              <w:spacing w:before="60" w:after="0"/>
              <w:rPr>
                <w:rFonts w:cs="Arial"/>
              </w:rPr>
            </w:pPr>
            <w:r w:rsidRPr="00E53948">
              <w:rPr>
                <w:rFonts w:eastAsia="Times New Roman" w:cs="Calibri"/>
                <w:lang w:eastAsia="en-AU"/>
              </w:rPr>
              <w:t>Hungarian (continuers)</w:t>
            </w:r>
          </w:p>
        </w:tc>
        <w:tc>
          <w:tcPr>
            <w:tcW w:w="3260" w:type="dxa"/>
            <w:tcBorders>
              <w:top w:val="nil"/>
              <w:left w:val="nil"/>
              <w:bottom w:val="nil"/>
              <w:right w:val="nil"/>
            </w:tcBorders>
            <w:shd w:val="clear" w:color="auto" w:fill="auto"/>
          </w:tcPr>
          <w:p w14:paraId="44075B9C" w14:textId="2EDA31B0" w:rsidR="0018167E" w:rsidRPr="00E53948" w:rsidRDefault="0018167E" w:rsidP="00B25CCF">
            <w:pPr>
              <w:spacing w:before="60" w:after="0"/>
              <w:rPr>
                <w:rFonts w:cs="Arial"/>
              </w:rPr>
            </w:pPr>
            <w:r w:rsidRPr="00E53948">
              <w:rPr>
                <w:rFonts w:eastAsia="Times New Roman" w:cs="Calibri"/>
                <w:lang w:eastAsia="en-AU"/>
              </w:rPr>
              <w:t>Hungarian Community School, Adelaide Inc</w:t>
            </w:r>
          </w:p>
        </w:tc>
      </w:tr>
      <w:tr w:rsidR="00E53948" w:rsidRPr="00E53948" w14:paraId="136712E1" w14:textId="77777777" w:rsidTr="0018167E">
        <w:trPr>
          <w:cantSplit/>
          <w:trHeight w:val="221"/>
        </w:trPr>
        <w:tc>
          <w:tcPr>
            <w:tcW w:w="2664" w:type="dxa"/>
            <w:tcBorders>
              <w:top w:val="nil"/>
              <w:left w:val="nil"/>
              <w:bottom w:val="nil"/>
              <w:right w:val="nil"/>
            </w:tcBorders>
            <w:shd w:val="clear" w:color="auto" w:fill="auto"/>
          </w:tcPr>
          <w:p w14:paraId="1217D814" w14:textId="4F60189C" w:rsidR="0018167E" w:rsidRPr="00E53948" w:rsidRDefault="0018167E" w:rsidP="00B25CCF">
            <w:pPr>
              <w:spacing w:before="60" w:after="0"/>
              <w:rPr>
                <w:rFonts w:cs="Arial"/>
                <w:b/>
              </w:rPr>
            </w:pPr>
            <w:r w:rsidRPr="00E53948">
              <w:rPr>
                <w:rFonts w:eastAsia="Times New Roman" w:cs="Calibri"/>
                <w:lang w:eastAsia="en-AU"/>
              </w:rPr>
              <w:t>Tahli Stimpson</w:t>
            </w:r>
          </w:p>
        </w:tc>
        <w:tc>
          <w:tcPr>
            <w:tcW w:w="3827" w:type="dxa"/>
            <w:tcBorders>
              <w:top w:val="nil"/>
              <w:left w:val="nil"/>
              <w:bottom w:val="nil"/>
              <w:right w:val="nil"/>
            </w:tcBorders>
            <w:shd w:val="clear" w:color="auto" w:fill="auto"/>
          </w:tcPr>
          <w:p w14:paraId="37C93AA1" w14:textId="4EA6E63D" w:rsidR="0018167E" w:rsidRPr="00E53948" w:rsidRDefault="0018167E" w:rsidP="00B25CCF">
            <w:pPr>
              <w:spacing w:before="60" w:after="0"/>
              <w:rPr>
                <w:rFonts w:cs="Arial"/>
              </w:rPr>
            </w:pPr>
            <w:r w:rsidRPr="00E53948">
              <w:rPr>
                <w:rFonts w:eastAsia="Times New Roman" w:cs="Calibri"/>
                <w:lang w:eastAsia="en-AU"/>
              </w:rPr>
              <w:t>English</w:t>
            </w:r>
          </w:p>
        </w:tc>
        <w:tc>
          <w:tcPr>
            <w:tcW w:w="3260" w:type="dxa"/>
            <w:tcBorders>
              <w:top w:val="nil"/>
              <w:left w:val="nil"/>
              <w:bottom w:val="nil"/>
              <w:right w:val="nil"/>
            </w:tcBorders>
            <w:shd w:val="clear" w:color="auto" w:fill="auto"/>
          </w:tcPr>
          <w:p w14:paraId="3DDAF147" w14:textId="03B0E896" w:rsidR="0018167E" w:rsidRPr="00E53948" w:rsidRDefault="0018167E" w:rsidP="00B25CCF">
            <w:pPr>
              <w:spacing w:before="60" w:after="0"/>
              <w:rPr>
                <w:rFonts w:cs="Arial"/>
              </w:rPr>
            </w:pPr>
            <w:r w:rsidRPr="00E53948">
              <w:rPr>
                <w:rFonts w:eastAsia="Times New Roman" w:cs="Calibri"/>
                <w:lang w:eastAsia="en-AU"/>
              </w:rPr>
              <w:t>Nhulunbuy High School</w:t>
            </w:r>
          </w:p>
        </w:tc>
      </w:tr>
      <w:tr w:rsidR="00E53948" w:rsidRPr="00E53948" w14:paraId="1B1A956B" w14:textId="77777777" w:rsidTr="0018167E">
        <w:trPr>
          <w:cantSplit/>
          <w:trHeight w:val="221"/>
        </w:trPr>
        <w:tc>
          <w:tcPr>
            <w:tcW w:w="2664" w:type="dxa"/>
            <w:tcBorders>
              <w:top w:val="nil"/>
              <w:left w:val="nil"/>
              <w:bottom w:val="nil"/>
              <w:right w:val="nil"/>
            </w:tcBorders>
            <w:shd w:val="clear" w:color="auto" w:fill="auto"/>
          </w:tcPr>
          <w:p w14:paraId="744BEC4B" w14:textId="057BF5A4" w:rsidR="0018167E" w:rsidRPr="00E53948" w:rsidRDefault="0018167E" w:rsidP="00B25CCF">
            <w:pPr>
              <w:spacing w:before="60" w:after="0"/>
              <w:rPr>
                <w:rFonts w:cs="Arial"/>
                <w:b/>
              </w:rPr>
            </w:pPr>
            <w:r w:rsidRPr="00E53948">
              <w:rPr>
                <w:rFonts w:eastAsia="Times New Roman" w:cs="Calibri"/>
                <w:lang w:eastAsia="en-AU"/>
              </w:rPr>
              <w:t>Lucy McCullough</w:t>
            </w:r>
          </w:p>
        </w:tc>
        <w:tc>
          <w:tcPr>
            <w:tcW w:w="3827" w:type="dxa"/>
            <w:tcBorders>
              <w:top w:val="nil"/>
              <w:left w:val="nil"/>
              <w:bottom w:val="nil"/>
              <w:right w:val="nil"/>
            </w:tcBorders>
            <w:shd w:val="clear" w:color="auto" w:fill="auto"/>
          </w:tcPr>
          <w:p w14:paraId="1FB5000B" w14:textId="490F683D" w:rsidR="0018167E" w:rsidRPr="00E53948" w:rsidRDefault="0018167E" w:rsidP="00B25CCF">
            <w:pPr>
              <w:spacing w:before="60" w:after="0"/>
              <w:rPr>
                <w:rFonts w:cs="Arial"/>
              </w:rPr>
            </w:pPr>
            <w:r w:rsidRPr="00E53948">
              <w:rPr>
                <w:rFonts w:eastAsia="Times New Roman" w:cs="Calibri"/>
                <w:lang w:eastAsia="en-AU"/>
              </w:rPr>
              <w:t>English</w:t>
            </w:r>
          </w:p>
        </w:tc>
        <w:tc>
          <w:tcPr>
            <w:tcW w:w="3260" w:type="dxa"/>
            <w:tcBorders>
              <w:top w:val="nil"/>
              <w:left w:val="nil"/>
              <w:bottom w:val="nil"/>
              <w:right w:val="nil"/>
            </w:tcBorders>
            <w:shd w:val="clear" w:color="auto" w:fill="auto"/>
          </w:tcPr>
          <w:p w14:paraId="7DCF7724" w14:textId="34D76616" w:rsidR="0018167E" w:rsidRPr="00E53948" w:rsidRDefault="0018167E" w:rsidP="00B25CCF">
            <w:pPr>
              <w:spacing w:before="60" w:after="0"/>
              <w:rPr>
                <w:rFonts w:cs="Arial"/>
              </w:rPr>
            </w:pPr>
            <w:r w:rsidRPr="00E53948">
              <w:rPr>
                <w:rFonts w:eastAsia="Times New Roman" w:cs="Calibri"/>
                <w:lang w:eastAsia="en-AU"/>
              </w:rPr>
              <w:t>Northern Territory School of Distance Education</w:t>
            </w:r>
          </w:p>
        </w:tc>
      </w:tr>
      <w:tr w:rsidR="00E53948" w:rsidRPr="00E53948" w14:paraId="2A0CC562" w14:textId="77777777" w:rsidTr="0018167E">
        <w:trPr>
          <w:cantSplit/>
          <w:trHeight w:val="221"/>
        </w:trPr>
        <w:tc>
          <w:tcPr>
            <w:tcW w:w="2664" w:type="dxa"/>
            <w:tcBorders>
              <w:top w:val="nil"/>
              <w:left w:val="nil"/>
              <w:bottom w:val="nil"/>
              <w:right w:val="nil"/>
            </w:tcBorders>
            <w:shd w:val="clear" w:color="auto" w:fill="auto"/>
          </w:tcPr>
          <w:p w14:paraId="65E2EEBA" w14:textId="4E01FB66" w:rsidR="0018167E" w:rsidRPr="00E53948" w:rsidRDefault="0018167E" w:rsidP="00B25CCF">
            <w:pPr>
              <w:spacing w:before="60" w:after="0"/>
              <w:rPr>
                <w:rFonts w:cs="Arial"/>
                <w:b/>
              </w:rPr>
            </w:pPr>
            <w:r w:rsidRPr="00E53948">
              <w:rPr>
                <w:rFonts w:eastAsia="Times New Roman" w:cs="Calibri"/>
                <w:lang w:eastAsia="en-AU"/>
              </w:rPr>
              <w:t>Emily Kerwin</w:t>
            </w:r>
          </w:p>
        </w:tc>
        <w:tc>
          <w:tcPr>
            <w:tcW w:w="3827" w:type="dxa"/>
            <w:tcBorders>
              <w:top w:val="nil"/>
              <w:left w:val="nil"/>
              <w:bottom w:val="nil"/>
              <w:right w:val="nil"/>
            </w:tcBorders>
            <w:shd w:val="clear" w:color="auto" w:fill="auto"/>
          </w:tcPr>
          <w:p w14:paraId="4DED5300" w14:textId="0D5C201F" w:rsidR="0018167E" w:rsidRPr="00E53948" w:rsidRDefault="0018167E" w:rsidP="00B25CCF">
            <w:pPr>
              <w:spacing w:before="60" w:after="0"/>
              <w:rPr>
                <w:rFonts w:cs="Arial"/>
              </w:rPr>
            </w:pPr>
            <w:r w:rsidRPr="00E53948">
              <w:rPr>
                <w:rFonts w:eastAsia="Times New Roman" w:cs="Calibri"/>
                <w:lang w:eastAsia="en-AU"/>
              </w:rPr>
              <w:t>Health, Recreation, and the Community</w:t>
            </w:r>
          </w:p>
        </w:tc>
        <w:tc>
          <w:tcPr>
            <w:tcW w:w="3260" w:type="dxa"/>
            <w:tcBorders>
              <w:top w:val="nil"/>
              <w:left w:val="nil"/>
              <w:bottom w:val="nil"/>
              <w:right w:val="nil"/>
            </w:tcBorders>
            <w:shd w:val="clear" w:color="auto" w:fill="auto"/>
          </w:tcPr>
          <w:p w14:paraId="24960363" w14:textId="4674182F" w:rsidR="0018167E" w:rsidRPr="00E53948" w:rsidRDefault="0018167E" w:rsidP="00B25CCF">
            <w:pPr>
              <w:spacing w:before="60" w:after="0"/>
              <w:rPr>
                <w:rFonts w:cs="Arial"/>
              </w:rPr>
            </w:pPr>
            <w:r w:rsidRPr="00E53948">
              <w:rPr>
                <w:rFonts w:eastAsia="Times New Roman" w:cs="Calibri"/>
                <w:lang w:eastAsia="en-AU"/>
              </w:rPr>
              <w:t>O'Loughlin Catholic College</w:t>
            </w:r>
          </w:p>
        </w:tc>
      </w:tr>
      <w:tr w:rsidR="00E53948" w:rsidRPr="00E53948" w14:paraId="2B8F82F1" w14:textId="77777777" w:rsidTr="0018167E">
        <w:trPr>
          <w:cantSplit/>
          <w:trHeight w:val="221"/>
        </w:trPr>
        <w:tc>
          <w:tcPr>
            <w:tcW w:w="2664" w:type="dxa"/>
            <w:tcBorders>
              <w:top w:val="nil"/>
              <w:left w:val="nil"/>
              <w:bottom w:val="nil"/>
              <w:right w:val="nil"/>
            </w:tcBorders>
            <w:shd w:val="clear" w:color="auto" w:fill="auto"/>
          </w:tcPr>
          <w:p w14:paraId="46FD00F7" w14:textId="76D5FB24" w:rsidR="0018167E" w:rsidRPr="00E53948" w:rsidRDefault="0018167E" w:rsidP="00B25CCF">
            <w:pPr>
              <w:spacing w:before="60" w:after="0"/>
              <w:rPr>
                <w:rFonts w:cs="Arial"/>
                <w:b/>
              </w:rPr>
            </w:pPr>
            <w:r w:rsidRPr="00E53948">
              <w:rPr>
                <w:rFonts w:eastAsia="Times New Roman" w:cs="Calibri"/>
                <w:lang w:eastAsia="en-AU"/>
              </w:rPr>
              <w:t>Chiara Antonelli</w:t>
            </w:r>
          </w:p>
        </w:tc>
        <w:tc>
          <w:tcPr>
            <w:tcW w:w="3827" w:type="dxa"/>
            <w:tcBorders>
              <w:top w:val="nil"/>
              <w:left w:val="nil"/>
              <w:bottom w:val="nil"/>
              <w:right w:val="nil"/>
            </w:tcBorders>
            <w:shd w:val="clear" w:color="auto" w:fill="auto"/>
          </w:tcPr>
          <w:p w14:paraId="731ADEB1" w14:textId="63394AD1" w:rsidR="0018167E" w:rsidRPr="00E53948" w:rsidRDefault="0018167E" w:rsidP="00B25CCF">
            <w:pPr>
              <w:spacing w:before="60" w:after="0"/>
              <w:rPr>
                <w:rFonts w:cs="Arial"/>
              </w:rPr>
            </w:pPr>
            <w:r w:rsidRPr="00E53948">
              <w:rPr>
                <w:rFonts w:eastAsia="Times New Roman" w:cs="Calibri"/>
                <w:lang w:eastAsia="en-AU"/>
              </w:rPr>
              <w:t>Modern History</w:t>
            </w:r>
          </w:p>
        </w:tc>
        <w:tc>
          <w:tcPr>
            <w:tcW w:w="3260" w:type="dxa"/>
            <w:tcBorders>
              <w:top w:val="nil"/>
              <w:left w:val="nil"/>
              <w:bottom w:val="nil"/>
              <w:right w:val="nil"/>
            </w:tcBorders>
            <w:shd w:val="clear" w:color="auto" w:fill="auto"/>
          </w:tcPr>
          <w:p w14:paraId="68DE19C5" w14:textId="0066DC5A" w:rsidR="0018167E" w:rsidRPr="00E53948" w:rsidRDefault="0018167E" w:rsidP="00B25CCF">
            <w:pPr>
              <w:spacing w:before="60" w:after="0"/>
              <w:rPr>
                <w:rFonts w:cs="Arial"/>
              </w:rPr>
            </w:pPr>
            <w:r w:rsidRPr="00E53948">
              <w:rPr>
                <w:rFonts w:eastAsia="Times New Roman" w:cs="Calibri"/>
                <w:lang w:eastAsia="en-AU"/>
              </w:rPr>
              <w:t xml:space="preserve">Our Lady </w:t>
            </w:r>
            <w:r w:rsidR="00E53948" w:rsidRPr="00E53948">
              <w:rPr>
                <w:rFonts w:eastAsia="Times New Roman" w:cs="Calibri"/>
                <w:lang w:eastAsia="en-AU"/>
              </w:rPr>
              <w:t>of the</w:t>
            </w:r>
            <w:r w:rsidRPr="00E53948">
              <w:rPr>
                <w:rFonts w:eastAsia="Times New Roman" w:cs="Calibri"/>
                <w:lang w:eastAsia="en-AU"/>
              </w:rPr>
              <w:t xml:space="preserve"> Sacred Heart Catholic College</w:t>
            </w:r>
          </w:p>
        </w:tc>
      </w:tr>
      <w:tr w:rsidR="00E53948" w:rsidRPr="00E53948" w14:paraId="6F2B6530" w14:textId="77777777" w:rsidTr="0018167E">
        <w:trPr>
          <w:cantSplit/>
          <w:trHeight w:val="221"/>
        </w:trPr>
        <w:tc>
          <w:tcPr>
            <w:tcW w:w="2664" w:type="dxa"/>
            <w:tcBorders>
              <w:top w:val="nil"/>
              <w:left w:val="nil"/>
              <w:bottom w:val="nil"/>
              <w:right w:val="nil"/>
            </w:tcBorders>
            <w:shd w:val="clear" w:color="auto" w:fill="auto"/>
          </w:tcPr>
          <w:p w14:paraId="3B9F325D" w14:textId="67D2DA6B" w:rsidR="0018167E" w:rsidRPr="00E53948" w:rsidRDefault="0018167E" w:rsidP="00B25CCF">
            <w:pPr>
              <w:spacing w:before="60" w:after="0"/>
              <w:rPr>
                <w:rFonts w:cs="Arial"/>
                <w:b/>
              </w:rPr>
            </w:pPr>
            <w:r w:rsidRPr="00E53948">
              <w:rPr>
                <w:rFonts w:eastAsia="Times New Roman" w:cs="Calibri"/>
                <w:lang w:eastAsia="en-AU"/>
              </w:rPr>
              <w:t>Isabelle Craven</w:t>
            </w:r>
          </w:p>
        </w:tc>
        <w:tc>
          <w:tcPr>
            <w:tcW w:w="3827" w:type="dxa"/>
            <w:tcBorders>
              <w:top w:val="nil"/>
              <w:left w:val="nil"/>
              <w:bottom w:val="nil"/>
              <w:right w:val="nil"/>
            </w:tcBorders>
            <w:shd w:val="clear" w:color="auto" w:fill="auto"/>
          </w:tcPr>
          <w:p w14:paraId="655BF951" w14:textId="7251A894" w:rsidR="0018167E" w:rsidRPr="00E53948" w:rsidRDefault="0018167E" w:rsidP="00B25CCF">
            <w:pPr>
              <w:spacing w:before="60" w:after="0"/>
              <w:rPr>
                <w:rFonts w:cs="Arial"/>
              </w:rPr>
            </w:pPr>
            <w:r w:rsidRPr="00E53948">
              <w:rPr>
                <w:rFonts w:eastAsia="Times New Roman" w:cs="Calibri"/>
                <w:lang w:eastAsia="en-AU"/>
              </w:rPr>
              <w:t>Creative Arts</w:t>
            </w:r>
          </w:p>
        </w:tc>
        <w:tc>
          <w:tcPr>
            <w:tcW w:w="3260" w:type="dxa"/>
            <w:tcBorders>
              <w:top w:val="nil"/>
              <w:left w:val="nil"/>
              <w:bottom w:val="nil"/>
              <w:right w:val="nil"/>
            </w:tcBorders>
            <w:shd w:val="clear" w:color="auto" w:fill="auto"/>
          </w:tcPr>
          <w:p w14:paraId="147888F9" w14:textId="52C1DE75" w:rsidR="0018167E" w:rsidRPr="00E53948" w:rsidRDefault="0018167E" w:rsidP="00B25CCF">
            <w:pPr>
              <w:spacing w:before="60" w:after="0"/>
              <w:rPr>
                <w:rFonts w:cs="Arial"/>
              </w:rPr>
            </w:pPr>
            <w:r w:rsidRPr="00E53948">
              <w:rPr>
                <w:rFonts w:eastAsia="Times New Roman" w:cs="Calibri"/>
                <w:lang w:eastAsia="en-AU"/>
              </w:rPr>
              <w:t>Palmerston College</w:t>
            </w:r>
          </w:p>
        </w:tc>
      </w:tr>
      <w:tr w:rsidR="00E53948" w:rsidRPr="00E53948" w14:paraId="640BBE7A" w14:textId="77777777" w:rsidTr="0018167E">
        <w:trPr>
          <w:cantSplit/>
          <w:trHeight w:val="221"/>
        </w:trPr>
        <w:tc>
          <w:tcPr>
            <w:tcW w:w="2664" w:type="dxa"/>
            <w:tcBorders>
              <w:top w:val="nil"/>
              <w:left w:val="nil"/>
              <w:bottom w:val="nil"/>
              <w:right w:val="nil"/>
            </w:tcBorders>
            <w:shd w:val="clear" w:color="auto" w:fill="auto"/>
          </w:tcPr>
          <w:p w14:paraId="6ED5CD22" w14:textId="1C9B0B64" w:rsidR="0018167E" w:rsidRPr="00E53948" w:rsidRDefault="0018167E" w:rsidP="00B25CCF">
            <w:pPr>
              <w:spacing w:before="60" w:after="0"/>
              <w:rPr>
                <w:rFonts w:cs="Arial"/>
                <w:b/>
              </w:rPr>
            </w:pPr>
            <w:r w:rsidRPr="00E53948">
              <w:rPr>
                <w:rFonts w:eastAsia="Times New Roman" w:cs="Calibri"/>
                <w:lang w:eastAsia="en-AU"/>
              </w:rPr>
              <w:t>Shayne Lehmann</w:t>
            </w:r>
          </w:p>
        </w:tc>
        <w:tc>
          <w:tcPr>
            <w:tcW w:w="3827" w:type="dxa"/>
            <w:tcBorders>
              <w:top w:val="nil"/>
              <w:left w:val="nil"/>
              <w:bottom w:val="nil"/>
              <w:right w:val="nil"/>
            </w:tcBorders>
            <w:shd w:val="clear" w:color="auto" w:fill="auto"/>
          </w:tcPr>
          <w:p w14:paraId="1B2B845E" w14:textId="124DC289" w:rsidR="0018167E" w:rsidRPr="00E53948" w:rsidRDefault="0018167E" w:rsidP="00B25CCF">
            <w:pPr>
              <w:spacing w:before="60" w:after="0"/>
              <w:rPr>
                <w:rFonts w:cs="Arial"/>
              </w:rPr>
            </w:pPr>
            <w:r w:rsidRPr="00E53948">
              <w:rPr>
                <w:rFonts w:eastAsia="Times New Roman" w:cs="Calibri"/>
                <w:lang w:eastAsia="en-AU"/>
              </w:rPr>
              <w:t>Interdisciplinary Learning and the Community</w:t>
            </w:r>
          </w:p>
        </w:tc>
        <w:tc>
          <w:tcPr>
            <w:tcW w:w="3260" w:type="dxa"/>
            <w:tcBorders>
              <w:top w:val="nil"/>
              <w:left w:val="nil"/>
              <w:bottom w:val="nil"/>
              <w:right w:val="nil"/>
            </w:tcBorders>
            <w:shd w:val="clear" w:color="auto" w:fill="auto"/>
          </w:tcPr>
          <w:p w14:paraId="6F81DD17" w14:textId="72800BF0" w:rsidR="0018167E" w:rsidRPr="00E53948" w:rsidRDefault="0018167E" w:rsidP="00B25CCF">
            <w:pPr>
              <w:spacing w:before="60" w:after="0"/>
              <w:rPr>
                <w:rFonts w:cs="Arial"/>
              </w:rPr>
            </w:pPr>
            <w:r w:rsidRPr="00E53948">
              <w:rPr>
                <w:rFonts w:eastAsia="Times New Roman" w:cs="Calibri"/>
                <w:lang w:eastAsia="en-AU"/>
              </w:rPr>
              <w:t>Palmerston College</w:t>
            </w:r>
          </w:p>
        </w:tc>
      </w:tr>
      <w:tr w:rsidR="00E53948" w:rsidRPr="00E53948" w14:paraId="30D8673E" w14:textId="77777777" w:rsidTr="0018167E">
        <w:trPr>
          <w:cantSplit/>
          <w:trHeight w:val="221"/>
        </w:trPr>
        <w:tc>
          <w:tcPr>
            <w:tcW w:w="2664" w:type="dxa"/>
            <w:tcBorders>
              <w:top w:val="nil"/>
              <w:left w:val="nil"/>
              <w:bottom w:val="nil"/>
              <w:right w:val="nil"/>
            </w:tcBorders>
            <w:shd w:val="clear" w:color="auto" w:fill="auto"/>
          </w:tcPr>
          <w:p w14:paraId="319749BA" w14:textId="78D116C1" w:rsidR="0018167E" w:rsidRPr="00E53948" w:rsidRDefault="0018167E" w:rsidP="00B25CCF">
            <w:pPr>
              <w:spacing w:before="60" w:after="0"/>
              <w:rPr>
                <w:rFonts w:cs="Arial"/>
                <w:b/>
              </w:rPr>
            </w:pPr>
            <w:r w:rsidRPr="00E53948">
              <w:rPr>
                <w:rFonts w:eastAsia="Times New Roman" w:cs="Calibri"/>
                <w:lang w:eastAsia="en-AU"/>
              </w:rPr>
              <w:t>Kieran Lelis</w:t>
            </w:r>
          </w:p>
        </w:tc>
        <w:tc>
          <w:tcPr>
            <w:tcW w:w="3827" w:type="dxa"/>
            <w:tcBorders>
              <w:top w:val="nil"/>
              <w:left w:val="nil"/>
              <w:bottom w:val="nil"/>
              <w:right w:val="nil"/>
            </w:tcBorders>
            <w:shd w:val="clear" w:color="auto" w:fill="auto"/>
          </w:tcPr>
          <w:p w14:paraId="13F444A2" w14:textId="6999AA69" w:rsidR="0018167E" w:rsidRPr="00E53948" w:rsidRDefault="0018167E" w:rsidP="00B25CCF">
            <w:pPr>
              <w:spacing w:before="60" w:after="0"/>
              <w:rPr>
                <w:rFonts w:cs="Arial"/>
              </w:rPr>
            </w:pPr>
            <w:r w:rsidRPr="00E53948">
              <w:rPr>
                <w:rFonts w:eastAsia="Times New Roman" w:cs="Calibri"/>
                <w:lang w:eastAsia="en-AU"/>
              </w:rPr>
              <w:t>Specialist Mathematics</w:t>
            </w:r>
          </w:p>
        </w:tc>
        <w:tc>
          <w:tcPr>
            <w:tcW w:w="3260" w:type="dxa"/>
            <w:tcBorders>
              <w:top w:val="nil"/>
              <w:left w:val="nil"/>
              <w:bottom w:val="nil"/>
              <w:right w:val="nil"/>
            </w:tcBorders>
            <w:shd w:val="clear" w:color="auto" w:fill="auto"/>
          </w:tcPr>
          <w:p w14:paraId="1CF9A916" w14:textId="3556E36F" w:rsidR="0018167E" w:rsidRPr="00E53948" w:rsidRDefault="0018167E" w:rsidP="00B25CCF">
            <w:pPr>
              <w:spacing w:before="60" w:after="0"/>
              <w:rPr>
                <w:rFonts w:cs="Arial"/>
              </w:rPr>
            </w:pPr>
            <w:r w:rsidRPr="00E53948">
              <w:rPr>
                <w:rFonts w:eastAsia="Times New Roman" w:cs="Calibri"/>
                <w:lang w:eastAsia="en-AU"/>
              </w:rPr>
              <w:t>St Philip's College</w:t>
            </w:r>
          </w:p>
        </w:tc>
      </w:tr>
      <w:tr w:rsidR="00E53948" w:rsidRPr="00E53948" w14:paraId="11AF7D10" w14:textId="77777777" w:rsidTr="0018167E">
        <w:trPr>
          <w:cantSplit/>
          <w:trHeight w:val="221"/>
        </w:trPr>
        <w:tc>
          <w:tcPr>
            <w:tcW w:w="2664" w:type="dxa"/>
            <w:tcBorders>
              <w:top w:val="nil"/>
              <w:left w:val="nil"/>
              <w:bottom w:val="nil"/>
              <w:right w:val="nil"/>
            </w:tcBorders>
            <w:shd w:val="clear" w:color="auto" w:fill="auto"/>
          </w:tcPr>
          <w:p w14:paraId="78FD7C7A" w14:textId="5DE3E12D" w:rsidR="0018167E" w:rsidRPr="00E53948" w:rsidRDefault="0018167E" w:rsidP="00B25CCF">
            <w:pPr>
              <w:spacing w:before="60" w:after="0"/>
              <w:rPr>
                <w:rFonts w:cs="Arial"/>
                <w:b/>
              </w:rPr>
            </w:pPr>
            <w:r w:rsidRPr="00E53948">
              <w:rPr>
                <w:rFonts w:eastAsia="Times New Roman" w:cs="Calibri"/>
                <w:lang w:eastAsia="en-AU"/>
              </w:rPr>
              <w:t>Avni Agarwal</w:t>
            </w:r>
          </w:p>
        </w:tc>
        <w:tc>
          <w:tcPr>
            <w:tcW w:w="3827" w:type="dxa"/>
            <w:tcBorders>
              <w:top w:val="nil"/>
              <w:left w:val="nil"/>
              <w:bottom w:val="nil"/>
              <w:right w:val="nil"/>
            </w:tcBorders>
            <w:shd w:val="clear" w:color="auto" w:fill="auto"/>
          </w:tcPr>
          <w:p w14:paraId="2F9D550C" w14:textId="68C66315" w:rsidR="0018167E" w:rsidRPr="00E53948" w:rsidRDefault="0018167E" w:rsidP="00B25CCF">
            <w:pPr>
              <w:spacing w:before="60" w:after="0"/>
              <w:rPr>
                <w:rFonts w:cs="Arial"/>
              </w:rPr>
            </w:pPr>
            <w:r w:rsidRPr="00E53948">
              <w:rPr>
                <w:rFonts w:eastAsia="Times New Roman" w:cs="Calibri"/>
                <w:lang w:eastAsia="en-AU"/>
              </w:rPr>
              <w:t>Child Studies</w:t>
            </w:r>
          </w:p>
        </w:tc>
        <w:tc>
          <w:tcPr>
            <w:tcW w:w="3260" w:type="dxa"/>
            <w:tcBorders>
              <w:top w:val="nil"/>
              <w:left w:val="nil"/>
              <w:bottom w:val="nil"/>
              <w:right w:val="nil"/>
            </w:tcBorders>
            <w:shd w:val="clear" w:color="auto" w:fill="auto"/>
          </w:tcPr>
          <w:p w14:paraId="41D48999" w14:textId="08E6F8BB" w:rsidR="0018167E" w:rsidRPr="00E53948" w:rsidRDefault="0018167E" w:rsidP="00B25CCF">
            <w:pPr>
              <w:spacing w:before="60" w:after="0"/>
              <w:rPr>
                <w:rFonts w:cs="Arial"/>
              </w:rPr>
            </w:pPr>
            <w:r w:rsidRPr="00E53948">
              <w:rPr>
                <w:rFonts w:eastAsia="Times New Roman" w:cs="Calibri"/>
                <w:lang w:eastAsia="en-AU"/>
              </w:rPr>
              <w:t xml:space="preserve">The Essington </w:t>
            </w:r>
            <w:r w:rsidR="00E53948">
              <w:rPr>
                <w:rFonts w:eastAsia="Times New Roman" w:cs="Calibri"/>
                <w:lang w:eastAsia="en-AU"/>
              </w:rPr>
              <w:t>School</w:t>
            </w:r>
          </w:p>
        </w:tc>
      </w:tr>
      <w:tr w:rsidR="00E53948" w:rsidRPr="00E53948" w14:paraId="46D8F03A" w14:textId="77777777" w:rsidTr="0018167E">
        <w:trPr>
          <w:cantSplit/>
          <w:trHeight w:val="221"/>
        </w:trPr>
        <w:tc>
          <w:tcPr>
            <w:tcW w:w="2664" w:type="dxa"/>
            <w:tcBorders>
              <w:top w:val="nil"/>
              <w:left w:val="nil"/>
              <w:bottom w:val="nil"/>
              <w:right w:val="nil"/>
            </w:tcBorders>
            <w:shd w:val="clear" w:color="auto" w:fill="auto"/>
          </w:tcPr>
          <w:p w14:paraId="145D976C" w14:textId="106FEEDB" w:rsidR="00E53948" w:rsidRPr="00E53948" w:rsidRDefault="00E53948" w:rsidP="00B25CCF">
            <w:pPr>
              <w:spacing w:before="60" w:after="0"/>
              <w:rPr>
                <w:rFonts w:cs="Arial"/>
                <w:b/>
              </w:rPr>
            </w:pPr>
            <w:r w:rsidRPr="00E53948">
              <w:rPr>
                <w:rFonts w:eastAsia="Times New Roman" w:cs="Calibri"/>
                <w:lang w:eastAsia="en-AU"/>
              </w:rPr>
              <w:t>Frances Cruickshank</w:t>
            </w:r>
          </w:p>
        </w:tc>
        <w:tc>
          <w:tcPr>
            <w:tcW w:w="3827" w:type="dxa"/>
            <w:tcBorders>
              <w:top w:val="nil"/>
              <w:left w:val="nil"/>
              <w:bottom w:val="nil"/>
              <w:right w:val="nil"/>
            </w:tcBorders>
            <w:shd w:val="clear" w:color="auto" w:fill="auto"/>
          </w:tcPr>
          <w:p w14:paraId="6586BE15" w14:textId="6A802A49" w:rsidR="00E53948" w:rsidRPr="00E53948" w:rsidRDefault="00E53948" w:rsidP="00B25CCF">
            <w:pPr>
              <w:spacing w:before="60" w:after="0"/>
              <w:rPr>
                <w:rFonts w:cs="Arial"/>
              </w:rPr>
            </w:pPr>
            <w:r w:rsidRPr="00E53948">
              <w:rPr>
                <w:rFonts w:eastAsia="Times New Roman" w:cs="Calibri"/>
                <w:lang w:eastAsia="en-AU"/>
              </w:rPr>
              <w:t>Psychology</w:t>
            </w:r>
          </w:p>
        </w:tc>
        <w:tc>
          <w:tcPr>
            <w:tcW w:w="3260" w:type="dxa"/>
            <w:tcBorders>
              <w:top w:val="nil"/>
              <w:left w:val="nil"/>
              <w:bottom w:val="nil"/>
              <w:right w:val="nil"/>
            </w:tcBorders>
            <w:shd w:val="clear" w:color="auto" w:fill="auto"/>
          </w:tcPr>
          <w:p w14:paraId="7D372024" w14:textId="547BA952" w:rsidR="00E53948" w:rsidRPr="00E53948" w:rsidRDefault="00E53948" w:rsidP="00B25CCF">
            <w:pPr>
              <w:spacing w:before="60" w:after="0"/>
              <w:rPr>
                <w:rFonts w:cs="Arial"/>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15ADD046" w14:textId="77777777" w:rsidTr="0018167E">
        <w:trPr>
          <w:cantSplit/>
          <w:trHeight w:val="221"/>
        </w:trPr>
        <w:tc>
          <w:tcPr>
            <w:tcW w:w="2664" w:type="dxa"/>
            <w:tcBorders>
              <w:top w:val="nil"/>
              <w:left w:val="nil"/>
              <w:bottom w:val="nil"/>
              <w:right w:val="nil"/>
            </w:tcBorders>
            <w:shd w:val="clear" w:color="auto" w:fill="auto"/>
          </w:tcPr>
          <w:p w14:paraId="0B84B152" w14:textId="7F8B5418" w:rsidR="00E53948" w:rsidRPr="00E53948" w:rsidRDefault="00E53948" w:rsidP="00B25CCF">
            <w:pPr>
              <w:spacing w:before="60" w:after="0"/>
              <w:rPr>
                <w:rFonts w:cs="Arial"/>
                <w:b/>
              </w:rPr>
            </w:pPr>
            <w:r w:rsidRPr="00E53948">
              <w:rPr>
                <w:rFonts w:eastAsia="Times New Roman" w:cs="Calibri"/>
                <w:lang w:eastAsia="en-AU"/>
              </w:rPr>
              <w:t>Aila Heron</w:t>
            </w:r>
          </w:p>
        </w:tc>
        <w:tc>
          <w:tcPr>
            <w:tcW w:w="3827" w:type="dxa"/>
            <w:tcBorders>
              <w:top w:val="nil"/>
              <w:left w:val="nil"/>
              <w:bottom w:val="nil"/>
              <w:right w:val="nil"/>
            </w:tcBorders>
            <w:shd w:val="clear" w:color="auto" w:fill="auto"/>
          </w:tcPr>
          <w:p w14:paraId="7C935EDE" w14:textId="11CAAFA7" w:rsidR="00E53948" w:rsidRPr="00E53948" w:rsidRDefault="00E53948" w:rsidP="00B25CCF">
            <w:pPr>
              <w:spacing w:before="60" w:after="0"/>
              <w:rPr>
                <w:rFonts w:cs="Arial"/>
              </w:rPr>
            </w:pPr>
            <w:r w:rsidRPr="00E53948">
              <w:rPr>
                <w:rFonts w:eastAsia="Times New Roman" w:cs="Calibri"/>
                <w:lang w:eastAsia="en-AU"/>
              </w:rPr>
              <w:t>Child Studies</w:t>
            </w:r>
          </w:p>
        </w:tc>
        <w:tc>
          <w:tcPr>
            <w:tcW w:w="3260" w:type="dxa"/>
            <w:tcBorders>
              <w:top w:val="nil"/>
              <w:left w:val="nil"/>
              <w:bottom w:val="nil"/>
              <w:right w:val="nil"/>
            </w:tcBorders>
            <w:shd w:val="clear" w:color="auto" w:fill="auto"/>
          </w:tcPr>
          <w:p w14:paraId="3CAB60D0" w14:textId="10C9E9CB" w:rsidR="00E53948" w:rsidRPr="00E53948" w:rsidRDefault="00E53948" w:rsidP="00B25CCF">
            <w:pPr>
              <w:spacing w:before="60" w:after="0"/>
              <w:rPr>
                <w:rFonts w:cs="Arial"/>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05CBCAE2" w14:textId="77777777" w:rsidTr="0018167E">
        <w:trPr>
          <w:cantSplit/>
          <w:trHeight w:val="221"/>
        </w:trPr>
        <w:tc>
          <w:tcPr>
            <w:tcW w:w="2664" w:type="dxa"/>
            <w:tcBorders>
              <w:top w:val="nil"/>
              <w:left w:val="nil"/>
              <w:bottom w:val="nil"/>
              <w:right w:val="nil"/>
            </w:tcBorders>
            <w:shd w:val="clear" w:color="auto" w:fill="auto"/>
          </w:tcPr>
          <w:p w14:paraId="481BD68F" w14:textId="4E0A2D64" w:rsidR="00E53948" w:rsidRPr="00E53948" w:rsidRDefault="00E53948" w:rsidP="00B25CCF">
            <w:pPr>
              <w:spacing w:before="60" w:after="0"/>
              <w:rPr>
                <w:rFonts w:cs="Arial"/>
                <w:b/>
              </w:rPr>
            </w:pPr>
            <w:r w:rsidRPr="00E53948">
              <w:rPr>
                <w:rFonts w:eastAsia="Times New Roman" w:cs="Calibri"/>
                <w:lang w:eastAsia="en-AU"/>
              </w:rPr>
              <w:t>Marinelle Juan</w:t>
            </w:r>
          </w:p>
        </w:tc>
        <w:tc>
          <w:tcPr>
            <w:tcW w:w="3827" w:type="dxa"/>
            <w:tcBorders>
              <w:top w:val="nil"/>
              <w:left w:val="nil"/>
              <w:bottom w:val="nil"/>
              <w:right w:val="nil"/>
            </w:tcBorders>
            <w:shd w:val="clear" w:color="auto" w:fill="auto"/>
          </w:tcPr>
          <w:p w14:paraId="6F031093" w14:textId="3F03E73E" w:rsidR="00E53948" w:rsidRPr="00E53948" w:rsidRDefault="00E53948" w:rsidP="00B25CCF">
            <w:pPr>
              <w:spacing w:before="60" w:after="0"/>
              <w:rPr>
                <w:rFonts w:cs="Arial"/>
              </w:rPr>
            </w:pPr>
            <w:r w:rsidRPr="00E53948">
              <w:rPr>
                <w:rFonts w:eastAsia="Times New Roman" w:cs="Calibri"/>
                <w:lang w:eastAsia="en-AU"/>
              </w:rPr>
              <w:t>Visual Arts - Art</w:t>
            </w:r>
          </w:p>
        </w:tc>
        <w:tc>
          <w:tcPr>
            <w:tcW w:w="3260" w:type="dxa"/>
            <w:tcBorders>
              <w:top w:val="nil"/>
              <w:left w:val="nil"/>
              <w:bottom w:val="nil"/>
              <w:right w:val="nil"/>
            </w:tcBorders>
            <w:shd w:val="clear" w:color="auto" w:fill="auto"/>
          </w:tcPr>
          <w:p w14:paraId="639FD56E" w14:textId="567021E3" w:rsidR="00E53948" w:rsidRPr="00E53948" w:rsidRDefault="00E53948" w:rsidP="00B25CCF">
            <w:pPr>
              <w:spacing w:before="60" w:after="0"/>
              <w:rPr>
                <w:rFonts w:cs="Arial"/>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3AB55DD3" w14:textId="77777777" w:rsidTr="0018167E">
        <w:trPr>
          <w:cantSplit/>
          <w:trHeight w:val="221"/>
        </w:trPr>
        <w:tc>
          <w:tcPr>
            <w:tcW w:w="2664" w:type="dxa"/>
            <w:tcBorders>
              <w:top w:val="nil"/>
              <w:left w:val="nil"/>
              <w:bottom w:val="nil"/>
              <w:right w:val="nil"/>
            </w:tcBorders>
            <w:shd w:val="clear" w:color="auto" w:fill="auto"/>
          </w:tcPr>
          <w:p w14:paraId="7633057B" w14:textId="099FA90C" w:rsidR="00E53948" w:rsidRPr="00E53948" w:rsidRDefault="00E53948" w:rsidP="00B25CCF">
            <w:pPr>
              <w:spacing w:before="60" w:after="0"/>
              <w:rPr>
                <w:rFonts w:cs="Arial"/>
                <w:b/>
              </w:rPr>
            </w:pPr>
            <w:r w:rsidRPr="00E53948">
              <w:rPr>
                <w:rFonts w:eastAsia="Times New Roman" w:cs="Calibri"/>
                <w:lang w:eastAsia="en-AU"/>
              </w:rPr>
              <w:t>Victoria Lyngaae</w:t>
            </w:r>
          </w:p>
        </w:tc>
        <w:tc>
          <w:tcPr>
            <w:tcW w:w="3827" w:type="dxa"/>
            <w:tcBorders>
              <w:top w:val="nil"/>
              <w:left w:val="nil"/>
              <w:bottom w:val="nil"/>
              <w:right w:val="nil"/>
            </w:tcBorders>
            <w:shd w:val="clear" w:color="auto" w:fill="auto"/>
          </w:tcPr>
          <w:p w14:paraId="1E664788" w14:textId="3F0D3940" w:rsidR="00E53948" w:rsidRPr="00E53948" w:rsidRDefault="00E53948" w:rsidP="00B25CCF">
            <w:pPr>
              <w:spacing w:before="60" w:after="0"/>
              <w:rPr>
                <w:rFonts w:cs="Arial"/>
              </w:rPr>
            </w:pPr>
            <w:r w:rsidRPr="00E53948">
              <w:rPr>
                <w:rFonts w:eastAsia="Times New Roman" w:cs="Calibri"/>
                <w:lang w:eastAsia="en-AU"/>
              </w:rPr>
              <w:t>Psychology</w:t>
            </w:r>
            <w:r w:rsidR="000E426D">
              <w:rPr>
                <w:rFonts w:eastAsia="Times New Roman" w:cs="Calibri"/>
                <w:lang w:eastAsia="en-AU"/>
              </w:rPr>
              <w:t xml:space="preserve"> and Creative Arts</w:t>
            </w:r>
          </w:p>
        </w:tc>
        <w:tc>
          <w:tcPr>
            <w:tcW w:w="3260" w:type="dxa"/>
            <w:tcBorders>
              <w:top w:val="nil"/>
              <w:left w:val="nil"/>
              <w:bottom w:val="nil"/>
              <w:right w:val="nil"/>
            </w:tcBorders>
            <w:shd w:val="clear" w:color="auto" w:fill="auto"/>
          </w:tcPr>
          <w:p w14:paraId="54D2EC05" w14:textId="4AB25D33" w:rsidR="00E53948" w:rsidRPr="00E53948" w:rsidRDefault="00E53948" w:rsidP="00B25CCF">
            <w:pPr>
              <w:spacing w:before="60" w:after="0"/>
              <w:rPr>
                <w:rFonts w:cs="Arial"/>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5FF21290" w14:textId="77777777" w:rsidTr="0018167E">
        <w:trPr>
          <w:cantSplit/>
          <w:trHeight w:val="221"/>
        </w:trPr>
        <w:tc>
          <w:tcPr>
            <w:tcW w:w="2664" w:type="dxa"/>
            <w:tcBorders>
              <w:top w:val="nil"/>
              <w:left w:val="nil"/>
              <w:bottom w:val="nil"/>
              <w:right w:val="nil"/>
            </w:tcBorders>
            <w:shd w:val="clear" w:color="auto" w:fill="auto"/>
          </w:tcPr>
          <w:p w14:paraId="15E0FE36" w14:textId="52C0596C" w:rsidR="00E53948" w:rsidRPr="00E53948" w:rsidRDefault="00E53948" w:rsidP="00B25CCF">
            <w:pPr>
              <w:spacing w:before="60" w:after="0"/>
              <w:rPr>
                <w:rFonts w:cs="Arial"/>
                <w:b/>
              </w:rPr>
            </w:pPr>
            <w:r w:rsidRPr="00E53948">
              <w:rPr>
                <w:rFonts w:eastAsia="Times New Roman" w:cs="Calibri"/>
                <w:lang w:eastAsia="en-AU"/>
              </w:rPr>
              <w:t>Omar Mir</w:t>
            </w:r>
          </w:p>
        </w:tc>
        <w:tc>
          <w:tcPr>
            <w:tcW w:w="3827" w:type="dxa"/>
            <w:tcBorders>
              <w:top w:val="nil"/>
              <w:left w:val="nil"/>
              <w:bottom w:val="nil"/>
              <w:right w:val="nil"/>
            </w:tcBorders>
            <w:shd w:val="clear" w:color="auto" w:fill="auto"/>
          </w:tcPr>
          <w:p w14:paraId="73852060" w14:textId="48EE3A4C" w:rsidR="00E53948" w:rsidRPr="00E53948" w:rsidRDefault="00E53948" w:rsidP="00B25CCF">
            <w:pPr>
              <w:spacing w:before="60" w:after="0"/>
              <w:rPr>
                <w:rFonts w:cs="Arial"/>
              </w:rPr>
            </w:pPr>
            <w:r w:rsidRPr="00E53948">
              <w:rPr>
                <w:rFonts w:eastAsia="Times New Roman" w:cs="Calibri"/>
                <w:lang w:eastAsia="en-AU"/>
              </w:rPr>
              <w:t>Health</w:t>
            </w:r>
            <w:r w:rsidR="000E426D">
              <w:rPr>
                <w:rFonts w:eastAsia="Times New Roman" w:cs="Calibri"/>
                <w:lang w:eastAsia="en-AU"/>
              </w:rPr>
              <w:t xml:space="preserve"> and Psychology</w:t>
            </w:r>
          </w:p>
        </w:tc>
        <w:tc>
          <w:tcPr>
            <w:tcW w:w="3260" w:type="dxa"/>
            <w:tcBorders>
              <w:top w:val="nil"/>
              <w:left w:val="nil"/>
              <w:bottom w:val="nil"/>
              <w:right w:val="nil"/>
            </w:tcBorders>
            <w:shd w:val="clear" w:color="auto" w:fill="auto"/>
          </w:tcPr>
          <w:p w14:paraId="5537FD02" w14:textId="5A07B8B4" w:rsidR="00E53948" w:rsidRPr="00E53948" w:rsidRDefault="00E53948" w:rsidP="00B25CCF">
            <w:pPr>
              <w:spacing w:before="60" w:after="0"/>
              <w:rPr>
                <w:rFonts w:cs="Arial"/>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6B322127" w14:textId="77777777" w:rsidTr="0018167E">
        <w:trPr>
          <w:cantSplit/>
          <w:trHeight w:val="221"/>
        </w:trPr>
        <w:tc>
          <w:tcPr>
            <w:tcW w:w="2664" w:type="dxa"/>
            <w:tcBorders>
              <w:top w:val="nil"/>
              <w:left w:val="nil"/>
              <w:bottom w:val="nil"/>
              <w:right w:val="nil"/>
            </w:tcBorders>
            <w:shd w:val="clear" w:color="auto" w:fill="auto"/>
          </w:tcPr>
          <w:p w14:paraId="0ED8C3E9" w14:textId="1A390722" w:rsidR="00E53948" w:rsidRPr="00E53948" w:rsidRDefault="00E53948" w:rsidP="00B25CCF">
            <w:pPr>
              <w:spacing w:before="60" w:after="0"/>
              <w:rPr>
                <w:rFonts w:cs="Arial"/>
                <w:b/>
              </w:rPr>
            </w:pPr>
            <w:r w:rsidRPr="00E53948">
              <w:rPr>
                <w:rFonts w:eastAsia="Times New Roman" w:cs="Calibri"/>
                <w:lang w:eastAsia="en-AU"/>
              </w:rPr>
              <w:t>Kayley Palmer</w:t>
            </w:r>
          </w:p>
        </w:tc>
        <w:tc>
          <w:tcPr>
            <w:tcW w:w="3827" w:type="dxa"/>
            <w:tcBorders>
              <w:top w:val="nil"/>
              <w:left w:val="nil"/>
              <w:bottom w:val="nil"/>
              <w:right w:val="nil"/>
            </w:tcBorders>
            <w:shd w:val="clear" w:color="auto" w:fill="auto"/>
          </w:tcPr>
          <w:p w14:paraId="2CE0705D" w14:textId="224C2F70" w:rsidR="00E53948" w:rsidRPr="00E53948" w:rsidRDefault="00E53948" w:rsidP="00B25CCF">
            <w:pPr>
              <w:spacing w:before="60" w:after="0"/>
              <w:rPr>
                <w:rFonts w:cs="Arial"/>
              </w:rPr>
            </w:pPr>
            <w:r w:rsidRPr="00E53948">
              <w:rPr>
                <w:rFonts w:eastAsia="Times New Roman" w:cs="Calibri"/>
                <w:lang w:eastAsia="en-AU"/>
              </w:rPr>
              <w:t>Psychology</w:t>
            </w:r>
          </w:p>
        </w:tc>
        <w:tc>
          <w:tcPr>
            <w:tcW w:w="3260" w:type="dxa"/>
            <w:tcBorders>
              <w:top w:val="nil"/>
              <w:left w:val="nil"/>
              <w:bottom w:val="nil"/>
              <w:right w:val="nil"/>
            </w:tcBorders>
            <w:shd w:val="clear" w:color="auto" w:fill="auto"/>
          </w:tcPr>
          <w:p w14:paraId="39437026" w14:textId="7742EC7F" w:rsidR="00E53948" w:rsidRPr="00E53948" w:rsidRDefault="00E53948" w:rsidP="00B25CCF">
            <w:pPr>
              <w:spacing w:before="60" w:after="0"/>
              <w:rPr>
                <w:rFonts w:eastAsia="Times New Roman" w:cs="Calibri"/>
                <w:lang w:eastAsia="en-AU"/>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27131A6B" w14:textId="77777777" w:rsidTr="0018167E">
        <w:trPr>
          <w:cantSplit/>
          <w:trHeight w:val="221"/>
        </w:trPr>
        <w:tc>
          <w:tcPr>
            <w:tcW w:w="2664" w:type="dxa"/>
            <w:tcBorders>
              <w:top w:val="nil"/>
              <w:left w:val="nil"/>
              <w:bottom w:val="nil"/>
              <w:right w:val="nil"/>
            </w:tcBorders>
            <w:shd w:val="clear" w:color="auto" w:fill="auto"/>
          </w:tcPr>
          <w:p w14:paraId="662993F1" w14:textId="0A13FFC8" w:rsidR="00E53948" w:rsidRPr="00E53948" w:rsidRDefault="00E53948" w:rsidP="00B25CCF">
            <w:pPr>
              <w:spacing w:before="60" w:after="0"/>
              <w:rPr>
                <w:rFonts w:cs="Arial"/>
                <w:b/>
              </w:rPr>
            </w:pPr>
            <w:r w:rsidRPr="00E53948">
              <w:rPr>
                <w:rFonts w:eastAsia="Times New Roman" w:cs="Calibri"/>
                <w:lang w:eastAsia="en-AU"/>
              </w:rPr>
              <w:t>Megan Rollings</w:t>
            </w:r>
          </w:p>
        </w:tc>
        <w:tc>
          <w:tcPr>
            <w:tcW w:w="3827" w:type="dxa"/>
            <w:tcBorders>
              <w:top w:val="nil"/>
              <w:left w:val="nil"/>
              <w:bottom w:val="nil"/>
              <w:right w:val="nil"/>
            </w:tcBorders>
            <w:shd w:val="clear" w:color="auto" w:fill="auto"/>
          </w:tcPr>
          <w:p w14:paraId="641D723E" w14:textId="7409C33F" w:rsidR="00E53948" w:rsidRPr="00E53948" w:rsidRDefault="00E53948" w:rsidP="00B25CCF">
            <w:pPr>
              <w:spacing w:before="60" w:after="0"/>
              <w:rPr>
                <w:rFonts w:cs="Arial"/>
              </w:rPr>
            </w:pPr>
            <w:r w:rsidRPr="00E53948">
              <w:rPr>
                <w:rFonts w:eastAsia="Times New Roman" w:cs="Calibri"/>
                <w:lang w:eastAsia="en-AU"/>
              </w:rPr>
              <w:t>English Literary Studies</w:t>
            </w:r>
            <w:r w:rsidR="000E426D">
              <w:rPr>
                <w:rFonts w:eastAsia="Times New Roman" w:cs="Calibri"/>
                <w:lang w:eastAsia="en-AU"/>
              </w:rPr>
              <w:t xml:space="preserve"> and Modern History</w:t>
            </w:r>
          </w:p>
        </w:tc>
        <w:tc>
          <w:tcPr>
            <w:tcW w:w="3260" w:type="dxa"/>
            <w:tcBorders>
              <w:top w:val="nil"/>
              <w:left w:val="nil"/>
              <w:bottom w:val="nil"/>
              <w:right w:val="nil"/>
            </w:tcBorders>
            <w:shd w:val="clear" w:color="auto" w:fill="auto"/>
          </w:tcPr>
          <w:p w14:paraId="58B4B1BA" w14:textId="2412CCC7" w:rsidR="00E53948" w:rsidRPr="00E53948" w:rsidRDefault="00E53948" w:rsidP="00B25CCF">
            <w:pPr>
              <w:spacing w:before="60" w:after="0"/>
              <w:rPr>
                <w:rFonts w:eastAsia="Times New Roman" w:cs="Calibri"/>
                <w:lang w:eastAsia="en-AU"/>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2AF64028" w14:textId="77777777" w:rsidTr="0018167E">
        <w:trPr>
          <w:cantSplit/>
          <w:trHeight w:val="221"/>
        </w:trPr>
        <w:tc>
          <w:tcPr>
            <w:tcW w:w="2664" w:type="dxa"/>
            <w:tcBorders>
              <w:top w:val="nil"/>
              <w:left w:val="nil"/>
              <w:bottom w:val="nil"/>
              <w:right w:val="nil"/>
            </w:tcBorders>
            <w:shd w:val="clear" w:color="auto" w:fill="auto"/>
          </w:tcPr>
          <w:p w14:paraId="4B7E8546" w14:textId="6879DF51" w:rsidR="00E53948" w:rsidRPr="00E53948" w:rsidRDefault="00E53948" w:rsidP="00B25CCF">
            <w:pPr>
              <w:spacing w:before="60" w:after="0"/>
              <w:rPr>
                <w:rFonts w:cs="Arial"/>
                <w:b/>
              </w:rPr>
            </w:pPr>
            <w:r w:rsidRPr="00E53948">
              <w:rPr>
                <w:rFonts w:eastAsia="Times New Roman" w:cs="Calibri"/>
                <w:lang w:eastAsia="en-AU"/>
              </w:rPr>
              <w:t>Daniel Sales</w:t>
            </w:r>
          </w:p>
        </w:tc>
        <w:tc>
          <w:tcPr>
            <w:tcW w:w="3827" w:type="dxa"/>
            <w:tcBorders>
              <w:top w:val="nil"/>
              <w:left w:val="nil"/>
              <w:bottom w:val="nil"/>
              <w:right w:val="nil"/>
            </w:tcBorders>
            <w:shd w:val="clear" w:color="auto" w:fill="auto"/>
          </w:tcPr>
          <w:p w14:paraId="4FCB9E9A" w14:textId="0664BF86" w:rsidR="00E53948" w:rsidRPr="00E53948" w:rsidRDefault="00E53948" w:rsidP="00B25CCF">
            <w:pPr>
              <w:spacing w:before="60" w:after="0"/>
              <w:rPr>
                <w:rFonts w:cs="Arial"/>
              </w:rPr>
            </w:pPr>
            <w:r w:rsidRPr="00E53948">
              <w:rPr>
                <w:rFonts w:eastAsia="Times New Roman" w:cs="Calibri"/>
                <w:lang w:eastAsia="en-AU"/>
              </w:rPr>
              <w:t>Physics</w:t>
            </w:r>
          </w:p>
        </w:tc>
        <w:tc>
          <w:tcPr>
            <w:tcW w:w="3260" w:type="dxa"/>
            <w:tcBorders>
              <w:top w:val="nil"/>
              <w:left w:val="nil"/>
              <w:bottom w:val="nil"/>
              <w:right w:val="nil"/>
            </w:tcBorders>
            <w:shd w:val="clear" w:color="auto" w:fill="auto"/>
          </w:tcPr>
          <w:p w14:paraId="5190616C" w14:textId="66A06592" w:rsidR="00E53948" w:rsidRPr="00E53948" w:rsidRDefault="00E53948" w:rsidP="00B25CCF">
            <w:pPr>
              <w:spacing w:before="60" w:after="0"/>
              <w:rPr>
                <w:rFonts w:eastAsia="Times New Roman" w:cs="Calibri"/>
                <w:lang w:eastAsia="en-AU"/>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57812298" w14:textId="77777777" w:rsidTr="0018167E">
        <w:trPr>
          <w:cantSplit/>
          <w:trHeight w:val="221"/>
        </w:trPr>
        <w:tc>
          <w:tcPr>
            <w:tcW w:w="2664" w:type="dxa"/>
            <w:tcBorders>
              <w:top w:val="nil"/>
              <w:left w:val="nil"/>
              <w:bottom w:val="nil"/>
              <w:right w:val="nil"/>
            </w:tcBorders>
            <w:shd w:val="clear" w:color="auto" w:fill="auto"/>
          </w:tcPr>
          <w:p w14:paraId="1B2C39FE" w14:textId="3C524DC6" w:rsidR="00E53948" w:rsidRPr="00E53948" w:rsidRDefault="00E53948" w:rsidP="00B25CCF">
            <w:pPr>
              <w:spacing w:before="60" w:after="0"/>
              <w:rPr>
                <w:rFonts w:cs="Arial"/>
                <w:b/>
              </w:rPr>
            </w:pPr>
            <w:r w:rsidRPr="00E53948">
              <w:rPr>
                <w:rFonts w:eastAsia="Times New Roman" w:cs="Calibri"/>
                <w:lang w:eastAsia="en-AU"/>
              </w:rPr>
              <w:t>Emma Strohfeldt</w:t>
            </w:r>
          </w:p>
        </w:tc>
        <w:tc>
          <w:tcPr>
            <w:tcW w:w="3827" w:type="dxa"/>
            <w:tcBorders>
              <w:top w:val="nil"/>
              <w:left w:val="nil"/>
              <w:bottom w:val="nil"/>
              <w:right w:val="nil"/>
            </w:tcBorders>
            <w:shd w:val="clear" w:color="auto" w:fill="auto"/>
          </w:tcPr>
          <w:p w14:paraId="0AB97C33" w14:textId="3A723315" w:rsidR="00E53948" w:rsidRPr="00E53948" w:rsidRDefault="00E53948" w:rsidP="00B25CCF">
            <w:pPr>
              <w:spacing w:before="60" w:after="0"/>
              <w:rPr>
                <w:rFonts w:cs="Arial"/>
              </w:rPr>
            </w:pPr>
            <w:r w:rsidRPr="00E53948">
              <w:rPr>
                <w:rFonts w:eastAsia="Times New Roman" w:cs="Calibri"/>
                <w:lang w:eastAsia="en-AU"/>
              </w:rPr>
              <w:t>English Literary Studies</w:t>
            </w:r>
          </w:p>
        </w:tc>
        <w:tc>
          <w:tcPr>
            <w:tcW w:w="3260" w:type="dxa"/>
            <w:tcBorders>
              <w:top w:val="nil"/>
              <w:left w:val="nil"/>
              <w:bottom w:val="nil"/>
              <w:right w:val="nil"/>
            </w:tcBorders>
            <w:shd w:val="clear" w:color="auto" w:fill="auto"/>
          </w:tcPr>
          <w:p w14:paraId="08DE697A" w14:textId="34C8EB90" w:rsidR="00E53948" w:rsidRPr="00E53948" w:rsidRDefault="00E53948" w:rsidP="00B25CCF">
            <w:pPr>
              <w:spacing w:before="60" w:after="0"/>
              <w:rPr>
                <w:rFonts w:eastAsia="Times New Roman" w:cs="Calibri"/>
                <w:lang w:eastAsia="en-AU"/>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4D8E0FDE" w14:textId="77777777" w:rsidTr="0018167E">
        <w:trPr>
          <w:cantSplit/>
          <w:trHeight w:val="221"/>
        </w:trPr>
        <w:tc>
          <w:tcPr>
            <w:tcW w:w="2664" w:type="dxa"/>
            <w:tcBorders>
              <w:top w:val="nil"/>
              <w:left w:val="nil"/>
              <w:bottom w:val="nil"/>
              <w:right w:val="nil"/>
            </w:tcBorders>
            <w:shd w:val="clear" w:color="auto" w:fill="auto"/>
          </w:tcPr>
          <w:p w14:paraId="143B679F" w14:textId="6896FF33" w:rsidR="00E53948" w:rsidRPr="00E53948" w:rsidRDefault="00E53948" w:rsidP="00B25CCF">
            <w:pPr>
              <w:spacing w:before="60" w:after="0"/>
              <w:rPr>
                <w:rFonts w:cs="Arial"/>
                <w:b/>
              </w:rPr>
            </w:pPr>
            <w:r w:rsidRPr="00E53948">
              <w:rPr>
                <w:rFonts w:eastAsia="Times New Roman" w:cs="Calibri"/>
                <w:lang w:eastAsia="en-AU"/>
              </w:rPr>
              <w:t>Tessa Suppiah</w:t>
            </w:r>
          </w:p>
        </w:tc>
        <w:tc>
          <w:tcPr>
            <w:tcW w:w="3827" w:type="dxa"/>
            <w:tcBorders>
              <w:top w:val="nil"/>
              <w:left w:val="nil"/>
              <w:bottom w:val="nil"/>
              <w:right w:val="nil"/>
            </w:tcBorders>
            <w:shd w:val="clear" w:color="auto" w:fill="auto"/>
          </w:tcPr>
          <w:p w14:paraId="4602FFE0" w14:textId="114FED4D" w:rsidR="00E53948" w:rsidRPr="00E53948" w:rsidRDefault="00E53948" w:rsidP="00B25CCF">
            <w:pPr>
              <w:spacing w:before="60" w:after="0"/>
              <w:rPr>
                <w:rFonts w:cs="Arial"/>
              </w:rPr>
            </w:pPr>
            <w:r w:rsidRPr="00E53948">
              <w:rPr>
                <w:rFonts w:eastAsia="Times New Roman" w:cs="Calibri"/>
                <w:lang w:eastAsia="en-AU"/>
              </w:rPr>
              <w:t>Psychology</w:t>
            </w:r>
          </w:p>
        </w:tc>
        <w:tc>
          <w:tcPr>
            <w:tcW w:w="3260" w:type="dxa"/>
            <w:tcBorders>
              <w:top w:val="nil"/>
              <w:left w:val="nil"/>
              <w:bottom w:val="nil"/>
              <w:right w:val="nil"/>
            </w:tcBorders>
            <w:shd w:val="clear" w:color="auto" w:fill="auto"/>
          </w:tcPr>
          <w:p w14:paraId="7C1F084B" w14:textId="312447C9" w:rsidR="00E53948" w:rsidRPr="00E53948" w:rsidRDefault="00E53948" w:rsidP="00B25CCF">
            <w:pPr>
              <w:spacing w:before="60" w:after="0"/>
              <w:rPr>
                <w:rFonts w:eastAsia="Times New Roman" w:cs="Calibri"/>
                <w:lang w:eastAsia="en-AU"/>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789180E5" w14:textId="77777777" w:rsidTr="0018167E">
        <w:trPr>
          <w:cantSplit/>
          <w:trHeight w:val="221"/>
        </w:trPr>
        <w:tc>
          <w:tcPr>
            <w:tcW w:w="2664" w:type="dxa"/>
            <w:tcBorders>
              <w:top w:val="nil"/>
              <w:left w:val="nil"/>
              <w:bottom w:val="nil"/>
              <w:right w:val="nil"/>
            </w:tcBorders>
            <w:shd w:val="clear" w:color="auto" w:fill="auto"/>
          </w:tcPr>
          <w:p w14:paraId="4834A6C9" w14:textId="6E466346" w:rsidR="00E53948" w:rsidRPr="00E53948" w:rsidRDefault="00E53948" w:rsidP="00B25CCF">
            <w:pPr>
              <w:spacing w:before="60" w:after="0"/>
              <w:rPr>
                <w:rFonts w:cs="Arial"/>
                <w:b/>
              </w:rPr>
            </w:pPr>
            <w:r w:rsidRPr="00E53948">
              <w:rPr>
                <w:rFonts w:eastAsia="Times New Roman" w:cs="Calibri"/>
                <w:lang w:eastAsia="en-AU"/>
              </w:rPr>
              <w:t>Jaydon Wilson</w:t>
            </w:r>
          </w:p>
        </w:tc>
        <w:tc>
          <w:tcPr>
            <w:tcW w:w="3827" w:type="dxa"/>
            <w:tcBorders>
              <w:top w:val="nil"/>
              <w:left w:val="nil"/>
              <w:bottom w:val="nil"/>
              <w:right w:val="nil"/>
            </w:tcBorders>
            <w:shd w:val="clear" w:color="auto" w:fill="auto"/>
          </w:tcPr>
          <w:p w14:paraId="26EF36E7" w14:textId="7AED71D7" w:rsidR="00E53948" w:rsidRPr="00E53948" w:rsidRDefault="00E53948" w:rsidP="00B25CCF">
            <w:pPr>
              <w:spacing w:before="60" w:after="0"/>
              <w:rPr>
                <w:rFonts w:cs="Arial"/>
              </w:rPr>
            </w:pPr>
            <w:r w:rsidRPr="00E53948">
              <w:rPr>
                <w:rFonts w:eastAsia="Times New Roman" w:cs="Calibri"/>
                <w:lang w:eastAsia="en-AU"/>
              </w:rPr>
              <w:t>English</w:t>
            </w:r>
          </w:p>
        </w:tc>
        <w:tc>
          <w:tcPr>
            <w:tcW w:w="3260" w:type="dxa"/>
            <w:tcBorders>
              <w:top w:val="nil"/>
              <w:left w:val="nil"/>
              <w:bottom w:val="nil"/>
              <w:right w:val="nil"/>
            </w:tcBorders>
            <w:shd w:val="clear" w:color="auto" w:fill="auto"/>
          </w:tcPr>
          <w:p w14:paraId="4219F324" w14:textId="47B562D7" w:rsidR="00E53948" w:rsidRPr="00E53948" w:rsidRDefault="00E53948" w:rsidP="00B25CCF">
            <w:pPr>
              <w:spacing w:before="60" w:after="0"/>
              <w:rPr>
                <w:rFonts w:eastAsia="Times New Roman" w:cs="Calibri"/>
                <w:lang w:eastAsia="en-AU"/>
              </w:rPr>
            </w:pPr>
            <w:r w:rsidRPr="00E53948">
              <w:rPr>
                <w:rFonts w:eastAsia="Times New Roman" w:cs="Calibri"/>
                <w:lang w:eastAsia="en-AU"/>
              </w:rPr>
              <w:t xml:space="preserve">The Essington </w:t>
            </w:r>
            <w:r>
              <w:rPr>
                <w:rFonts w:eastAsia="Times New Roman" w:cs="Calibri"/>
                <w:lang w:eastAsia="en-AU"/>
              </w:rPr>
              <w:t>School</w:t>
            </w:r>
          </w:p>
        </w:tc>
      </w:tr>
      <w:tr w:rsidR="00E53948" w:rsidRPr="00E53948" w14:paraId="641D2C4F" w14:textId="77777777" w:rsidTr="0018167E">
        <w:trPr>
          <w:cantSplit/>
          <w:trHeight w:val="221"/>
        </w:trPr>
        <w:tc>
          <w:tcPr>
            <w:tcW w:w="2664" w:type="dxa"/>
            <w:tcBorders>
              <w:top w:val="nil"/>
              <w:left w:val="nil"/>
              <w:bottom w:val="nil"/>
              <w:right w:val="nil"/>
            </w:tcBorders>
            <w:shd w:val="clear" w:color="auto" w:fill="auto"/>
          </w:tcPr>
          <w:p w14:paraId="1D698D39" w14:textId="47507AE4" w:rsidR="00E53948" w:rsidRPr="00E53948" w:rsidRDefault="00E53948" w:rsidP="00B25CCF">
            <w:pPr>
              <w:spacing w:before="60" w:after="0"/>
              <w:rPr>
                <w:rFonts w:cs="Arial"/>
                <w:b/>
              </w:rPr>
            </w:pPr>
            <w:r w:rsidRPr="00E53948">
              <w:rPr>
                <w:rFonts w:eastAsia="Times New Roman" w:cs="Calibri"/>
                <w:lang w:eastAsia="en-AU"/>
              </w:rPr>
              <w:t>Kenisha Winunguj</w:t>
            </w:r>
          </w:p>
        </w:tc>
        <w:tc>
          <w:tcPr>
            <w:tcW w:w="3827" w:type="dxa"/>
            <w:tcBorders>
              <w:top w:val="nil"/>
              <w:left w:val="nil"/>
              <w:bottom w:val="nil"/>
              <w:right w:val="nil"/>
            </w:tcBorders>
            <w:shd w:val="clear" w:color="auto" w:fill="auto"/>
          </w:tcPr>
          <w:p w14:paraId="755B875D" w14:textId="733E1E44" w:rsidR="00E53948" w:rsidRPr="00E53948" w:rsidRDefault="00E53948" w:rsidP="00B25CCF">
            <w:pPr>
              <w:spacing w:before="60" w:after="0"/>
              <w:rPr>
                <w:rFonts w:cs="Arial"/>
              </w:rPr>
            </w:pPr>
            <w:r w:rsidRPr="00E53948">
              <w:rPr>
                <w:rFonts w:eastAsia="Times New Roman" w:cs="Calibri"/>
                <w:lang w:eastAsia="en-AU"/>
              </w:rPr>
              <w:t>Workplace Practices</w:t>
            </w:r>
            <w:r w:rsidR="000E426D">
              <w:rPr>
                <w:rFonts w:eastAsia="Times New Roman" w:cs="Calibri"/>
                <w:lang w:eastAsia="en-AU"/>
              </w:rPr>
              <w:t>, Research Project A and First Language - Dhuwaya</w:t>
            </w:r>
          </w:p>
        </w:tc>
        <w:tc>
          <w:tcPr>
            <w:tcW w:w="3260" w:type="dxa"/>
            <w:tcBorders>
              <w:top w:val="nil"/>
              <w:left w:val="nil"/>
              <w:bottom w:val="nil"/>
              <w:right w:val="nil"/>
            </w:tcBorders>
            <w:shd w:val="clear" w:color="auto" w:fill="auto"/>
          </w:tcPr>
          <w:p w14:paraId="5364FBD0" w14:textId="4E39B30E" w:rsidR="00E53948" w:rsidRPr="00E53948" w:rsidRDefault="00E53948" w:rsidP="00B25CCF">
            <w:pPr>
              <w:spacing w:before="60" w:after="0"/>
              <w:rPr>
                <w:rFonts w:eastAsia="Times New Roman" w:cs="Calibri"/>
                <w:lang w:eastAsia="en-AU"/>
              </w:rPr>
            </w:pPr>
            <w:r w:rsidRPr="00E53948">
              <w:rPr>
                <w:rFonts w:eastAsia="Times New Roman" w:cs="Calibri"/>
                <w:lang w:eastAsia="en-AU"/>
              </w:rPr>
              <w:t>Yirrkala School</w:t>
            </w:r>
          </w:p>
        </w:tc>
      </w:tr>
    </w:tbl>
    <w:p w14:paraId="64BEFA2C" w14:textId="081D143B" w:rsidR="00E32F27" w:rsidRDefault="00E32F27" w:rsidP="00C25CC5"/>
    <w:p w14:paraId="5E9DC11F" w14:textId="02778858" w:rsidR="00E32F27" w:rsidRDefault="005246A2" w:rsidP="005246A2">
      <w:pPr>
        <w:jc w:val="center"/>
      </w:pPr>
      <w:r>
        <w:rPr>
          <w:noProof/>
          <w:lang w:eastAsia="en-AU"/>
        </w:rPr>
        <mc:AlternateContent>
          <mc:Choice Requires="wps">
            <w:drawing>
              <wp:anchor distT="0" distB="0" distL="114300" distR="114300" simplePos="0" relativeHeight="251725824" behindDoc="0" locked="0" layoutInCell="1" allowOverlap="1" wp14:anchorId="3EB65A0E" wp14:editId="4A1E2CD5">
                <wp:simplePos x="0" y="0"/>
                <wp:positionH relativeFrom="margin">
                  <wp:align>center</wp:align>
                </wp:positionH>
                <wp:positionV relativeFrom="paragraph">
                  <wp:posOffset>2893428</wp:posOffset>
                </wp:positionV>
                <wp:extent cx="3064042" cy="465221"/>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3064042" cy="465221"/>
                        </a:xfrm>
                        <a:prstGeom prst="rect">
                          <a:avLst/>
                        </a:prstGeom>
                        <a:solidFill>
                          <a:schemeClr val="lt1"/>
                        </a:solidFill>
                        <a:ln w="6350">
                          <a:noFill/>
                        </a:ln>
                      </wps:spPr>
                      <wps:txbx>
                        <w:txbxContent>
                          <w:p w14:paraId="106FA7E3" w14:textId="02DC54CA" w:rsidR="009101D8" w:rsidRDefault="009101D8" w:rsidP="005246A2">
                            <w:pPr>
                              <w:jc w:val="center"/>
                            </w:pPr>
                            <w:r w:rsidRPr="005246A2">
                              <w:rPr>
                                <w:b/>
                              </w:rPr>
                              <w:t>Shania Armstrong and Chiara Antonelli</w:t>
                            </w:r>
                            <w:r>
                              <w:br/>
                              <w:t>Merit awardees – Alice Springs</w:t>
                            </w:r>
                          </w:p>
                          <w:p w14:paraId="4D08F97E" w14:textId="77777777" w:rsidR="009101D8" w:rsidRDefault="00910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65A0E" id="Text Box 16" o:spid="_x0000_s1034" type="#_x0000_t202" style="position:absolute;left:0;text-align:left;margin-left:0;margin-top:227.85pt;width:241.25pt;height:36.6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" fillcolor="white [3201]" stroked="f" strokeweight=".5pt">
                <v:textbox>
                  <w:txbxContent>
                    <w:p w14:paraId="106FA7E3" w14:textId="02DC54CA" w:rsidR="009101D8" w:rsidRDefault="009101D8" w:rsidP="005246A2">
                      <w:pPr>
                        <w:jc w:val="center"/>
                      </w:pPr>
                      <w:r w:rsidRPr="005246A2">
                        <w:rPr>
                          <w:b/>
                        </w:rPr>
                        <w:t>Shania Armstrong and Chiara Antonelli</w:t>
                      </w:r>
                      <w:r>
                        <w:br/>
                        <w:t>Merit awardees – Alice Springs</w:t>
                      </w:r>
                    </w:p>
                    <w:p w14:paraId="4D08F97E" w14:textId="77777777" w:rsidR="009101D8" w:rsidRDefault="009101D8"/>
                  </w:txbxContent>
                </v:textbox>
                <w10:wrap anchorx="margin"/>
              </v:shape>
            </w:pict>
          </mc:Fallback>
        </mc:AlternateContent>
      </w:r>
      <w:r w:rsidRPr="005246A2">
        <w:rPr>
          <w:noProof/>
          <w:lang w:eastAsia="en-AU"/>
        </w:rPr>
        <w:drawing>
          <wp:inline distT="0" distB="0" distL="0" distR="0" wp14:anchorId="521F02E0" wp14:editId="7CA6AB5D">
            <wp:extent cx="3002803" cy="2871536"/>
            <wp:effectExtent l="19050" t="0" r="26670" b="843280"/>
            <wp:docPr id="10" name="Picture 10" descr="Z:\Edu Policy Programs\Sys Impact Standards\Confidential\NT Board of Studies\Awards\Awards 2020 held Feb 2021-Hazel\Photographs\Alice Springs\Photographs\Armstrong and Antonelli_Mer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du Policy Programs\Sys Impact Standards\Confidential\NT Board of Studies\Awards\Awards 2020 held Feb 2021-Hazel\Photographs\Alice Springs\Photographs\Armstrong and Antonelli_Merits.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266" t="3147" r="13238"/>
                    <a:stretch/>
                  </pic:blipFill>
                  <pic:spPr bwMode="auto">
                    <a:xfrm>
                      <a:off x="0" y="0"/>
                      <a:ext cx="3007695" cy="28762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FA8C1BB" w14:textId="204C3370" w:rsidR="005246A2" w:rsidRDefault="005246A2">
      <w:r>
        <w:br w:type="page"/>
      </w:r>
    </w:p>
    <w:p w14:paraId="265E09C2" w14:textId="77777777" w:rsidR="00C25CC5" w:rsidRPr="00E53948" w:rsidRDefault="00C25CC5" w:rsidP="00C25CC5"/>
    <w:p w14:paraId="296B4E94" w14:textId="77777777" w:rsidR="009A728C" w:rsidRPr="00E32F27" w:rsidRDefault="009A728C" w:rsidP="009A728C">
      <w:pPr>
        <w:pStyle w:val="Heading3"/>
        <w:numPr>
          <w:ilvl w:val="0"/>
          <w:numId w:val="0"/>
        </w:numPr>
        <w:ind w:left="720" w:hanging="720"/>
        <w:rPr>
          <w:rFonts w:ascii="Lato" w:hAnsi="Lato"/>
          <w:b/>
          <w:color w:val="auto"/>
        </w:rPr>
      </w:pPr>
      <w:r w:rsidRPr="00E32F27">
        <w:rPr>
          <w:rFonts w:ascii="Lato" w:hAnsi="Lato"/>
          <w:b/>
          <w:color w:val="auto"/>
        </w:rPr>
        <w:t>Sponsored awards</w:t>
      </w:r>
    </w:p>
    <w:tbl>
      <w:tblPr>
        <w:tblStyle w:val="TableGrid"/>
        <w:tblW w:w="9876" w:type="dxa"/>
        <w:shd w:val="clear" w:color="auto" w:fill="F2F2F2" w:themeFill="background1" w:themeFillShade="F2"/>
        <w:tblLook w:val="04A0" w:firstRow="1" w:lastRow="0" w:firstColumn="1" w:lastColumn="0" w:noHBand="0" w:noVBand="1"/>
      </w:tblPr>
      <w:tblGrid>
        <w:gridCol w:w="4294"/>
        <w:gridCol w:w="2434"/>
        <w:gridCol w:w="3148"/>
      </w:tblGrid>
      <w:tr w:rsidR="00545D71" w:rsidRPr="009B4BFD" w14:paraId="0281D0DE" w14:textId="77777777" w:rsidTr="009A728C">
        <w:tc>
          <w:tcPr>
            <w:tcW w:w="4294" w:type="dxa"/>
            <w:tcBorders>
              <w:top w:val="nil"/>
              <w:left w:val="nil"/>
              <w:bottom w:val="nil"/>
              <w:right w:val="nil"/>
            </w:tcBorders>
            <w:shd w:val="clear" w:color="auto" w:fill="F2F2F2" w:themeFill="background1" w:themeFillShade="F2"/>
          </w:tcPr>
          <w:p w14:paraId="14B24375" w14:textId="77777777" w:rsidR="006B43EE" w:rsidRPr="009B4BFD" w:rsidRDefault="006B43EE" w:rsidP="005E26F2">
            <w:pPr>
              <w:pStyle w:val="ListParagraph"/>
              <w:rPr>
                <w:b/>
                <w:sz w:val="24"/>
                <w:szCs w:val="24"/>
              </w:rPr>
            </w:pPr>
            <w:r w:rsidRPr="009B4BFD">
              <w:rPr>
                <w:b/>
                <w:snapToGrid w:val="0"/>
                <w:sz w:val="24"/>
                <w:szCs w:val="24"/>
              </w:rPr>
              <w:t>Award</w:t>
            </w:r>
          </w:p>
        </w:tc>
        <w:tc>
          <w:tcPr>
            <w:tcW w:w="2434" w:type="dxa"/>
            <w:tcBorders>
              <w:top w:val="nil"/>
              <w:left w:val="nil"/>
              <w:bottom w:val="nil"/>
              <w:right w:val="nil"/>
            </w:tcBorders>
            <w:shd w:val="clear" w:color="auto" w:fill="F2F2F2" w:themeFill="background1" w:themeFillShade="F2"/>
          </w:tcPr>
          <w:p w14:paraId="15D2A21E" w14:textId="77777777" w:rsidR="006B43EE" w:rsidRPr="009B4BFD" w:rsidRDefault="00443C98" w:rsidP="00443C98">
            <w:pPr>
              <w:pStyle w:val="ListParagraph"/>
              <w:rPr>
                <w:b/>
                <w:sz w:val="24"/>
                <w:szCs w:val="24"/>
              </w:rPr>
            </w:pPr>
            <w:r w:rsidRPr="009B4BFD">
              <w:rPr>
                <w:b/>
                <w:sz w:val="24"/>
                <w:szCs w:val="24"/>
              </w:rPr>
              <w:t>Student</w:t>
            </w:r>
          </w:p>
        </w:tc>
        <w:tc>
          <w:tcPr>
            <w:tcW w:w="3148" w:type="dxa"/>
            <w:tcBorders>
              <w:top w:val="nil"/>
              <w:left w:val="nil"/>
              <w:bottom w:val="nil"/>
              <w:right w:val="nil"/>
            </w:tcBorders>
            <w:shd w:val="clear" w:color="auto" w:fill="F2F2F2" w:themeFill="background1" w:themeFillShade="F2"/>
          </w:tcPr>
          <w:p w14:paraId="4CA21EBB" w14:textId="77777777" w:rsidR="006B43EE" w:rsidRPr="009B4BFD" w:rsidRDefault="006B43EE" w:rsidP="005E26F2">
            <w:pPr>
              <w:pStyle w:val="ListParagraph"/>
              <w:rPr>
                <w:b/>
                <w:sz w:val="24"/>
                <w:szCs w:val="24"/>
              </w:rPr>
            </w:pPr>
            <w:r w:rsidRPr="009B4BFD">
              <w:rPr>
                <w:b/>
                <w:sz w:val="24"/>
                <w:szCs w:val="24"/>
              </w:rPr>
              <w:t>School</w:t>
            </w:r>
          </w:p>
        </w:tc>
      </w:tr>
      <w:tr w:rsidR="00545D71" w:rsidRPr="009B4BFD" w14:paraId="67086A41" w14:textId="77777777" w:rsidTr="009A728C">
        <w:tc>
          <w:tcPr>
            <w:tcW w:w="4294" w:type="dxa"/>
            <w:tcBorders>
              <w:top w:val="nil"/>
              <w:left w:val="nil"/>
              <w:bottom w:val="nil"/>
              <w:right w:val="nil"/>
            </w:tcBorders>
            <w:shd w:val="clear" w:color="auto" w:fill="auto"/>
          </w:tcPr>
          <w:p w14:paraId="49367B76" w14:textId="3059A164" w:rsidR="006B43EE" w:rsidRPr="009B4BFD" w:rsidRDefault="006B43EE" w:rsidP="009101D8">
            <w:pPr>
              <w:tabs>
                <w:tab w:val="left" w:pos="3119"/>
              </w:tabs>
              <w:spacing w:before="60" w:after="60"/>
              <w:rPr>
                <w:rFonts w:cs="Arial"/>
                <w:snapToGrid w:val="0"/>
                <w:szCs w:val="24"/>
              </w:rPr>
            </w:pPr>
            <w:r w:rsidRPr="009B4BFD">
              <w:rPr>
                <w:rFonts w:cs="Arial"/>
                <w:snapToGrid w:val="0"/>
                <w:szCs w:val="24"/>
              </w:rPr>
              <w:t>Australian Computer Society Technologies award</w:t>
            </w:r>
            <w:r w:rsidR="00825C4C">
              <w:rPr>
                <w:rFonts w:cs="Arial"/>
                <w:snapToGrid w:val="0"/>
                <w:szCs w:val="24"/>
              </w:rPr>
              <w:t xml:space="preserve"> </w:t>
            </w:r>
            <w:r w:rsidR="00825C4C" w:rsidRPr="00825C4C">
              <w:rPr>
                <w:rFonts w:cs="Arial"/>
                <w:i/>
                <w:snapToGrid w:val="0"/>
                <w:szCs w:val="24"/>
              </w:rPr>
              <w:t>(</w:t>
            </w:r>
            <w:r w:rsidR="009101D8">
              <w:rPr>
                <w:rFonts w:cs="Arial"/>
                <w:i/>
                <w:snapToGrid w:val="0"/>
                <w:szCs w:val="24"/>
              </w:rPr>
              <w:t>j</w:t>
            </w:r>
            <w:r w:rsidR="009101D8" w:rsidRPr="00825C4C">
              <w:rPr>
                <w:rFonts w:cs="Arial"/>
                <w:i/>
                <w:snapToGrid w:val="0"/>
                <w:szCs w:val="24"/>
              </w:rPr>
              <w:t xml:space="preserve">oint </w:t>
            </w:r>
            <w:r w:rsidR="00825C4C" w:rsidRPr="00825C4C">
              <w:rPr>
                <w:rFonts w:cs="Arial"/>
                <w:i/>
                <w:snapToGrid w:val="0"/>
                <w:szCs w:val="24"/>
              </w:rPr>
              <w:t>winners)</w:t>
            </w:r>
          </w:p>
        </w:tc>
        <w:tc>
          <w:tcPr>
            <w:tcW w:w="2434" w:type="dxa"/>
            <w:tcBorders>
              <w:top w:val="nil"/>
              <w:left w:val="nil"/>
              <w:bottom w:val="nil"/>
              <w:right w:val="nil"/>
            </w:tcBorders>
            <w:shd w:val="clear" w:color="auto" w:fill="auto"/>
          </w:tcPr>
          <w:p w14:paraId="4A2B3B28" w14:textId="6600B04D" w:rsidR="006B43EE" w:rsidRPr="009B4BFD" w:rsidRDefault="009B4BFD" w:rsidP="009B6D80">
            <w:pPr>
              <w:tabs>
                <w:tab w:val="left" w:pos="3119"/>
              </w:tabs>
              <w:spacing w:before="60" w:after="60"/>
              <w:rPr>
                <w:rFonts w:cs="Arial"/>
                <w:szCs w:val="24"/>
              </w:rPr>
            </w:pPr>
            <w:r>
              <w:rPr>
                <w:rFonts w:cs="Arial"/>
                <w:szCs w:val="24"/>
              </w:rPr>
              <w:t>Aryan Kumar</w:t>
            </w:r>
            <w:r>
              <w:rPr>
                <w:rFonts w:cs="Arial"/>
                <w:szCs w:val="24"/>
              </w:rPr>
              <w:br/>
              <w:t>Sami Quader</w:t>
            </w:r>
          </w:p>
        </w:tc>
        <w:tc>
          <w:tcPr>
            <w:tcW w:w="3148" w:type="dxa"/>
            <w:tcBorders>
              <w:top w:val="nil"/>
              <w:left w:val="nil"/>
              <w:bottom w:val="nil"/>
              <w:right w:val="nil"/>
            </w:tcBorders>
            <w:shd w:val="clear" w:color="auto" w:fill="auto"/>
          </w:tcPr>
          <w:p w14:paraId="77893D7A" w14:textId="383FE728" w:rsidR="006B43EE" w:rsidRPr="009B4BFD" w:rsidRDefault="009B4BFD" w:rsidP="009B6D80">
            <w:pPr>
              <w:tabs>
                <w:tab w:val="left" w:pos="3119"/>
              </w:tabs>
              <w:spacing w:before="60" w:after="60"/>
              <w:rPr>
                <w:rFonts w:cs="Arial"/>
                <w:szCs w:val="24"/>
              </w:rPr>
            </w:pPr>
            <w:r>
              <w:rPr>
                <w:rFonts w:cs="Arial"/>
                <w:szCs w:val="24"/>
              </w:rPr>
              <w:t>Darwin High School</w:t>
            </w:r>
            <w:r>
              <w:rPr>
                <w:rFonts w:cs="Arial"/>
                <w:szCs w:val="24"/>
              </w:rPr>
              <w:br/>
              <w:t>Darwin High School</w:t>
            </w:r>
          </w:p>
        </w:tc>
      </w:tr>
      <w:tr w:rsidR="00545D71" w:rsidRPr="00912999" w14:paraId="2B4CECC9" w14:textId="77777777" w:rsidTr="009A728C">
        <w:tc>
          <w:tcPr>
            <w:tcW w:w="4294" w:type="dxa"/>
            <w:tcBorders>
              <w:top w:val="nil"/>
              <w:left w:val="nil"/>
              <w:bottom w:val="nil"/>
              <w:right w:val="nil"/>
            </w:tcBorders>
            <w:shd w:val="clear" w:color="auto" w:fill="auto"/>
          </w:tcPr>
          <w:p w14:paraId="48E1200C" w14:textId="643FD4E9" w:rsidR="006B43EE" w:rsidRPr="00912999" w:rsidRDefault="003F252D" w:rsidP="009B6D80">
            <w:pPr>
              <w:tabs>
                <w:tab w:val="left" w:pos="3119"/>
              </w:tabs>
              <w:spacing w:before="60" w:after="60"/>
              <w:rPr>
                <w:rFonts w:cs="Arial"/>
                <w:snapToGrid w:val="0"/>
                <w:szCs w:val="24"/>
              </w:rPr>
            </w:pPr>
            <w:r>
              <w:rPr>
                <w:rFonts w:cs="Arial"/>
                <w:snapToGrid w:val="0"/>
                <w:szCs w:val="24"/>
              </w:rPr>
              <w:t>Arnhem Land P</w:t>
            </w:r>
            <w:r w:rsidR="00912999" w:rsidRPr="00912999">
              <w:rPr>
                <w:rFonts w:cs="Arial"/>
                <w:snapToGrid w:val="0"/>
                <w:szCs w:val="24"/>
              </w:rPr>
              <w:t>rogress Aboriginal Corporation Community Employability Skills award</w:t>
            </w:r>
          </w:p>
        </w:tc>
        <w:tc>
          <w:tcPr>
            <w:tcW w:w="2434" w:type="dxa"/>
            <w:tcBorders>
              <w:top w:val="nil"/>
              <w:left w:val="nil"/>
              <w:bottom w:val="nil"/>
              <w:right w:val="nil"/>
            </w:tcBorders>
            <w:shd w:val="clear" w:color="auto" w:fill="auto"/>
          </w:tcPr>
          <w:p w14:paraId="7F973D6E" w14:textId="1D94A124" w:rsidR="006B43EE" w:rsidRPr="00912999" w:rsidRDefault="00912999" w:rsidP="009B6D80">
            <w:pPr>
              <w:tabs>
                <w:tab w:val="left" w:pos="3119"/>
              </w:tabs>
              <w:spacing w:before="60" w:after="60"/>
              <w:rPr>
                <w:rFonts w:cs="Arial"/>
                <w:szCs w:val="24"/>
              </w:rPr>
            </w:pPr>
            <w:r w:rsidRPr="00912999">
              <w:rPr>
                <w:rFonts w:cs="Arial"/>
                <w:szCs w:val="24"/>
              </w:rPr>
              <w:t>Shianne Numamurdirdi</w:t>
            </w:r>
          </w:p>
        </w:tc>
        <w:tc>
          <w:tcPr>
            <w:tcW w:w="3148" w:type="dxa"/>
            <w:tcBorders>
              <w:top w:val="nil"/>
              <w:left w:val="nil"/>
              <w:bottom w:val="nil"/>
              <w:right w:val="nil"/>
            </w:tcBorders>
            <w:shd w:val="clear" w:color="auto" w:fill="auto"/>
          </w:tcPr>
          <w:p w14:paraId="681C9354" w14:textId="243FC267" w:rsidR="006B43EE" w:rsidRPr="00912999" w:rsidRDefault="00912999" w:rsidP="009B6D80">
            <w:pPr>
              <w:tabs>
                <w:tab w:val="left" w:pos="3119"/>
              </w:tabs>
              <w:spacing w:before="60" w:after="60"/>
              <w:rPr>
                <w:rFonts w:cs="Arial"/>
                <w:szCs w:val="24"/>
              </w:rPr>
            </w:pPr>
            <w:r w:rsidRPr="00912999">
              <w:rPr>
                <w:rFonts w:cs="Arial"/>
                <w:szCs w:val="24"/>
              </w:rPr>
              <w:t>Numbulwar School</w:t>
            </w:r>
          </w:p>
        </w:tc>
      </w:tr>
      <w:tr w:rsidR="00545D71" w:rsidRPr="009B4BFD" w14:paraId="1A7EB6D6" w14:textId="77777777" w:rsidTr="009A728C">
        <w:tc>
          <w:tcPr>
            <w:tcW w:w="4294" w:type="dxa"/>
            <w:tcBorders>
              <w:top w:val="nil"/>
              <w:left w:val="nil"/>
              <w:bottom w:val="nil"/>
              <w:right w:val="nil"/>
            </w:tcBorders>
            <w:shd w:val="clear" w:color="auto" w:fill="auto"/>
          </w:tcPr>
          <w:p w14:paraId="3EBEE77E" w14:textId="77777777" w:rsidR="006B43EE" w:rsidRPr="009B4BFD" w:rsidRDefault="006B43EE" w:rsidP="009B6D80">
            <w:pPr>
              <w:tabs>
                <w:tab w:val="left" w:pos="3119"/>
              </w:tabs>
              <w:spacing w:before="60" w:after="60"/>
              <w:rPr>
                <w:rFonts w:cs="Arial"/>
                <w:snapToGrid w:val="0"/>
                <w:szCs w:val="24"/>
              </w:rPr>
            </w:pPr>
            <w:r w:rsidRPr="009B4BFD">
              <w:rPr>
                <w:rFonts w:cs="Arial"/>
                <w:snapToGrid w:val="0"/>
                <w:szCs w:val="24"/>
              </w:rPr>
              <w:t>Australian Meteorological and Oceanographic Society Physics award</w:t>
            </w:r>
          </w:p>
        </w:tc>
        <w:tc>
          <w:tcPr>
            <w:tcW w:w="2434" w:type="dxa"/>
            <w:tcBorders>
              <w:top w:val="nil"/>
              <w:left w:val="nil"/>
              <w:bottom w:val="nil"/>
              <w:right w:val="nil"/>
            </w:tcBorders>
            <w:shd w:val="clear" w:color="auto" w:fill="auto"/>
          </w:tcPr>
          <w:p w14:paraId="3CC3AC4F" w14:textId="1E48A941" w:rsidR="006B43EE" w:rsidRPr="009B4BFD" w:rsidRDefault="009B4BFD" w:rsidP="009B6D80">
            <w:pPr>
              <w:tabs>
                <w:tab w:val="left" w:pos="3119"/>
              </w:tabs>
              <w:spacing w:before="60" w:after="60"/>
              <w:rPr>
                <w:rFonts w:cs="Arial"/>
                <w:szCs w:val="24"/>
              </w:rPr>
            </w:pPr>
            <w:r>
              <w:rPr>
                <w:rFonts w:cs="Arial"/>
                <w:szCs w:val="24"/>
              </w:rPr>
              <w:t>Daniel Sales</w:t>
            </w:r>
          </w:p>
        </w:tc>
        <w:tc>
          <w:tcPr>
            <w:tcW w:w="3148" w:type="dxa"/>
            <w:tcBorders>
              <w:top w:val="nil"/>
              <w:left w:val="nil"/>
              <w:bottom w:val="nil"/>
              <w:right w:val="nil"/>
            </w:tcBorders>
            <w:shd w:val="clear" w:color="auto" w:fill="auto"/>
          </w:tcPr>
          <w:p w14:paraId="39B61CE1" w14:textId="1355334A" w:rsidR="006B43EE" w:rsidRPr="009B4BFD" w:rsidRDefault="009B4BFD" w:rsidP="009B6D80">
            <w:pPr>
              <w:tabs>
                <w:tab w:val="left" w:pos="3119"/>
              </w:tabs>
              <w:spacing w:before="60" w:after="60"/>
              <w:rPr>
                <w:rFonts w:cs="Arial"/>
                <w:szCs w:val="24"/>
              </w:rPr>
            </w:pPr>
            <w:r>
              <w:rPr>
                <w:rFonts w:cs="Arial"/>
                <w:szCs w:val="24"/>
              </w:rPr>
              <w:t>The Essington School</w:t>
            </w:r>
          </w:p>
        </w:tc>
      </w:tr>
      <w:tr w:rsidR="00545D71" w:rsidRPr="00912999" w14:paraId="4807E951" w14:textId="77777777" w:rsidTr="009A728C">
        <w:tc>
          <w:tcPr>
            <w:tcW w:w="4294" w:type="dxa"/>
            <w:tcBorders>
              <w:top w:val="nil"/>
              <w:left w:val="nil"/>
              <w:bottom w:val="nil"/>
              <w:right w:val="nil"/>
            </w:tcBorders>
            <w:shd w:val="clear" w:color="auto" w:fill="auto"/>
          </w:tcPr>
          <w:p w14:paraId="0A38F415" w14:textId="77777777" w:rsidR="006B43EE" w:rsidRPr="00912999" w:rsidRDefault="006B43EE" w:rsidP="00C00F1A">
            <w:pPr>
              <w:tabs>
                <w:tab w:val="left" w:pos="3119"/>
              </w:tabs>
              <w:spacing w:before="60" w:after="60"/>
              <w:rPr>
                <w:rFonts w:cs="Arial"/>
                <w:snapToGrid w:val="0"/>
                <w:szCs w:val="24"/>
              </w:rPr>
            </w:pPr>
            <w:r w:rsidRPr="00912999">
              <w:rPr>
                <w:rFonts w:cs="Arial"/>
                <w:snapToGrid w:val="0"/>
                <w:szCs w:val="24"/>
              </w:rPr>
              <w:t>Australian Veterinary Asso</w:t>
            </w:r>
            <w:r w:rsidR="00E8613F" w:rsidRPr="00912999">
              <w:rPr>
                <w:rFonts w:cs="Arial"/>
                <w:snapToGrid w:val="0"/>
                <w:szCs w:val="24"/>
              </w:rPr>
              <w:t>ciation Dennis Thomson Memorial</w:t>
            </w:r>
            <w:r w:rsidR="00C00F1A" w:rsidRPr="00912999">
              <w:rPr>
                <w:rFonts w:cs="Arial"/>
                <w:snapToGrid w:val="0"/>
                <w:szCs w:val="24"/>
              </w:rPr>
              <w:t xml:space="preserve"> S</w:t>
            </w:r>
            <w:r w:rsidRPr="00912999">
              <w:rPr>
                <w:rFonts w:cs="Arial"/>
                <w:snapToGrid w:val="0"/>
                <w:szCs w:val="24"/>
              </w:rPr>
              <w:t>cience award</w:t>
            </w:r>
          </w:p>
        </w:tc>
        <w:tc>
          <w:tcPr>
            <w:tcW w:w="2434" w:type="dxa"/>
            <w:tcBorders>
              <w:top w:val="nil"/>
              <w:left w:val="nil"/>
              <w:bottom w:val="nil"/>
              <w:right w:val="nil"/>
            </w:tcBorders>
            <w:shd w:val="clear" w:color="auto" w:fill="auto"/>
          </w:tcPr>
          <w:p w14:paraId="45F86FEB" w14:textId="2D920980" w:rsidR="006B43EE" w:rsidRPr="00912999" w:rsidRDefault="00912999" w:rsidP="009B6D80">
            <w:pPr>
              <w:tabs>
                <w:tab w:val="left" w:pos="3119"/>
              </w:tabs>
              <w:spacing w:before="60" w:after="60"/>
              <w:rPr>
                <w:rFonts w:cs="Arial"/>
                <w:szCs w:val="24"/>
              </w:rPr>
            </w:pPr>
            <w:r>
              <w:rPr>
                <w:rFonts w:cs="Arial"/>
                <w:szCs w:val="24"/>
              </w:rPr>
              <w:t>Laura chapman</w:t>
            </w:r>
          </w:p>
        </w:tc>
        <w:tc>
          <w:tcPr>
            <w:tcW w:w="3148" w:type="dxa"/>
            <w:tcBorders>
              <w:top w:val="nil"/>
              <w:left w:val="nil"/>
              <w:bottom w:val="nil"/>
              <w:right w:val="nil"/>
            </w:tcBorders>
            <w:shd w:val="clear" w:color="auto" w:fill="auto"/>
          </w:tcPr>
          <w:p w14:paraId="66EA5D3D" w14:textId="6149045B" w:rsidR="006B43EE" w:rsidRPr="00912999" w:rsidRDefault="00912999" w:rsidP="009B6D80">
            <w:pPr>
              <w:tabs>
                <w:tab w:val="left" w:pos="3119"/>
              </w:tabs>
              <w:spacing w:before="60" w:after="60"/>
              <w:rPr>
                <w:rFonts w:cs="Arial"/>
                <w:szCs w:val="24"/>
              </w:rPr>
            </w:pPr>
            <w:r>
              <w:rPr>
                <w:rFonts w:cs="Arial"/>
                <w:szCs w:val="24"/>
              </w:rPr>
              <w:t>Darwin High School</w:t>
            </w:r>
          </w:p>
        </w:tc>
      </w:tr>
      <w:tr w:rsidR="00912999" w:rsidRPr="0031693F" w14:paraId="793C91D1" w14:textId="77777777" w:rsidTr="009A728C">
        <w:tc>
          <w:tcPr>
            <w:tcW w:w="4294" w:type="dxa"/>
            <w:tcBorders>
              <w:top w:val="nil"/>
              <w:left w:val="nil"/>
              <w:bottom w:val="nil"/>
              <w:right w:val="nil"/>
            </w:tcBorders>
            <w:shd w:val="clear" w:color="auto" w:fill="auto"/>
          </w:tcPr>
          <w:p w14:paraId="2B756A32" w14:textId="27C6F9C4" w:rsidR="00912999" w:rsidRPr="0031693F" w:rsidRDefault="00912999" w:rsidP="009B6D80">
            <w:pPr>
              <w:tabs>
                <w:tab w:val="left" w:pos="3119"/>
              </w:tabs>
              <w:spacing w:before="60" w:after="60"/>
              <w:rPr>
                <w:rFonts w:cs="Arial"/>
                <w:snapToGrid w:val="0"/>
                <w:szCs w:val="24"/>
              </w:rPr>
            </w:pPr>
            <w:r w:rsidRPr="0031693F">
              <w:rPr>
                <w:rFonts w:cs="Arial"/>
                <w:snapToGrid w:val="0"/>
                <w:szCs w:val="24"/>
              </w:rPr>
              <w:t>Career Educators Association of the Northern Territory Leadership in Careers award</w:t>
            </w:r>
          </w:p>
        </w:tc>
        <w:tc>
          <w:tcPr>
            <w:tcW w:w="2434" w:type="dxa"/>
            <w:tcBorders>
              <w:top w:val="nil"/>
              <w:left w:val="nil"/>
              <w:bottom w:val="nil"/>
              <w:right w:val="nil"/>
            </w:tcBorders>
            <w:shd w:val="clear" w:color="auto" w:fill="auto"/>
          </w:tcPr>
          <w:p w14:paraId="5277C4A6" w14:textId="39B3C7F1" w:rsidR="00912999" w:rsidRPr="0031693F" w:rsidRDefault="0031693F" w:rsidP="009B6D80">
            <w:pPr>
              <w:tabs>
                <w:tab w:val="left" w:pos="3119"/>
              </w:tabs>
              <w:spacing w:before="60" w:after="60"/>
              <w:rPr>
                <w:rFonts w:cs="Arial"/>
                <w:szCs w:val="24"/>
              </w:rPr>
            </w:pPr>
            <w:r w:rsidRPr="0031693F">
              <w:rPr>
                <w:rFonts w:cs="Arial"/>
                <w:szCs w:val="24"/>
              </w:rPr>
              <w:t>Adeline Duncan</w:t>
            </w:r>
          </w:p>
        </w:tc>
        <w:tc>
          <w:tcPr>
            <w:tcW w:w="3148" w:type="dxa"/>
            <w:tcBorders>
              <w:top w:val="nil"/>
              <w:left w:val="nil"/>
              <w:bottom w:val="nil"/>
              <w:right w:val="nil"/>
            </w:tcBorders>
            <w:shd w:val="clear" w:color="auto" w:fill="auto"/>
          </w:tcPr>
          <w:p w14:paraId="57BFEEE4" w14:textId="6DAF2820" w:rsidR="00912999" w:rsidRPr="0031693F" w:rsidRDefault="0031693F" w:rsidP="009B6D80">
            <w:pPr>
              <w:tabs>
                <w:tab w:val="left" w:pos="3119"/>
              </w:tabs>
              <w:spacing w:before="60" w:after="60"/>
              <w:rPr>
                <w:rFonts w:cs="Arial"/>
                <w:szCs w:val="24"/>
              </w:rPr>
            </w:pPr>
            <w:r w:rsidRPr="0031693F">
              <w:rPr>
                <w:rFonts w:cs="Arial"/>
                <w:szCs w:val="24"/>
              </w:rPr>
              <w:t>Jilkminggan School</w:t>
            </w:r>
          </w:p>
        </w:tc>
      </w:tr>
      <w:tr w:rsidR="00B25CCF" w:rsidRPr="00B25CCF" w14:paraId="4B82F491" w14:textId="77777777" w:rsidTr="009A728C">
        <w:tc>
          <w:tcPr>
            <w:tcW w:w="4294" w:type="dxa"/>
            <w:tcBorders>
              <w:top w:val="nil"/>
              <w:left w:val="nil"/>
              <w:bottom w:val="nil"/>
              <w:right w:val="nil"/>
            </w:tcBorders>
            <w:shd w:val="clear" w:color="auto" w:fill="auto"/>
          </w:tcPr>
          <w:p w14:paraId="728EA170" w14:textId="77777777" w:rsidR="006B43EE" w:rsidRPr="00B25CCF" w:rsidRDefault="006B43EE" w:rsidP="009B6D80">
            <w:pPr>
              <w:tabs>
                <w:tab w:val="left" w:pos="3119"/>
              </w:tabs>
              <w:spacing w:before="60" w:after="60"/>
              <w:rPr>
                <w:rFonts w:cs="Arial"/>
                <w:snapToGrid w:val="0"/>
                <w:szCs w:val="24"/>
              </w:rPr>
            </w:pPr>
            <w:r w:rsidRPr="00B25CCF">
              <w:rPr>
                <w:rFonts w:cs="Arial"/>
                <w:snapToGrid w:val="0"/>
                <w:szCs w:val="24"/>
              </w:rPr>
              <w:t>Charles Darwin University Top Aboriginal ATAR award</w:t>
            </w:r>
          </w:p>
        </w:tc>
        <w:tc>
          <w:tcPr>
            <w:tcW w:w="2434" w:type="dxa"/>
            <w:tcBorders>
              <w:top w:val="nil"/>
              <w:left w:val="nil"/>
              <w:bottom w:val="nil"/>
              <w:right w:val="nil"/>
            </w:tcBorders>
            <w:shd w:val="clear" w:color="auto" w:fill="auto"/>
          </w:tcPr>
          <w:p w14:paraId="64D43DCC" w14:textId="5875EA22" w:rsidR="006B43EE" w:rsidRPr="00B25CCF" w:rsidRDefault="00B25CCF" w:rsidP="009B6D80">
            <w:pPr>
              <w:tabs>
                <w:tab w:val="left" w:pos="3119"/>
              </w:tabs>
              <w:spacing w:before="60" w:after="60"/>
              <w:rPr>
                <w:rFonts w:cs="Arial"/>
                <w:szCs w:val="24"/>
              </w:rPr>
            </w:pPr>
            <w:r w:rsidRPr="00B25CCF">
              <w:rPr>
                <w:rFonts w:cs="Arial"/>
                <w:szCs w:val="24"/>
              </w:rPr>
              <w:t>Georgia Kyranis</w:t>
            </w:r>
          </w:p>
        </w:tc>
        <w:tc>
          <w:tcPr>
            <w:tcW w:w="3148" w:type="dxa"/>
            <w:tcBorders>
              <w:top w:val="nil"/>
              <w:left w:val="nil"/>
              <w:bottom w:val="nil"/>
              <w:right w:val="nil"/>
            </w:tcBorders>
            <w:shd w:val="clear" w:color="auto" w:fill="auto"/>
          </w:tcPr>
          <w:p w14:paraId="3D539B8B" w14:textId="17FA942F" w:rsidR="006B43EE" w:rsidRPr="00B25CCF" w:rsidRDefault="00B25CCF" w:rsidP="009B6D80">
            <w:pPr>
              <w:tabs>
                <w:tab w:val="left" w:pos="3119"/>
              </w:tabs>
              <w:spacing w:before="60" w:after="60"/>
              <w:rPr>
                <w:rFonts w:cs="Arial"/>
                <w:szCs w:val="24"/>
              </w:rPr>
            </w:pPr>
            <w:r w:rsidRPr="00B25CCF">
              <w:rPr>
                <w:rFonts w:cs="Arial"/>
                <w:szCs w:val="24"/>
              </w:rPr>
              <w:t>Darwin High School</w:t>
            </w:r>
          </w:p>
        </w:tc>
      </w:tr>
      <w:tr w:rsidR="00545D71" w:rsidRPr="00912999" w14:paraId="58704DBC" w14:textId="77777777" w:rsidTr="009A728C">
        <w:tc>
          <w:tcPr>
            <w:tcW w:w="4294" w:type="dxa"/>
            <w:tcBorders>
              <w:top w:val="nil"/>
              <w:left w:val="nil"/>
              <w:bottom w:val="nil"/>
              <w:right w:val="nil"/>
            </w:tcBorders>
            <w:shd w:val="clear" w:color="auto" w:fill="auto"/>
          </w:tcPr>
          <w:p w14:paraId="79ED4D0B" w14:textId="370F62E8" w:rsidR="006B43EE" w:rsidRPr="00912999" w:rsidRDefault="006B43EE" w:rsidP="00912999">
            <w:pPr>
              <w:tabs>
                <w:tab w:val="left" w:pos="3119"/>
              </w:tabs>
              <w:spacing w:before="60" w:after="60"/>
              <w:rPr>
                <w:rFonts w:cs="Arial"/>
                <w:snapToGrid w:val="0"/>
                <w:szCs w:val="24"/>
              </w:rPr>
            </w:pPr>
            <w:r w:rsidRPr="00912999">
              <w:rPr>
                <w:rFonts w:cs="Arial"/>
                <w:snapToGrid w:val="0"/>
                <w:szCs w:val="24"/>
              </w:rPr>
              <w:t xml:space="preserve">Department of </w:t>
            </w:r>
            <w:r w:rsidR="00912999" w:rsidRPr="00912999">
              <w:rPr>
                <w:rFonts w:cs="Arial"/>
                <w:snapToGrid w:val="0"/>
                <w:szCs w:val="24"/>
              </w:rPr>
              <w:t>Industry, Tourism and Trade award for Business, Enterprise and Innovation</w:t>
            </w:r>
          </w:p>
        </w:tc>
        <w:tc>
          <w:tcPr>
            <w:tcW w:w="2434" w:type="dxa"/>
            <w:tcBorders>
              <w:top w:val="nil"/>
              <w:left w:val="nil"/>
              <w:bottom w:val="nil"/>
              <w:right w:val="nil"/>
            </w:tcBorders>
            <w:shd w:val="clear" w:color="auto" w:fill="auto"/>
          </w:tcPr>
          <w:p w14:paraId="1FB18E31" w14:textId="15137ADB" w:rsidR="006B43EE" w:rsidRPr="00912999" w:rsidRDefault="00912999" w:rsidP="009B6D80">
            <w:pPr>
              <w:tabs>
                <w:tab w:val="left" w:pos="3119"/>
              </w:tabs>
              <w:spacing w:before="60" w:after="60"/>
              <w:rPr>
                <w:rFonts w:cs="Arial"/>
                <w:szCs w:val="24"/>
              </w:rPr>
            </w:pPr>
            <w:r w:rsidRPr="00912999">
              <w:rPr>
                <w:rFonts w:cs="Arial"/>
                <w:szCs w:val="24"/>
              </w:rPr>
              <w:t>Georgia Kyranis</w:t>
            </w:r>
          </w:p>
        </w:tc>
        <w:tc>
          <w:tcPr>
            <w:tcW w:w="3148" w:type="dxa"/>
            <w:tcBorders>
              <w:top w:val="nil"/>
              <w:left w:val="nil"/>
              <w:bottom w:val="nil"/>
              <w:right w:val="nil"/>
            </w:tcBorders>
            <w:shd w:val="clear" w:color="auto" w:fill="auto"/>
          </w:tcPr>
          <w:p w14:paraId="79A8B68E" w14:textId="39658ADA" w:rsidR="006B43EE" w:rsidRPr="00912999" w:rsidRDefault="00912999" w:rsidP="009B6D80">
            <w:pPr>
              <w:tabs>
                <w:tab w:val="left" w:pos="3119"/>
              </w:tabs>
              <w:spacing w:before="60" w:after="60"/>
              <w:rPr>
                <w:rFonts w:cs="Arial"/>
                <w:szCs w:val="24"/>
              </w:rPr>
            </w:pPr>
            <w:r w:rsidRPr="00912999">
              <w:rPr>
                <w:rFonts w:cs="Arial"/>
                <w:szCs w:val="24"/>
              </w:rPr>
              <w:t>Darwin High School</w:t>
            </w:r>
          </w:p>
        </w:tc>
      </w:tr>
      <w:tr w:rsidR="00D15881" w:rsidRPr="00D15881" w14:paraId="52364192" w14:textId="77777777" w:rsidTr="009A728C">
        <w:tc>
          <w:tcPr>
            <w:tcW w:w="4294" w:type="dxa"/>
            <w:tcBorders>
              <w:top w:val="nil"/>
              <w:left w:val="nil"/>
              <w:bottom w:val="nil"/>
              <w:right w:val="nil"/>
            </w:tcBorders>
            <w:shd w:val="clear" w:color="auto" w:fill="auto"/>
          </w:tcPr>
          <w:p w14:paraId="676311B7" w14:textId="460B9E83" w:rsidR="006B43EE" w:rsidRPr="00D15881" w:rsidRDefault="006B43EE" w:rsidP="009101D8">
            <w:pPr>
              <w:tabs>
                <w:tab w:val="left" w:pos="3119"/>
              </w:tabs>
              <w:spacing w:before="60" w:after="60"/>
              <w:rPr>
                <w:rFonts w:cs="Arial"/>
                <w:snapToGrid w:val="0"/>
                <w:szCs w:val="24"/>
              </w:rPr>
            </w:pPr>
            <w:r w:rsidRPr="00D15881">
              <w:rPr>
                <w:rFonts w:cs="Arial"/>
                <w:snapToGrid w:val="0"/>
                <w:szCs w:val="24"/>
              </w:rPr>
              <w:t>Department of Treasury and Finance Mathematics award</w:t>
            </w:r>
            <w:r w:rsidR="00020DE4">
              <w:rPr>
                <w:rFonts w:cs="Arial"/>
                <w:snapToGrid w:val="0"/>
                <w:szCs w:val="24"/>
              </w:rPr>
              <w:t xml:space="preserve"> </w:t>
            </w:r>
            <w:r w:rsidR="00020DE4">
              <w:rPr>
                <w:rFonts w:cs="Arial"/>
                <w:i/>
                <w:snapToGrid w:val="0"/>
                <w:szCs w:val="24"/>
              </w:rPr>
              <w:t>(</w:t>
            </w:r>
            <w:r w:rsidR="009101D8">
              <w:rPr>
                <w:rFonts w:cs="Arial"/>
                <w:i/>
                <w:snapToGrid w:val="0"/>
                <w:szCs w:val="24"/>
              </w:rPr>
              <w:t>j</w:t>
            </w:r>
            <w:r w:rsidR="009101D8" w:rsidRPr="00020DE4">
              <w:rPr>
                <w:rFonts w:cs="Arial"/>
                <w:i/>
                <w:snapToGrid w:val="0"/>
                <w:szCs w:val="24"/>
              </w:rPr>
              <w:t xml:space="preserve">oint </w:t>
            </w:r>
            <w:r w:rsidR="00020DE4" w:rsidRPr="00020DE4">
              <w:rPr>
                <w:rFonts w:cs="Arial"/>
                <w:i/>
                <w:snapToGrid w:val="0"/>
                <w:szCs w:val="24"/>
              </w:rPr>
              <w:t>winners)</w:t>
            </w:r>
          </w:p>
        </w:tc>
        <w:tc>
          <w:tcPr>
            <w:tcW w:w="2434" w:type="dxa"/>
            <w:tcBorders>
              <w:top w:val="nil"/>
              <w:left w:val="nil"/>
              <w:bottom w:val="nil"/>
              <w:right w:val="nil"/>
            </w:tcBorders>
            <w:shd w:val="clear" w:color="auto" w:fill="auto"/>
          </w:tcPr>
          <w:p w14:paraId="64639923" w14:textId="22EF266E" w:rsidR="003F252D" w:rsidRDefault="003F252D" w:rsidP="009B6D80">
            <w:pPr>
              <w:tabs>
                <w:tab w:val="left" w:pos="3119"/>
              </w:tabs>
              <w:spacing w:before="60" w:after="60"/>
              <w:rPr>
                <w:rFonts w:cs="Arial"/>
                <w:szCs w:val="24"/>
              </w:rPr>
            </w:pPr>
            <w:r>
              <w:rPr>
                <w:rFonts w:cs="Arial"/>
                <w:szCs w:val="24"/>
              </w:rPr>
              <w:t>Madalena Matarazzo</w:t>
            </w:r>
          </w:p>
          <w:p w14:paraId="5EAB9350" w14:textId="34F983AA" w:rsidR="006B43EE" w:rsidRPr="00D15881" w:rsidRDefault="003F252D" w:rsidP="003F252D">
            <w:pPr>
              <w:tabs>
                <w:tab w:val="left" w:pos="3119"/>
              </w:tabs>
              <w:spacing w:before="60" w:after="60"/>
              <w:rPr>
                <w:rFonts w:cs="Arial"/>
                <w:szCs w:val="24"/>
              </w:rPr>
            </w:pPr>
            <w:r>
              <w:rPr>
                <w:rFonts w:cs="Arial"/>
                <w:szCs w:val="24"/>
              </w:rPr>
              <w:t>Kassie Bush</w:t>
            </w:r>
          </w:p>
        </w:tc>
        <w:tc>
          <w:tcPr>
            <w:tcW w:w="3148" w:type="dxa"/>
            <w:tcBorders>
              <w:top w:val="nil"/>
              <w:left w:val="nil"/>
              <w:bottom w:val="nil"/>
              <w:right w:val="nil"/>
            </w:tcBorders>
            <w:shd w:val="clear" w:color="auto" w:fill="auto"/>
          </w:tcPr>
          <w:p w14:paraId="1284DA7B" w14:textId="15E15469" w:rsidR="003F252D" w:rsidRDefault="003F252D" w:rsidP="009B6D80">
            <w:pPr>
              <w:tabs>
                <w:tab w:val="left" w:pos="3119"/>
              </w:tabs>
              <w:spacing w:before="60" w:after="60"/>
              <w:rPr>
                <w:rFonts w:cs="Arial"/>
                <w:szCs w:val="24"/>
              </w:rPr>
            </w:pPr>
            <w:r>
              <w:rPr>
                <w:rFonts w:cs="Arial"/>
                <w:szCs w:val="24"/>
              </w:rPr>
              <w:t>St John’s College</w:t>
            </w:r>
          </w:p>
          <w:p w14:paraId="773F4B3C" w14:textId="356117EA" w:rsidR="006B43EE" w:rsidRPr="00D15881" w:rsidRDefault="00D15881" w:rsidP="003F252D">
            <w:pPr>
              <w:tabs>
                <w:tab w:val="left" w:pos="3119"/>
              </w:tabs>
              <w:spacing w:before="60" w:after="60"/>
              <w:rPr>
                <w:rFonts w:cs="Arial"/>
                <w:szCs w:val="24"/>
              </w:rPr>
            </w:pPr>
            <w:r w:rsidRPr="00D15881">
              <w:rPr>
                <w:rFonts w:cs="Arial"/>
                <w:szCs w:val="24"/>
              </w:rPr>
              <w:t>Go</w:t>
            </w:r>
            <w:r w:rsidR="003F252D">
              <w:rPr>
                <w:rFonts w:cs="Arial"/>
                <w:szCs w:val="24"/>
              </w:rPr>
              <w:t>od Shepherd Lutheran College</w:t>
            </w:r>
          </w:p>
        </w:tc>
      </w:tr>
      <w:tr w:rsidR="00D15881" w:rsidRPr="009B4BFD" w14:paraId="76C3E8FF" w14:textId="77777777" w:rsidTr="009A728C">
        <w:tc>
          <w:tcPr>
            <w:tcW w:w="4294" w:type="dxa"/>
            <w:tcBorders>
              <w:top w:val="nil"/>
              <w:left w:val="nil"/>
              <w:bottom w:val="nil"/>
              <w:right w:val="nil"/>
            </w:tcBorders>
            <w:shd w:val="clear" w:color="auto" w:fill="auto"/>
          </w:tcPr>
          <w:p w14:paraId="73A02368" w14:textId="53CDBEC7" w:rsidR="00D15881" w:rsidRPr="009B4BFD" w:rsidRDefault="00D15881" w:rsidP="00D15881">
            <w:pPr>
              <w:tabs>
                <w:tab w:val="left" w:pos="3119"/>
              </w:tabs>
              <w:spacing w:before="60" w:after="60"/>
              <w:rPr>
                <w:rFonts w:cs="Arial"/>
                <w:snapToGrid w:val="0"/>
                <w:szCs w:val="24"/>
              </w:rPr>
            </w:pPr>
            <w:r w:rsidRPr="00D15881">
              <w:rPr>
                <w:rFonts w:cs="Arial"/>
                <w:snapToGrid w:val="0"/>
                <w:szCs w:val="24"/>
              </w:rPr>
              <w:t xml:space="preserve">Department of Treasury and Finance </w:t>
            </w:r>
            <w:r>
              <w:rPr>
                <w:rFonts w:cs="Arial"/>
                <w:snapToGrid w:val="0"/>
                <w:szCs w:val="24"/>
              </w:rPr>
              <w:t xml:space="preserve">Accounting </w:t>
            </w:r>
            <w:r w:rsidRPr="00D15881">
              <w:rPr>
                <w:rFonts w:cs="Arial"/>
                <w:snapToGrid w:val="0"/>
                <w:szCs w:val="24"/>
              </w:rPr>
              <w:t>award</w:t>
            </w:r>
          </w:p>
        </w:tc>
        <w:tc>
          <w:tcPr>
            <w:tcW w:w="2434" w:type="dxa"/>
            <w:tcBorders>
              <w:top w:val="nil"/>
              <w:left w:val="nil"/>
              <w:bottom w:val="nil"/>
              <w:right w:val="nil"/>
            </w:tcBorders>
            <w:shd w:val="clear" w:color="auto" w:fill="auto"/>
          </w:tcPr>
          <w:p w14:paraId="617B4A0F" w14:textId="0453DB4D" w:rsidR="00D15881" w:rsidRDefault="00D15881" w:rsidP="009B6D80">
            <w:pPr>
              <w:tabs>
                <w:tab w:val="left" w:pos="3119"/>
              </w:tabs>
              <w:spacing w:before="60" w:after="60"/>
              <w:rPr>
                <w:rFonts w:cs="Arial"/>
                <w:szCs w:val="24"/>
              </w:rPr>
            </w:pPr>
            <w:r>
              <w:rPr>
                <w:rFonts w:cs="Arial"/>
                <w:szCs w:val="24"/>
              </w:rPr>
              <w:t>Benjamin Kievit</w:t>
            </w:r>
          </w:p>
        </w:tc>
        <w:tc>
          <w:tcPr>
            <w:tcW w:w="3148" w:type="dxa"/>
            <w:tcBorders>
              <w:top w:val="nil"/>
              <w:left w:val="nil"/>
              <w:bottom w:val="nil"/>
              <w:right w:val="nil"/>
            </w:tcBorders>
            <w:shd w:val="clear" w:color="auto" w:fill="auto"/>
          </w:tcPr>
          <w:p w14:paraId="51D51643" w14:textId="1FE4BB4C" w:rsidR="00D15881" w:rsidRDefault="00D15881" w:rsidP="009B6D80">
            <w:pPr>
              <w:tabs>
                <w:tab w:val="left" w:pos="3119"/>
              </w:tabs>
              <w:spacing w:before="60" w:after="60"/>
              <w:rPr>
                <w:rFonts w:cs="Arial"/>
                <w:szCs w:val="24"/>
              </w:rPr>
            </w:pPr>
            <w:r>
              <w:rPr>
                <w:rFonts w:cs="Arial"/>
                <w:szCs w:val="24"/>
              </w:rPr>
              <w:t>Darwin High School</w:t>
            </w:r>
          </w:p>
        </w:tc>
      </w:tr>
      <w:tr w:rsidR="00D15881" w:rsidRPr="009B4BFD" w14:paraId="457A6D35" w14:textId="77777777" w:rsidTr="009A728C">
        <w:tc>
          <w:tcPr>
            <w:tcW w:w="4294" w:type="dxa"/>
            <w:tcBorders>
              <w:top w:val="nil"/>
              <w:left w:val="nil"/>
              <w:bottom w:val="nil"/>
              <w:right w:val="nil"/>
            </w:tcBorders>
            <w:shd w:val="clear" w:color="auto" w:fill="auto"/>
          </w:tcPr>
          <w:p w14:paraId="067E52C9" w14:textId="65FE6C91" w:rsidR="006B43EE" w:rsidRPr="009B4BFD" w:rsidRDefault="006B43EE" w:rsidP="009B6D80">
            <w:pPr>
              <w:tabs>
                <w:tab w:val="left" w:pos="3119"/>
              </w:tabs>
              <w:spacing w:before="60" w:after="60"/>
              <w:rPr>
                <w:rFonts w:cs="Arial"/>
                <w:snapToGrid w:val="0"/>
                <w:szCs w:val="24"/>
              </w:rPr>
            </w:pPr>
            <w:r w:rsidRPr="009B4BFD">
              <w:rPr>
                <w:rFonts w:cs="Arial"/>
                <w:snapToGrid w:val="0"/>
                <w:szCs w:val="24"/>
              </w:rPr>
              <w:t>GTNT</w:t>
            </w:r>
            <w:r w:rsidR="009B4BFD" w:rsidRPr="009B4BFD">
              <w:rPr>
                <w:rFonts w:cs="Arial"/>
                <w:snapToGrid w:val="0"/>
                <w:szCs w:val="24"/>
              </w:rPr>
              <w:t xml:space="preserve"> Group</w:t>
            </w:r>
            <w:r w:rsidR="003F252D">
              <w:rPr>
                <w:rFonts w:cs="Arial"/>
                <w:snapToGrid w:val="0"/>
                <w:szCs w:val="24"/>
              </w:rPr>
              <w:t xml:space="preserve"> Most Outstanding School-B</w:t>
            </w:r>
            <w:r w:rsidRPr="009B4BFD">
              <w:rPr>
                <w:rFonts w:cs="Arial"/>
                <w:snapToGrid w:val="0"/>
                <w:szCs w:val="24"/>
              </w:rPr>
              <w:t>ased Apprentice award</w:t>
            </w:r>
          </w:p>
        </w:tc>
        <w:tc>
          <w:tcPr>
            <w:tcW w:w="2434" w:type="dxa"/>
            <w:tcBorders>
              <w:top w:val="nil"/>
              <w:left w:val="nil"/>
              <w:bottom w:val="nil"/>
              <w:right w:val="nil"/>
            </w:tcBorders>
            <w:shd w:val="clear" w:color="auto" w:fill="auto"/>
          </w:tcPr>
          <w:p w14:paraId="373AAD35" w14:textId="0F3B2A04" w:rsidR="006B43EE" w:rsidRPr="009B4BFD" w:rsidRDefault="009B4BFD" w:rsidP="009B6D80">
            <w:pPr>
              <w:tabs>
                <w:tab w:val="left" w:pos="3119"/>
              </w:tabs>
              <w:spacing w:before="60" w:after="60"/>
              <w:rPr>
                <w:rFonts w:cs="Arial"/>
                <w:szCs w:val="24"/>
              </w:rPr>
            </w:pPr>
            <w:r>
              <w:rPr>
                <w:rFonts w:cs="Arial"/>
                <w:szCs w:val="24"/>
              </w:rPr>
              <w:t>Paw Wah</w:t>
            </w:r>
          </w:p>
        </w:tc>
        <w:tc>
          <w:tcPr>
            <w:tcW w:w="3148" w:type="dxa"/>
            <w:tcBorders>
              <w:top w:val="nil"/>
              <w:left w:val="nil"/>
              <w:bottom w:val="nil"/>
              <w:right w:val="nil"/>
            </w:tcBorders>
            <w:shd w:val="clear" w:color="auto" w:fill="auto"/>
          </w:tcPr>
          <w:p w14:paraId="611388F8" w14:textId="2F576994" w:rsidR="006B43EE" w:rsidRPr="009B4BFD" w:rsidRDefault="009B4BFD" w:rsidP="009B6D80">
            <w:pPr>
              <w:tabs>
                <w:tab w:val="left" w:pos="3119"/>
              </w:tabs>
              <w:spacing w:before="60" w:after="60"/>
              <w:rPr>
                <w:rFonts w:cs="Arial"/>
                <w:szCs w:val="24"/>
              </w:rPr>
            </w:pPr>
            <w:r>
              <w:rPr>
                <w:rFonts w:cs="Arial"/>
                <w:szCs w:val="24"/>
              </w:rPr>
              <w:t>NT Christian College – Marrara Campus</w:t>
            </w:r>
          </w:p>
        </w:tc>
      </w:tr>
      <w:tr w:rsidR="00545D71" w:rsidRPr="002A3E08" w14:paraId="2016536A" w14:textId="77777777" w:rsidTr="009A728C">
        <w:tc>
          <w:tcPr>
            <w:tcW w:w="4294" w:type="dxa"/>
            <w:tcBorders>
              <w:top w:val="nil"/>
              <w:left w:val="nil"/>
              <w:bottom w:val="nil"/>
              <w:right w:val="nil"/>
            </w:tcBorders>
            <w:shd w:val="clear" w:color="auto" w:fill="auto"/>
          </w:tcPr>
          <w:p w14:paraId="25095C33" w14:textId="2F13AEC7" w:rsidR="006B43EE" w:rsidRPr="002A3E08" w:rsidRDefault="006B43EE" w:rsidP="00B25CCF">
            <w:pPr>
              <w:tabs>
                <w:tab w:val="left" w:pos="3119"/>
              </w:tabs>
              <w:spacing w:before="60" w:after="60"/>
              <w:rPr>
                <w:rFonts w:cs="Arial"/>
                <w:snapToGrid w:val="0"/>
                <w:szCs w:val="24"/>
              </w:rPr>
            </w:pPr>
            <w:r w:rsidRPr="002A3E08">
              <w:rPr>
                <w:rFonts w:cs="Arial"/>
                <w:snapToGrid w:val="0"/>
                <w:szCs w:val="24"/>
              </w:rPr>
              <w:t>Karmi Sceney Aboriginal Excellence and Leadership award</w:t>
            </w:r>
          </w:p>
        </w:tc>
        <w:tc>
          <w:tcPr>
            <w:tcW w:w="2434" w:type="dxa"/>
            <w:tcBorders>
              <w:top w:val="nil"/>
              <w:left w:val="nil"/>
              <w:bottom w:val="nil"/>
              <w:right w:val="nil"/>
            </w:tcBorders>
            <w:shd w:val="clear" w:color="auto" w:fill="auto"/>
          </w:tcPr>
          <w:p w14:paraId="7322DC85" w14:textId="71F33FA7" w:rsidR="006B43EE" w:rsidRPr="002A3E08" w:rsidRDefault="002A3E08" w:rsidP="009B6D80">
            <w:pPr>
              <w:tabs>
                <w:tab w:val="left" w:pos="3119"/>
              </w:tabs>
              <w:spacing w:before="60" w:after="60"/>
              <w:rPr>
                <w:rFonts w:cs="Arial"/>
                <w:szCs w:val="24"/>
              </w:rPr>
            </w:pPr>
            <w:r w:rsidRPr="002A3E08">
              <w:rPr>
                <w:rFonts w:cs="Arial"/>
                <w:szCs w:val="24"/>
              </w:rPr>
              <w:t>Shania Armstrong</w:t>
            </w:r>
          </w:p>
        </w:tc>
        <w:tc>
          <w:tcPr>
            <w:tcW w:w="3148" w:type="dxa"/>
            <w:tcBorders>
              <w:top w:val="nil"/>
              <w:left w:val="nil"/>
              <w:bottom w:val="nil"/>
              <w:right w:val="nil"/>
            </w:tcBorders>
            <w:shd w:val="clear" w:color="auto" w:fill="auto"/>
          </w:tcPr>
          <w:p w14:paraId="1B72D9B2" w14:textId="7E7E75DD" w:rsidR="006B43EE" w:rsidRPr="002A3E08" w:rsidRDefault="002A3E08" w:rsidP="009B6D80">
            <w:pPr>
              <w:tabs>
                <w:tab w:val="left" w:pos="3119"/>
              </w:tabs>
              <w:spacing w:before="60" w:after="60"/>
              <w:rPr>
                <w:rFonts w:cs="Arial"/>
                <w:szCs w:val="24"/>
              </w:rPr>
            </w:pPr>
            <w:r w:rsidRPr="002A3E08">
              <w:rPr>
                <w:rFonts w:cs="Arial"/>
                <w:szCs w:val="24"/>
              </w:rPr>
              <w:t>Centralian Senior College and Alice Springs Languages Centre</w:t>
            </w:r>
          </w:p>
        </w:tc>
      </w:tr>
      <w:tr w:rsidR="00B25CCF" w:rsidRPr="00B25CCF" w14:paraId="090C7FAA" w14:textId="77777777" w:rsidTr="009A728C">
        <w:tc>
          <w:tcPr>
            <w:tcW w:w="4294" w:type="dxa"/>
            <w:tcBorders>
              <w:top w:val="nil"/>
              <w:left w:val="nil"/>
              <w:bottom w:val="nil"/>
              <w:right w:val="nil"/>
            </w:tcBorders>
            <w:shd w:val="clear" w:color="auto" w:fill="auto"/>
          </w:tcPr>
          <w:p w14:paraId="64CB2D89" w14:textId="77777777" w:rsidR="006B43EE" w:rsidRPr="00B25CCF" w:rsidRDefault="006B43EE" w:rsidP="009B6D80">
            <w:pPr>
              <w:tabs>
                <w:tab w:val="left" w:pos="3119"/>
              </w:tabs>
              <w:spacing w:before="60" w:after="60"/>
              <w:rPr>
                <w:rFonts w:cs="Arial"/>
                <w:snapToGrid w:val="0"/>
                <w:szCs w:val="24"/>
              </w:rPr>
            </w:pPr>
            <w:r w:rsidRPr="00B25CCF">
              <w:rPr>
                <w:rFonts w:cs="Arial"/>
                <w:snapToGrid w:val="0"/>
                <w:szCs w:val="24"/>
              </w:rPr>
              <w:t>Language Teachers’ Association of the Northern Territory Languages award</w:t>
            </w:r>
          </w:p>
        </w:tc>
        <w:tc>
          <w:tcPr>
            <w:tcW w:w="2434" w:type="dxa"/>
            <w:tcBorders>
              <w:top w:val="nil"/>
              <w:left w:val="nil"/>
              <w:bottom w:val="nil"/>
              <w:right w:val="nil"/>
            </w:tcBorders>
            <w:shd w:val="clear" w:color="auto" w:fill="auto"/>
          </w:tcPr>
          <w:p w14:paraId="619EC2A0" w14:textId="1B16FB6E" w:rsidR="006B43EE" w:rsidRPr="00B25CCF" w:rsidRDefault="00B25CCF" w:rsidP="009B6D80">
            <w:pPr>
              <w:tabs>
                <w:tab w:val="left" w:pos="3119"/>
              </w:tabs>
              <w:spacing w:before="60" w:after="60"/>
              <w:rPr>
                <w:rFonts w:cs="Arial"/>
                <w:szCs w:val="24"/>
              </w:rPr>
            </w:pPr>
            <w:r w:rsidRPr="00B25CCF">
              <w:rPr>
                <w:rFonts w:cs="Arial"/>
                <w:szCs w:val="24"/>
              </w:rPr>
              <w:t>Francesca Pandini</w:t>
            </w:r>
          </w:p>
        </w:tc>
        <w:tc>
          <w:tcPr>
            <w:tcW w:w="3148" w:type="dxa"/>
            <w:tcBorders>
              <w:top w:val="nil"/>
              <w:left w:val="nil"/>
              <w:bottom w:val="nil"/>
              <w:right w:val="nil"/>
            </w:tcBorders>
            <w:shd w:val="clear" w:color="auto" w:fill="auto"/>
          </w:tcPr>
          <w:p w14:paraId="229D5682" w14:textId="3048D79E" w:rsidR="006B43EE" w:rsidRPr="00B25CCF" w:rsidRDefault="00B25CCF" w:rsidP="009B6D80">
            <w:pPr>
              <w:tabs>
                <w:tab w:val="left" w:pos="3119"/>
              </w:tabs>
              <w:spacing w:before="60" w:after="60"/>
              <w:rPr>
                <w:rFonts w:cs="Arial"/>
                <w:szCs w:val="24"/>
              </w:rPr>
            </w:pPr>
            <w:r w:rsidRPr="00B25CCF">
              <w:rPr>
                <w:rFonts w:cs="Arial"/>
                <w:szCs w:val="24"/>
              </w:rPr>
              <w:t>Darwin High School</w:t>
            </w:r>
          </w:p>
        </w:tc>
      </w:tr>
      <w:tr w:rsidR="00545D71" w:rsidRPr="00912999" w14:paraId="0367246B" w14:textId="77777777" w:rsidTr="009A728C">
        <w:tc>
          <w:tcPr>
            <w:tcW w:w="4294" w:type="dxa"/>
            <w:tcBorders>
              <w:top w:val="nil"/>
              <w:left w:val="nil"/>
              <w:bottom w:val="nil"/>
              <w:right w:val="nil"/>
            </w:tcBorders>
            <w:shd w:val="clear" w:color="auto" w:fill="auto"/>
          </w:tcPr>
          <w:p w14:paraId="0118E6FB" w14:textId="77777777" w:rsidR="006B43EE" w:rsidRPr="00912999" w:rsidRDefault="006B43EE" w:rsidP="009B6D80">
            <w:pPr>
              <w:tabs>
                <w:tab w:val="left" w:pos="3119"/>
              </w:tabs>
              <w:spacing w:before="60" w:after="60"/>
              <w:rPr>
                <w:rFonts w:cs="Arial"/>
                <w:snapToGrid w:val="0"/>
                <w:szCs w:val="24"/>
              </w:rPr>
            </w:pPr>
            <w:r w:rsidRPr="00912999">
              <w:rPr>
                <w:rFonts w:cs="Arial"/>
                <w:snapToGrid w:val="0"/>
                <w:szCs w:val="24"/>
              </w:rPr>
              <w:t>Mathematics Teachers</w:t>
            </w:r>
            <w:r w:rsidR="004F0503" w:rsidRPr="00912999">
              <w:rPr>
                <w:rFonts w:cs="Arial"/>
                <w:snapToGrid w:val="0"/>
                <w:szCs w:val="24"/>
              </w:rPr>
              <w:t>’</w:t>
            </w:r>
            <w:r w:rsidRPr="00912999">
              <w:rPr>
                <w:rFonts w:cs="Arial"/>
                <w:snapToGrid w:val="0"/>
                <w:szCs w:val="24"/>
              </w:rPr>
              <w:t xml:space="preserve"> Association of the NT Vic Czernezkyj Mathematics award</w:t>
            </w:r>
          </w:p>
        </w:tc>
        <w:tc>
          <w:tcPr>
            <w:tcW w:w="2434" w:type="dxa"/>
            <w:tcBorders>
              <w:top w:val="nil"/>
              <w:left w:val="nil"/>
              <w:bottom w:val="nil"/>
              <w:right w:val="nil"/>
            </w:tcBorders>
            <w:shd w:val="clear" w:color="auto" w:fill="auto"/>
          </w:tcPr>
          <w:p w14:paraId="3361E3E8" w14:textId="4FD4BE20" w:rsidR="006B43EE" w:rsidRPr="00912999" w:rsidRDefault="00912999" w:rsidP="009B6D80">
            <w:pPr>
              <w:tabs>
                <w:tab w:val="left" w:pos="3119"/>
              </w:tabs>
              <w:spacing w:before="60" w:after="60"/>
              <w:rPr>
                <w:rFonts w:cs="Arial"/>
                <w:szCs w:val="24"/>
              </w:rPr>
            </w:pPr>
            <w:r>
              <w:rPr>
                <w:rFonts w:cs="Arial"/>
                <w:szCs w:val="24"/>
              </w:rPr>
              <w:t>Hannah Kwon</w:t>
            </w:r>
          </w:p>
        </w:tc>
        <w:tc>
          <w:tcPr>
            <w:tcW w:w="3148" w:type="dxa"/>
            <w:tcBorders>
              <w:top w:val="nil"/>
              <w:left w:val="nil"/>
              <w:bottom w:val="nil"/>
              <w:right w:val="nil"/>
            </w:tcBorders>
            <w:shd w:val="clear" w:color="auto" w:fill="auto"/>
          </w:tcPr>
          <w:p w14:paraId="4D710204" w14:textId="64EB737C" w:rsidR="006B43EE" w:rsidRPr="00912999" w:rsidRDefault="00912999" w:rsidP="009B6D80">
            <w:pPr>
              <w:tabs>
                <w:tab w:val="left" w:pos="3119"/>
              </w:tabs>
              <w:spacing w:before="60" w:after="60"/>
              <w:rPr>
                <w:rFonts w:cs="Arial"/>
                <w:szCs w:val="24"/>
              </w:rPr>
            </w:pPr>
            <w:r>
              <w:rPr>
                <w:rFonts w:cs="Arial"/>
                <w:szCs w:val="24"/>
              </w:rPr>
              <w:t>Darwin High School</w:t>
            </w:r>
          </w:p>
        </w:tc>
      </w:tr>
      <w:tr w:rsidR="00545D71" w:rsidRPr="00912999" w14:paraId="71DBECCD" w14:textId="77777777" w:rsidTr="009A728C">
        <w:tc>
          <w:tcPr>
            <w:tcW w:w="4294" w:type="dxa"/>
            <w:tcBorders>
              <w:top w:val="nil"/>
              <w:left w:val="nil"/>
              <w:bottom w:val="nil"/>
              <w:right w:val="nil"/>
            </w:tcBorders>
            <w:shd w:val="clear" w:color="auto" w:fill="auto"/>
          </w:tcPr>
          <w:p w14:paraId="26ECC748" w14:textId="77777777" w:rsidR="006B43EE" w:rsidRPr="00912999" w:rsidRDefault="006B43EE" w:rsidP="009B6D80">
            <w:pPr>
              <w:tabs>
                <w:tab w:val="left" w:pos="3119"/>
              </w:tabs>
              <w:spacing w:before="60" w:after="60"/>
              <w:rPr>
                <w:rFonts w:cs="Arial"/>
                <w:snapToGrid w:val="0"/>
                <w:szCs w:val="24"/>
              </w:rPr>
            </w:pPr>
            <w:r w:rsidRPr="00912999">
              <w:rPr>
                <w:rFonts w:cs="Arial"/>
                <w:snapToGrid w:val="0"/>
                <w:szCs w:val="24"/>
              </w:rPr>
              <w:t>Menzies School of Health Research Biology award</w:t>
            </w:r>
          </w:p>
        </w:tc>
        <w:tc>
          <w:tcPr>
            <w:tcW w:w="2434" w:type="dxa"/>
            <w:tcBorders>
              <w:top w:val="nil"/>
              <w:left w:val="nil"/>
              <w:bottom w:val="nil"/>
              <w:right w:val="nil"/>
            </w:tcBorders>
            <w:shd w:val="clear" w:color="auto" w:fill="auto"/>
          </w:tcPr>
          <w:p w14:paraId="64A5E7A6" w14:textId="02C899DD" w:rsidR="006B43EE" w:rsidRPr="00912999" w:rsidRDefault="00912999" w:rsidP="009B6D80">
            <w:pPr>
              <w:tabs>
                <w:tab w:val="left" w:pos="3119"/>
              </w:tabs>
              <w:spacing w:before="60" w:after="60"/>
              <w:rPr>
                <w:rFonts w:cs="Arial"/>
                <w:szCs w:val="24"/>
              </w:rPr>
            </w:pPr>
            <w:r>
              <w:rPr>
                <w:rFonts w:cs="Arial"/>
                <w:szCs w:val="24"/>
              </w:rPr>
              <w:t>Laura Chapman</w:t>
            </w:r>
          </w:p>
        </w:tc>
        <w:tc>
          <w:tcPr>
            <w:tcW w:w="3148" w:type="dxa"/>
            <w:tcBorders>
              <w:top w:val="nil"/>
              <w:left w:val="nil"/>
              <w:bottom w:val="nil"/>
              <w:right w:val="nil"/>
            </w:tcBorders>
            <w:shd w:val="clear" w:color="auto" w:fill="auto"/>
          </w:tcPr>
          <w:p w14:paraId="4BB4CAFB" w14:textId="05D9BDB4" w:rsidR="006B43EE" w:rsidRPr="00912999" w:rsidRDefault="00912999" w:rsidP="009B6D80">
            <w:pPr>
              <w:tabs>
                <w:tab w:val="left" w:pos="3119"/>
              </w:tabs>
              <w:spacing w:before="60" w:after="60"/>
              <w:rPr>
                <w:rFonts w:cs="Arial"/>
                <w:szCs w:val="24"/>
              </w:rPr>
            </w:pPr>
            <w:r>
              <w:rPr>
                <w:rFonts w:cs="Arial"/>
                <w:szCs w:val="24"/>
              </w:rPr>
              <w:t>Darwin High School</w:t>
            </w:r>
          </w:p>
        </w:tc>
      </w:tr>
      <w:tr w:rsidR="00545D71" w:rsidRPr="00B377E6" w14:paraId="4B7AAC14" w14:textId="77777777" w:rsidTr="009A728C">
        <w:tc>
          <w:tcPr>
            <w:tcW w:w="4294" w:type="dxa"/>
            <w:tcBorders>
              <w:top w:val="nil"/>
              <w:left w:val="nil"/>
              <w:bottom w:val="nil"/>
              <w:right w:val="nil"/>
            </w:tcBorders>
            <w:shd w:val="clear" w:color="auto" w:fill="auto"/>
          </w:tcPr>
          <w:p w14:paraId="7165E743" w14:textId="77777777" w:rsidR="006B43EE" w:rsidRPr="00B25CCF" w:rsidRDefault="006B43EE" w:rsidP="009B6D80">
            <w:pPr>
              <w:tabs>
                <w:tab w:val="left" w:pos="3119"/>
              </w:tabs>
              <w:spacing w:before="60" w:after="60"/>
              <w:rPr>
                <w:rFonts w:cs="Arial"/>
                <w:snapToGrid w:val="0"/>
                <w:szCs w:val="24"/>
              </w:rPr>
            </w:pPr>
            <w:r w:rsidRPr="00B25CCF">
              <w:rPr>
                <w:rFonts w:cs="Arial"/>
                <w:snapToGrid w:val="0"/>
                <w:szCs w:val="24"/>
              </w:rPr>
              <w:t>NT Music School Music award</w:t>
            </w:r>
          </w:p>
        </w:tc>
        <w:tc>
          <w:tcPr>
            <w:tcW w:w="2434" w:type="dxa"/>
            <w:tcBorders>
              <w:top w:val="nil"/>
              <w:left w:val="nil"/>
              <w:bottom w:val="nil"/>
              <w:right w:val="nil"/>
            </w:tcBorders>
            <w:shd w:val="clear" w:color="auto" w:fill="auto"/>
          </w:tcPr>
          <w:p w14:paraId="6D65F158" w14:textId="7180EBF0" w:rsidR="006B43EE" w:rsidRPr="00B25CCF" w:rsidRDefault="00B377E6" w:rsidP="009B6D80">
            <w:pPr>
              <w:tabs>
                <w:tab w:val="left" w:pos="3119"/>
              </w:tabs>
              <w:spacing w:before="60" w:after="60"/>
              <w:rPr>
                <w:rFonts w:cs="Arial"/>
                <w:szCs w:val="24"/>
              </w:rPr>
            </w:pPr>
            <w:r w:rsidRPr="00B25CCF">
              <w:rPr>
                <w:rFonts w:cs="Arial"/>
                <w:szCs w:val="24"/>
              </w:rPr>
              <w:t>Aisha Hayashi</w:t>
            </w:r>
          </w:p>
        </w:tc>
        <w:tc>
          <w:tcPr>
            <w:tcW w:w="3148" w:type="dxa"/>
            <w:tcBorders>
              <w:top w:val="nil"/>
              <w:left w:val="nil"/>
              <w:bottom w:val="nil"/>
              <w:right w:val="nil"/>
            </w:tcBorders>
            <w:shd w:val="clear" w:color="auto" w:fill="auto"/>
          </w:tcPr>
          <w:p w14:paraId="7AE8AE7B" w14:textId="67089B4D" w:rsidR="006B43EE" w:rsidRPr="00B25CCF" w:rsidRDefault="00B377E6" w:rsidP="009B6D80">
            <w:pPr>
              <w:tabs>
                <w:tab w:val="left" w:pos="3119"/>
              </w:tabs>
              <w:spacing w:before="60" w:after="60"/>
              <w:rPr>
                <w:rFonts w:cs="Arial"/>
                <w:szCs w:val="24"/>
              </w:rPr>
            </w:pPr>
            <w:r w:rsidRPr="00B25CCF">
              <w:rPr>
                <w:rFonts w:cs="Arial"/>
                <w:szCs w:val="24"/>
              </w:rPr>
              <w:t>Casuarina Senior College</w:t>
            </w:r>
          </w:p>
        </w:tc>
      </w:tr>
      <w:tr w:rsidR="00B25CCF" w:rsidRPr="00B25CCF" w14:paraId="6D4954B9" w14:textId="77777777" w:rsidTr="009A728C">
        <w:tc>
          <w:tcPr>
            <w:tcW w:w="4294" w:type="dxa"/>
            <w:tcBorders>
              <w:top w:val="nil"/>
              <w:left w:val="nil"/>
              <w:bottom w:val="nil"/>
              <w:right w:val="nil"/>
            </w:tcBorders>
            <w:shd w:val="clear" w:color="auto" w:fill="auto"/>
          </w:tcPr>
          <w:p w14:paraId="3C285DCC" w14:textId="77777777" w:rsidR="006B43EE" w:rsidRPr="00B25CCF" w:rsidRDefault="006B43EE" w:rsidP="009B6D80">
            <w:pPr>
              <w:tabs>
                <w:tab w:val="left" w:pos="3119"/>
              </w:tabs>
              <w:spacing w:before="60" w:after="60"/>
              <w:rPr>
                <w:rFonts w:cs="Arial"/>
                <w:snapToGrid w:val="0"/>
                <w:szCs w:val="24"/>
              </w:rPr>
            </w:pPr>
            <w:r w:rsidRPr="00B25CCF">
              <w:rPr>
                <w:rFonts w:cs="Arial"/>
                <w:snapToGrid w:val="0"/>
                <w:szCs w:val="24"/>
              </w:rPr>
              <w:t>Royal Austra</w:t>
            </w:r>
            <w:r w:rsidR="00E8613F" w:rsidRPr="00B25CCF">
              <w:rPr>
                <w:rFonts w:cs="Arial"/>
                <w:snapToGrid w:val="0"/>
                <w:szCs w:val="24"/>
              </w:rPr>
              <w:t>lian Chemical Institute Chemistry</w:t>
            </w:r>
            <w:r w:rsidRPr="00B25CCF">
              <w:rPr>
                <w:rFonts w:cs="Arial"/>
                <w:snapToGrid w:val="0"/>
                <w:szCs w:val="24"/>
              </w:rPr>
              <w:t xml:space="preserve"> award</w:t>
            </w:r>
          </w:p>
        </w:tc>
        <w:tc>
          <w:tcPr>
            <w:tcW w:w="2434" w:type="dxa"/>
            <w:tcBorders>
              <w:top w:val="nil"/>
              <w:left w:val="nil"/>
              <w:bottom w:val="nil"/>
              <w:right w:val="nil"/>
            </w:tcBorders>
            <w:shd w:val="clear" w:color="auto" w:fill="auto"/>
          </w:tcPr>
          <w:p w14:paraId="73A32F7A" w14:textId="76A94429" w:rsidR="006B43EE" w:rsidRPr="00B25CCF" w:rsidRDefault="00B25CCF" w:rsidP="009B6D80">
            <w:pPr>
              <w:tabs>
                <w:tab w:val="left" w:pos="3119"/>
              </w:tabs>
              <w:spacing w:before="60" w:after="60"/>
              <w:rPr>
                <w:rFonts w:cs="Arial"/>
                <w:szCs w:val="24"/>
              </w:rPr>
            </w:pPr>
            <w:r w:rsidRPr="00B25CCF">
              <w:rPr>
                <w:rFonts w:cs="Arial"/>
                <w:szCs w:val="24"/>
              </w:rPr>
              <w:t>Laura Chapman</w:t>
            </w:r>
          </w:p>
        </w:tc>
        <w:tc>
          <w:tcPr>
            <w:tcW w:w="3148" w:type="dxa"/>
            <w:tcBorders>
              <w:top w:val="nil"/>
              <w:left w:val="nil"/>
              <w:bottom w:val="nil"/>
              <w:right w:val="nil"/>
            </w:tcBorders>
            <w:shd w:val="clear" w:color="auto" w:fill="auto"/>
          </w:tcPr>
          <w:p w14:paraId="56614964" w14:textId="44B07A0C" w:rsidR="006B43EE" w:rsidRPr="00B25CCF" w:rsidRDefault="00B25CCF" w:rsidP="009B6D80">
            <w:pPr>
              <w:tabs>
                <w:tab w:val="left" w:pos="3119"/>
              </w:tabs>
              <w:spacing w:before="60" w:after="60"/>
              <w:rPr>
                <w:rFonts w:cs="Arial"/>
                <w:szCs w:val="24"/>
              </w:rPr>
            </w:pPr>
            <w:r w:rsidRPr="00B25CCF">
              <w:rPr>
                <w:rFonts w:cs="Arial"/>
                <w:szCs w:val="24"/>
              </w:rPr>
              <w:t>Darwin High School</w:t>
            </w:r>
          </w:p>
        </w:tc>
      </w:tr>
      <w:tr w:rsidR="00B25CCF" w:rsidRPr="00545D71" w14:paraId="5CC9CB74" w14:textId="77777777" w:rsidTr="009A728C">
        <w:tc>
          <w:tcPr>
            <w:tcW w:w="4294" w:type="dxa"/>
            <w:tcBorders>
              <w:top w:val="nil"/>
              <w:left w:val="nil"/>
              <w:bottom w:val="nil"/>
              <w:right w:val="nil"/>
            </w:tcBorders>
            <w:shd w:val="clear" w:color="auto" w:fill="auto"/>
          </w:tcPr>
          <w:p w14:paraId="225A1940" w14:textId="732198E9"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Rotary Club of Darwin Iain Smith award for History</w:t>
            </w:r>
          </w:p>
        </w:tc>
        <w:tc>
          <w:tcPr>
            <w:tcW w:w="2434" w:type="dxa"/>
            <w:tcBorders>
              <w:top w:val="nil"/>
              <w:left w:val="nil"/>
              <w:bottom w:val="nil"/>
              <w:right w:val="nil"/>
            </w:tcBorders>
            <w:shd w:val="clear" w:color="auto" w:fill="auto"/>
          </w:tcPr>
          <w:p w14:paraId="75877E4B" w14:textId="6AF406BF" w:rsidR="00B25CCF" w:rsidRPr="00B25CCF" w:rsidRDefault="00B25CCF" w:rsidP="00B25CCF">
            <w:pPr>
              <w:tabs>
                <w:tab w:val="left" w:pos="3119"/>
              </w:tabs>
              <w:spacing w:before="60" w:after="60"/>
              <w:rPr>
                <w:rFonts w:cs="Arial"/>
                <w:szCs w:val="24"/>
              </w:rPr>
            </w:pPr>
            <w:r w:rsidRPr="00B25CCF">
              <w:rPr>
                <w:rFonts w:cs="Arial"/>
                <w:szCs w:val="24"/>
              </w:rPr>
              <w:t>Megan Rollings</w:t>
            </w:r>
          </w:p>
        </w:tc>
        <w:tc>
          <w:tcPr>
            <w:tcW w:w="3148" w:type="dxa"/>
            <w:tcBorders>
              <w:top w:val="nil"/>
              <w:left w:val="nil"/>
              <w:bottom w:val="nil"/>
              <w:right w:val="nil"/>
            </w:tcBorders>
            <w:shd w:val="clear" w:color="auto" w:fill="auto"/>
          </w:tcPr>
          <w:p w14:paraId="6A04FF7A" w14:textId="2EB3C101" w:rsidR="00B25CCF" w:rsidRPr="00B25CCF" w:rsidRDefault="00B25CCF" w:rsidP="00B25CCF">
            <w:pPr>
              <w:tabs>
                <w:tab w:val="left" w:pos="3119"/>
              </w:tabs>
              <w:spacing w:before="60" w:after="60"/>
              <w:rPr>
                <w:rFonts w:cs="Arial"/>
                <w:szCs w:val="24"/>
              </w:rPr>
            </w:pPr>
            <w:r w:rsidRPr="00B25CCF">
              <w:rPr>
                <w:rFonts w:cs="Arial"/>
                <w:szCs w:val="24"/>
              </w:rPr>
              <w:t>The Essington School</w:t>
            </w:r>
          </w:p>
        </w:tc>
      </w:tr>
      <w:tr w:rsidR="00B25CCF" w:rsidRPr="00545D71" w14:paraId="2B0C2FEC" w14:textId="77777777" w:rsidTr="009A728C">
        <w:tc>
          <w:tcPr>
            <w:tcW w:w="4294" w:type="dxa"/>
            <w:tcBorders>
              <w:top w:val="nil"/>
              <w:left w:val="nil"/>
              <w:bottom w:val="nil"/>
              <w:right w:val="nil"/>
            </w:tcBorders>
            <w:shd w:val="clear" w:color="auto" w:fill="auto"/>
          </w:tcPr>
          <w:p w14:paraId="309336F6" w14:textId="41000154"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Rotary Club of Darwin Jim Gallacher award for English Literary Studies</w:t>
            </w:r>
          </w:p>
        </w:tc>
        <w:tc>
          <w:tcPr>
            <w:tcW w:w="2434" w:type="dxa"/>
            <w:tcBorders>
              <w:top w:val="nil"/>
              <w:left w:val="nil"/>
              <w:bottom w:val="nil"/>
              <w:right w:val="nil"/>
            </w:tcBorders>
            <w:shd w:val="clear" w:color="auto" w:fill="auto"/>
          </w:tcPr>
          <w:p w14:paraId="1AB03ADF" w14:textId="383FD5AC" w:rsidR="00B25CCF" w:rsidRPr="00B25CCF" w:rsidRDefault="00B25CCF" w:rsidP="00B25CCF">
            <w:pPr>
              <w:tabs>
                <w:tab w:val="left" w:pos="3119"/>
              </w:tabs>
              <w:spacing w:before="60" w:after="60"/>
              <w:rPr>
                <w:rFonts w:cs="Arial"/>
                <w:szCs w:val="24"/>
              </w:rPr>
            </w:pPr>
            <w:r w:rsidRPr="00B25CCF">
              <w:rPr>
                <w:rFonts w:cs="Arial"/>
                <w:szCs w:val="24"/>
              </w:rPr>
              <w:t>Jaimie Agapito</w:t>
            </w:r>
          </w:p>
        </w:tc>
        <w:tc>
          <w:tcPr>
            <w:tcW w:w="3148" w:type="dxa"/>
            <w:tcBorders>
              <w:top w:val="nil"/>
              <w:left w:val="nil"/>
              <w:bottom w:val="nil"/>
              <w:right w:val="nil"/>
            </w:tcBorders>
            <w:shd w:val="clear" w:color="auto" w:fill="auto"/>
          </w:tcPr>
          <w:p w14:paraId="75CF4161" w14:textId="03F4FF61" w:rsidR="00B25CCF" w:rsidRPr="00B25CCF" w:rsidRDefault="00B25CCF" w:rsidP="00B25CCF">
            <w:pPr>
              <w:tabs>
                <w:tab w:val="left" w:pos="3119"/>
              </w:tabs>
              <w:spacing w:before="60" w:after="60"/>
              <w:rPr>
                <w:rFonts w:cs="Arial"/>
                <w:szCs w:val="24"/>
              </w:rPr>
            </w:pPr>
            <w:r w:rsidRPr="00B25CCF">
              <w:rPr>
                <w:rFonts w:cs="Arial"/>
                <w:szCs w:val="24"/>
              </w:rPr>
              <w:t>Casuarina Senior College</w:t>
            </w:r>
          </w:p>
        </w:tc>
      </w:tr>
      <w:tr w:rsidR="00B25CCF" w:rsidRPr="00545D71" w14:paraId="0E7127A6" w14:textId="77777777" w:rsidTr="009A728C">
        <w:tc>
          <w:tcPr>
            <w:tcW w:w="4294" w:type="dxa"/>
            <w:tcBorders>
              <w:top w:val="nil"/>
              <w:left w:val="nil"/>
              <w:bottom w:val="nil"/>
              <w:right w:val="nil"/>
            </w:tcBorders>
            <w:shd w:val="clear" w:color="auto" w:fill="auto"/>
          </w:tcPr>
          <w:p w14:paraId="1D7D9CFF" w14:textId="68F5E22F"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Rotary Club of Darwin Ian Macgregor award for excellence in English</w:t>
            </w:r>
          </w:p>
        </w:tc>
        <w:tc>
          <w:tcPr>
            <w:tcW w:w="2434" w:type="dxa"/>
            <w:tcBorders>
              <w:top w:val="nil"/>
              <w:left w:val="nil"/>
              <w:bottom w:val="nil"/>
              <w:right w:val="nil"/>
            </w:tcBorders>
            <w:shd w:val="clear" w:color="auto" w:fill="auto"/>
          </w:tcPr>
          <w:p w14:paraId="76FC9C54" w14:textId="3BF31CE3" w:rsidR="00B25CCF" w:rsidRPr="00B25CCF" w:rsidRDefault="00B25CCF" w:rsidP="00B25CCF">
            <w:pPr>
              <w:tabs>
                <w:tab w:val="left" w:pos="3119"/>
              </w:tabs>
              <w:spacing w:before="60" w:after="60"/>
              <w:rPr>
                <w:rFonts w:cs="Arial"/>
                <w:szCs w:val="24"/>
              </w:rPr>
            </w:pPr>
            <w:r w:rsidRPr="00B25CCF">
              <w:rPr>
                <w:rFonts w:cs="Arial"/>
                <w:szCs w:val="24"/>
              </w:rPr>
              <w:t>Jaydon Wilson</w:t>
            </w:r>
          </w:p>
        </w:tc>
        <w:tc>
          <w:tcPr>
            <w:tcW w:w="3148" w:type="dxa"/>
            <w:tcBorders>
              <w:top w:val="nil"/>
              <w:left w:val="nil"/>
              <w:bottom w:val="nil"/>
              <w:right w:val="nil"/>
            </w:tcBorders>
            <w:shd w:val="clear" w:color="auto" w:fill="auto"/>
          </w:tcPr>
          <w:p w14:paraId="54063D79" w14:textId="78A7F4F2" w:rsidR="00B25CCF" w:rsidRPr="00B25CCF" w:rsidRDefault="00B25CCF" w:rsidP="00B25CCF">
            <w:pPr>
              <w:tabs>
                <w:tab w:val="left" w:pos="3119"/>
              </w:tabs>
              <w:spacing w:before="60" w:after="60"/>
              <w:rPr>
                <w:rFonts w:cs="Arial"/>
                <w:szCs w:val="24"/>
              </w:rPr>
            </w:pPr>
            <w:r w:rsidRPr="00B25CCF">
              <w:rPr>
                <w:rFonts w:cs="Arial"/>
                <w:szCs w:val="24"/>
              </w:rPr>
              <w:t>The Essington School</w:t>
            </w:r>
          </w:p>
        </w:tc>
      </w:tr>
      <w:tr w:rsidR="00B25CCF" w:rsidRPr="00545D71" w14:paraId="760D6C97" w14:textId="77777777" w:rsidTr="009A728C">
        <w:tc>
          <w:tcPr>
            <w:tcW w:w="4294" w:type="dxa"/>
            <w:tcBorders>
              <w:top w:val="nil"/>
              <w:left w:val="nil"/>
              <w:bottom w:val="nil"/>
              <w:right w:val="nil"/>
            </w:tcBorders>
            <w:shd w:val="clear" w:color="auto" w:fill="auto"/>
          </w:tcPr>
          <w:p w14:paraId="09C9637C" w14:textId="5E6CE8DD"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Rotary Club of Darwin Hugh Bradley award for Legal Studies</w:t>
            </w:r>
          </w:p>
        </w:tc>
        <w:tc>
          <w:tcPr>
            <w:tcW w:w="2434" w:type="dxa"/>
            <w:tcBorders>
              <w:top w:val="nil"/>
              <w:left w:val="nil"/>
              <w:bottom w:val="nil"/>
              <w:right w:val="nil"/>
            </w:tcBorders>
            <w:shd w:val="clear" w:color="auto" w:fill="auto"/>
          </w:tcPr>
          <w:p w14:paraId="0DFA2F6B" w14:textId="132E575B" w:rsidR="00B25CCF" w:rsidRPr="00B25CCF" w:rsidRDefault="00B25CCF" w:rsidP="00B25CCF">
            <w:pPr>
              <w:tabs>
                <w:tab w:val="left" w:pos="3119"/>
              </w:tabs>
              <w:spacing w:before="60" w:after="60"/>
              <w:rPr>
                <w:rFonts w:cs="Arial"/>
                <w:szCs w:val="24"/>
              </w:rPr>
            </w:pPr>
            <w:r w:rsidRPr="00B25CCF">
              <w:rPr>
                <w:rFonts w:cs="Arial"/>
                <w:szCs w:val="24"/>
              </w:rPr>
              <w:t>Tara Innes</w:t>
            </w:r>
          </w:p>
        </w:tc>
        <w:tc>
          <w:tcPr>
            <w:tcW w:w="3148" w:type="dxa"/>
            <w:tcBorders>
              <w:top w:val="nil"/>
              <w:left w:val="nil"/>
              <w:bottom w:val="nil"/>
              <w:right w:val="nil"/>
            </w:tcBorders>
            <w:shd w:val="clear" w:color="auto" w:fill="auto"/>
          </w:tcPr>
          <w:p w14:paraId="51F9C528" w14:textId="73D9F534" w:rsidR="00B25CCF" w:rsidRPr="00B25CCF" w:rsidRDefault="00B25CCF" w:rsidP="00B25CCF">
            <w:pPr>
              <w:tabs>
                <w:tab w:val="left" w:pos="3119"/>
              </w:tabs>
              <w:spacing w:before="60" w:after="60"/>
              <w:rPr>
                <w:rFonts w:cs="Arial"/>
                <w:szCs w:val="24"/>
              </w:rPr>
            </w:pPr>
            <w:r w:rsidRPr="00B25CCF">
              <w:rPr>
                <w:rFonts w:cs="Arial"/>
                <w:szCs w:val="24"/>
              </w:rPr>
              <w:t>O’Loughlin Catholic College</w:t>
            </w:r>
          </w:p>
        </w:tc>
      </w:tr>
      <w:tr w:rsidR="00B25CCF" w:rsidRPr="00545D71" w14:paraId="33667362" w14:textId="77777777" w:rsidTr="009A728C">
        <w:tc>
          <w:tcPr>
            <w:tcW w:w="4294" w:type="dxa"/>
            <w:tcBorders>
              <w:top w:val="nil"/>
              <w:left w:val="nil"/>
              <w:bottom w:val="nil"/>
              <w:right w:val="nil"/>
            </w:tcBorders>
            <w:shd w:val="clear" w:color="auto" w:fill="auto"/>
          </w:tcPr>
          <w:p w14:paraId="3BFD23D9" w14:textId="7F5C4EC5"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Telstra Remote Male Aboriginal award</w:t>
            </w:r>
          </w:p>
        </w:tc>
        <w:tc>
          <w:tcPr>
            <w:tcW w:w="2434" w:type="dxa"/>
            <w:tcBorders>
              <w:top w:val="nil"/>
              <w:left w:val="nil"/>
              <w:bottom w:val="nil"/>
              <w:right w:val="nil"/>
            </w:tcBorders>
            <w:shd w:val="clear" w:color="auto" w:fill="auto"/>
          </w:tcPr>
          <w:p w14:paraId="79550389" w14:textId="186FFB2D" w:rsidR="00B25CCF" w:rsidRPr="00B25CCF" w:rsidRDefault="00B25CCF" w:rsidP="00B25CCF">
            <w:pPr>
              <w:tabs>
                <w:tab w:val="left" w:pos="3119"/>
              </w:tabs>
              <w:spacing w:before="60" w:after="60"/>
              <w:rPr>
                <w:rFonts w:cs="Arial"/>
                <w:szCs w:val="24"/>
              </w:rPr>
            </w:pPr>
            <w:r w:rsidRPr="00B25CCF">
              <w:rPr>
                <w:rFonts w:cs="Arial"/>
                <w:szCs w:val="24"/>
              </w:rPr>
              <w:t>Leandro Feller</w:t>
            </w:r>
          </w:p>
        </w:tc>
        <w:tc>
          <w:tcPr>
            <w:tcW w:w="3148" w:type="dxa"/>
            <w:tcBorders>
              <w:top w:val="nil"/>
              <w:left w:val="nil"/>
              <w:bottom w:val="nil"/>
              <w:right w:val="nil"/>
            </w:tcBorders>
            <w:shd w:val="clear" w:color="auto" w:fill="auto"/>
          </w:tcPr>
          <w:p w14:paraId="4D759874" w14:textId="17A83AB0" w:rsidR="00B25CCF" w:rsidRPr="00B25CCF" w:rsidRDefault="00B25CCF" w:rsidP="00B25CCF">
            <w:pPr>
              <w:tabs>
                <w:tab w:val="left" w:pos="3119"/>
              </w:tabs>
              <w:spacing w:before="60" w:after="60"/>
              <w:rPr>
                <w:rFonts w:cs="Arial"/>
                <w:szCs w:val="24"/>
              </w:rPr>
            </w:pPr>
            <w:r w:rsidRPr="00B25CCF">
              <w:rPr>
                <w:rFonts w:cs="Arial"/>
                <w:szCs w:val="24"/>
              </w:rPr>
              <w:t>Nhulunbuy High School</w:t>
            </w:r>
          </w:p>
        </w:tc>
      </w:tr>
      <w:tr w:rsidR="00B25CCF" w:rsidRPr="00545D71" w14:paraId="45DA0FBA" w14:textId="77777777" w:rsidTr="009A728C">
        <w:tc>
          <w:tcPr>
            <w:tcW w:w="4294" w:type="dxa"/>
            <w:tcBorders>
              <w:top w:val="nil"/>
              <w:left w:val="nil"/>
              <w:bottom w:val="nil"/>
              <w:right w:val="nil"/>
            </w:tcBorders>
            <w:shd w:val="clear" w:color="auto" w:fill="auto"/>
          </w:tcPr>
          <w:p w14:paraId="791875DB" w14:textId="6E9487CD"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Telstra Remote Female Aboriginal award</w:t>
            </w:r>
          </w:p>
        </w:tc>
        <w:tc>
          <w:tcPr>
            <w:tcW w:w="2434" w:type="dxa"/>
            <w:tcBorders>
              <w:top w:val="nil"/>
              <w:left w:val="nil"/>
              <w:bottom w:val="nil"/>
              <w:right w:val="nil"/>
            </w:tcBorders>
            <w:shd w:val="clear" w:color="auto" w:fill="auto"/>
          </w:tcPr>
          <w:p w14:paraId="3A6E522A" w14:textId="7E65F698" w:rsidR="00B25CCF" w:rsidRPr="00B25CCF" w:rsidRDefault="00B25CCF" w:rsidP="00B25CCF">
            <w:pPr>
              <w:tabs>
                <w:tab w:val="left" w:pos="3119"/>
              </w:tabs>
              <w:spacing w:before="60" w:after="60"/>
              <w:rPr>
                <w:rFonts w:cs="Arial"/>
                <w:szCs w:val="24"/>
              </w:rPr>
            </w:pPr>
            <w:r w:rsidRPr="00B25CCF">
              <w:rPr>
                <w:rFonts w:cs="Arial"/>
                <w:szCs w:val="24"/>
              </w:rPr>
              <w:t>Kenisha Winunguj</w:t>
            </w:r>
          </w:p>
        </w:tc>
        <w:tc>
          <w:tcPr>
            <w:tcW w:w="3148" w:type="dxa"/>
            <w:tcBorders>
              <w:top w:val="nil"/>
              <w:left w:val="nil"/>
              <w:bottom w:val="nil"/>
              <w:right w:val="nil"/>
            </w:tcBorders>
            <w:shd w:val="clear" w:color="auto" w:fill="auto"/>
          </w:tcPr>
          <w:p w14:paraId="3552D59F" w14:textId="41EDA062" w:rsidR="00B25CCF" w:rsidRPr="00B25CCF" w:rsidRDefault="00B25CCF" w:rsidP="00B25CCF">
            <w:pPr>
              <w:tabs>
                <w:tab w:val="left" w:pos="3119"/>
              </w:tabs>
              <w:spacing w:before="60" w:after="60"/>
              <w:rPr>
                <w:rFonts w:cs="Arial"/>
                <w:szCs w:val="24"/>
              </w:rPr>
            </w:pPr>
            <w:r w:rsidRPr="00B25CCF">
              <w:rPr>
                <w:rFonts w:cs="Arial"/>
                <w:szCs w:val="24"/>
              </w:rPr>
              <w:t>Yirrkala School</w:t>
            </w:r>
          </w:p>
        </w:tc>
      </w:tr>
      <w:tr w:rsidR="00B25CCF" w:rsidRPr="00B25CCF" w14:paraId="7E2DD558" w14:textId="77777777" w:rsidTr="00B25CCF">
        <w:tc>
          <w:tcPr>
            <w:tcW w:w="4294" w:type="dxa"/>
            <w:tcBorders>
              <w:top w:val="nil"/>
              <w:left w:val="nil"/>
              <w:bottom w:val="nil"/>
              <w:right w:val="nil"/>
            </w:tcBorders>
            <w:shd w:val="clear" w:color="auto" w:fill="auto"/>
          </w:tcPr>
          <w:p w14:paraId="1D521EE6" w14:textId="77777777"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Victorian Certificate of Education Most Outstanding Northern Territory student</w:t>
            </w:r>
          </w:p>
        </w:tc>
        <w:tc>
          <w:tcPr>
            <w:tcW w:w="2434" w:type="dxa"/>
            <w:tcBorders>
              <w:top w:val="nil"/>
              <w:left w:val="nil"/>
              <w:bottom w:val="nil"/>
              <w:right w:val="nil"/>
            </w:tcBorders>
            <w:shd w:val="clear" w:color="auto" w:fill="auto"/>
          </w:tcPr>
          <w:p w14:paraId="72781F57" w14:textId="77777777" w:rsidR="00B25CCF" w:rsidRPr="00B25CCF" w:rsidRDefault="00B25CCF" w:rsidP="00B25CCF">
            <w:pPr>
              <w:tabs>
                <w:tab w:val="left" w:pos="3119"/>
              </w:tabs>
              <w:spacing w:before="60" w:after="60"/>
              <w:rPr>
                <w:rFonts w:cs="Arial"/>
                <w:szCs w:val="24"/>
              </w:rPr>
            </w:pPr>
            <w:r w:rsidRPr="00B25CCF">
              <w:rPr>
                <w:rFonts w:cs="Arial"/>
                <w:szCs w:val="24"/>
              </w:rPr>
              <w:t>Tippipon Morgan</w:t>
            </w:r>
          </w:p>
        </w:tc>
        <w:tc>
          <w:tcPr>
            <w:tcW w:w="3148" w:type="dxa"/>
            <w:tcBorders>
              <w:top w:val="nil"/>
              <w:left w:val="nil"/>
              <w:bottom w:val="nil"/>
              <w:right w:val="nil"/>
            </w:tcBorders>
            <w:shd w:val="clear" w:color="auto" w:fill="auto"/>
          </w:tcPr>
          <w:p w14:paraId="055738E1" w14:textId="77777777" w:rsidR="00B25CCF" w:rsidRPr="00B25CCF" w:rsidRDefault="00B25CCF" w:rsidP="00B25CCF">
            <w:pPr>
              <w:tabs>
                <w:tab w:val="left" w:pos="3119"/>
              </w:tabs>
              <w:spacing w:before="60" w:after="60"/>
              <w:rPr>
                <w:rFonts w:cs="Arial"/>
                <w:szCs w:val="24"/>
              </w:rPr>
            </w:pPr>
            <w:r w:rsidRPr="00B25CCF">
              <w:rPr>
                <w:rFonts w:cs="Arial"/>
                <w:szCs w:val="24"/>
              </w:rPr>
              <w:t>Haileybury Rendall School</w:t>
            </w:r>
          </w:p>
        </w:tc>
      </w:tr>
      <w:tr w:rsidR="00B25CCF" w:rsidRPr="00B25CCF" w14:paraId="56E6CEF5" w14:textId="77777777" w:rsidTr="009A728C">
        <w:tc>
          <w:tcPr>
            <w:tcW w:w="4294" w:type="dxa"/>
            <w:tcBorders>
              <w:top w:val="nil"/>
              <w:left w:val="nil"/>
              <w:bottom w:val="nil"/>
              <w:right w:val="nil"/>
            </w:tcBorders>
            <w:shd w:val="clear" w:color="auto" w:fill="auto"/>
          </w:tcPr>
          <w:p w14:paraId="599A19AD" w14:textId="7CD898D4"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Vocational Education and Training Year 11 award</w:t>
            </w:r>
          </w:p>
        </w:tc>
        <w:tc>
          <w:tcPr>
            <w:tcW w:w="2434" w:type="dxa"/>
            <w:tcBorders>
              <w:top w:val="nil"/>
              <w:left w:val="nil"/>
              <w:bottom w:val="nil"/>
              <w:right w:val="nil"/>
            </w:tcBorders>
            <w:shd w:val="clear" w:color="auto" w:fill="auto"/>
          </w:tcPr>
          <w:p w14:paraId="07D7EA27" w14:textId="531DD73C" w:rsidR="00B25CCF" w:rsidRPr="00B25CCF" w:rsidRDefault="00B25CCF" w:rsidP="00B25CCF">
            <w:pPr>
              <w:tabs>
                <w:tab w:val="left" w:pos="3119"/>
              </w:tabs>
              <w:spacing w:before="60" w:after="60"/>
              <w:rPr>
                <w:rFonts w:cs="Arial"/>
                <w:szCs w:val="24"/>
              </w:rPr>
            </w:pPr>
            <w:r w:rsidRPr="00B25CCF">
              <w:rPr>
                <w:rFonts w:cs="Arial"/>
                <w:szCs w:val="24"/>
              </w:rPr>
              <w:t>Kirsten Bainbridge</w:t>
            </w:r>
          </w:p>
        </w:tc>
        <w:tc>
          <w:tcPr>
            <w:tcW w:w="3148" w:type="dxa"/>
            <w:tcBorders>
              <w:top w:val="nil"/>
              <w:left w:val="nil"/>
              <w:bottom w:val="nil"/>
              <w:right w:val="nil"/>
            </w:tcBorders>
            <w:shd w:val="clear" w:color="auto" w:fill="auto"/>
          </w:tcPr>
          <w:p w14:paraId="013E87A7" w14:textId="267001BE" w:rsidR="00B25CCF" w:rsidRPr="00B25CCF" w:rsidRDefault="00B25CCF" w:rsidP="00B25CCF">
            <w:pPr>
              <w:tabs>
                <w:tab w:val="left" w:pos="3119"/>
              </w:tabs>
              <w:spacing w:before="60" w:after="60"/>
              <w:rPr>
                <w:rFonts w:cs="Arial"/>
                <w:szCs w:val="24"/>
              </w:rPr>
            </w:pPr>
            <w:r w:rsidRPr="00B25CCF">
              <w:rPr>
                <w:rFonts w:cs="Arial"/>
                <w:szCs w:val="24"/>
              </w:rPr>
              <w:t>Our Lady of the Sacred Heart Catholic College</w:t>
            </w:r>
          </w:p>
        </w:tc>
      </w:tr>
      <w:tr w:rsidR="00B25CCF" w:rsidRPr="00B25CCF" w14:paraId="67938362" w14:textId="77777777" w:rsidTr="009A728C">
        <w:tc>
          <w:tcPr>
            <w:tcW w:w="4294" w:type="dxa"/>
            <w:tcBorders>
              <w:top w:val="nil"/>
              <w:left w:val="nil"/>
              <w:bottom w:val="nil"/>
              <w:right w:val="nil"/>
            </w:tcBorders>
            <w:shd w:val="clear" w:color="auto" w:fill="auto"/>
          </w:tcPr>
          <w:p w14:paraId="6F9E7D2C" w14:textId="1C6BE877" w:rsidR="00B25CCF" w:rsidRPr="00B25CCF" w:rsidRDefault="00B25CCF" w:rsidP="00B25CCF">
            <w:pPr>
              <w:tabs>
                <w:tab w:val="left" w:pos="3119"/>
              </w:tabs>
              <w:spacing w:before="60" w:after="60"/>
              <w:rPr>
                <w:rFonts w:cs="Arial"/>
                <w:snapToGrid w:val="0"/>
                <w:szCs w:val="24"/>
              </w:rPr>
            </w:pPr>
            <w:r w:rsidRPr="00B25CCF">
              <w:rPr>
                <w:rFonts w:cs="Arial"/>
                <w:snapToGrid w:val="0"/>
                <w:szCs w:val="24"/>
              </w:rPr>
              <w:t>Vocational Education and Training Year 12 award</w:t>
            </w:r>
          </w:p>
        </w:tc>
        <w:tc>
          <w:tcPr>
            <w:tcW w:w="2434" w:type="dxa"/>
            <w:tcBorders>
              <w:top w:val="nil"/>
              <w:left w:val="nil"/>
              <w:bottom w:val="nil"/>
              <w:right w:val="nil"/>
            </w:tcBorders>
            <w:shd w:val="clear" w:color="auto" w:fill="auto"/>
          </w:tcPr>
          <w:p w14:paraId="2E34E311" w14:textId="3CA9E980" w:rsidR="00B25CCF" w:rsidRPr="00B25CCF" w:rsidRDefault="00B25CCF" w:rsidP="00B25CCF">
            <w:pPr>
              <w:tabs>
                <w:tab w:val="left" w:pos="3119"/>
              </w:tabs>
              <w:spacing w:before="60" w:after="60"/>
              <w:rPr>
                <w:rFonts w:cs="Arial"/>
                <w:szCs w:val="24"/>
              </w:rPr>
            </w:pPr>
            <w:r w:rsidRPr="00B25CCF">
              <w:rPr>
                <w:rFonts w:cs="Arial"/>
                <w:szCs w:val="24"/>
              </w:rPr>
              <w:t>Chloe Sutton</w:t>
            </w:r>
          </w:p>
        </w:tc>
        <w:tc>
          <w:tcPr>
            <w:tcW w:w="3148" w:type="dxa"/>
            <w:tcBorders>
              <w:top w:val="nil"/>
              <w:left w:val="nil"/>
              <w:bottom w:val="nil"/>
              <w:right w:val="nil"/>
            </w:tcBorders>
            <w:shd w:val="clear" w:color="auto" w:fill="auto"/>
          </w:tcPr>
          <w:p w14:paraId="3DF7D42C" w14:textId="3A419115" w:rsidR="00B25CCF" w:rsidRPr="00B25CCF" w:rsidRDefault="00B25CCF" w:rsidP="00B25CCF">
            <w:pPr>
              <w:tabs>
                <w:tab w:val="left" w:pos="3119"/>
              </w:tabs>
              <w:spacing w:before="60" w:after="60"/>
              <w:rPr>
                <w:rFonts w:cs="Arial"/>
                <w:szCs w:val="24"/>
              </w:rPr>
            </w:pPr>
            <w:r w:rsidRPr="00B25CCF">
              <w:rPr>
                <w:rFonts w:cs="Arial"/>
                <w:szCs w:val="24"/>
              </w:rPr>
              <w:t>Our Lady of the Sacred Heart Catholic College</w:t>
            </w:r>
          </w:p>
        </w:tc>
      </w:tr>
    </w:tbl>
    <w:p w14:paraId="212439EB" w14:textId="77777777" w:rsidR="00AD2D12" w:rsidRPr="002A3E08" w:rsidRDefault="00AD2D12"/>
    <w:p w14:paraId="05CEB4C1" w14:textId="77777777" w:rsidR="00011DF0" w:rsidRPr="002A3E08" w:rsidRDefault="00011DF0">
      <w:r w:rsidRPr="002A3E08">
        <w:br w:type="page"/>
      </w:r>
    </w:p>
    <w:p w14:paraId="65F9156C" w14:textId="46CCD285" w:rsidR="009A728C" w:rsidRPr="00A25FE8" w:rsidRDefault="009A728C" w:rsidP="009A728C">
      <w:pPr>
        <w:pStyle w:val="Subtitle0"/>
        <w:rPr>
          <w:rFonts w:ascii="Lato" w:hAnsi="Lato"/>
          <w:b/>
          <w:color w:val="auto"/>
        </w:rPr>
      </w:pPr>
      <w:r w:rsidRPr="00A25FE8">
        <w:rPr>
          <w:rFonts w:ascii="Lato" w:hAnsi="Lato"/>
          <w:b/>
          <w:color w:val="auto"/>
        </w:rPr>
        <w:t xml:space="preserve">Northern Territory Board of Studies </w:t>
      </w:r>
      <w:r w:rsidR="0003725B" w:rsidRPr="00A25FE8">
        <w:rPr>
          <w:rFonts w:ascii="Lato" w:hAnsi="Lato"/>
          <w:b/>
          <w:color w:val="auto"/>
        </w:rPr>
        <w:t>2020</w:t>
      </w:r>
      <w:r w:rsidR="00722BB6" w:rsidRPr="00A25FE8">
        <w:rPr>
          <w:rFonts w:ascii="Lato" w:hAnsi="Lato"/>
          <w:b/>
          <w:color w:val="auto"/>
        </w:rPr>
        <w:t xml:space="preserve"> </w:t>
      </w:r>
      <w:r w:rsidR="00B9545F">
        <w:rPr>
          <w:rFonts w:ascii="Lato" w:hAnsi="Lato"/>
          <w:b/>
          <w:color w:val="auto"/>
        </w:rPr>
        <w:t>A</w:t>
      </w:r>
      <w:r w:rsidR="00B9545F" w:rsidRPr="00A25FE8">
        <w:rPr>
          <w:rFonts w:ascii="Lato" w:hAnsi="Lato"/>
          <w:b/>
          <w:color w:val="auto"/>
        </w:rPr>
        <w:t xml:space="preserve">wards </w:t>
      </w:r>
      <w:r w:rsidRPr="00A25FE8">
        <w:rPr>
          <w:rFonts w:ascii="Lato" w:hAnsi="Lato"/>
          <w:b/>
          <w:color w:val="auto"/>
        </w:rPr>
        <w:t>for Academic Excellence</w:t>
      </w:r>
    </w:p>
    <w:p w14:paraId="6323FC92" w14:textId="015AFDDA" w:rsidR="00B417B6" w:rsidRPr="00AC200A" w:rsidRDefault="00B417B6" w:rsidP="00FA3854">
      <w:pPr>
        <w:rPr>
          <w:rFonts w:asciiTheme="minorHAnsi" w:hAnsiTheme="minorHAnsi"/>
          <w:sz w:val="16"/>
          <w:szCs w:val="16"/>
        </w:rPr>
      </w:pPr>
      <w:r w:rsidRPr="00AC200A">
        <w:rPr>
          <w:rFonts w:asciiTheme="minorHAnsi" w:hAnsiTheme="minorHAnsi"/>
          <w:sz w:val="16"/>
          <w:szCs w:val="16"/>
        </w:rPr>
        <w:t xml:space="preserve">Current and past award winners can be </w:t>
      </w:r>
      <w:r w:rsidR="00AC200A">
        <w:rPr>
          <w:rFonts w:asciiTheme="minorHAnsi" w:hAnsiTheme="minorHAnsi"/>
          <w:sz w:val="16"/>
          <w:szCs w:val="16"/>
        </w:rPr>
        <w:t>viewed</w:t>
      </w:r>
      <w:r w:rsidRPr="00AC200A">
        <w:rPr>
          <w:rFonts w:asciiTheme="minorHAnsi" w:hAnsiTheme="minorHAnsi"/>
          <w:sz w:val="16"/>
          <w:szCs w:val="16"/>
        </w:rPr>
        <w:t xml:space="preserve"> on the webpage link </w:t>
      </w:r>
      <w:hyperlink r:id="rId56" w:history="1">
        <w:r w:rsidRPr="00AC200A">
          <w:rPr>
            <w:rStyle w:val="Hyperlink"/>
            <w:rFonts w:asciiTheme="minorHAnsi" w:hAnsiTheme="minorHAnsi"/>
            <w:sz w:val="16"/>
            <w:szCs w:val="16"/>
          </w:rPr>
          <w:t>https://education.nt.gov.au/education-events-and-awards/academic-excellence-awards</w:t>
        </w:r>
      </w:hyperlink>
    </w:p>
    <w:p w14:paraId="0FD216C4" w14:textId="4586E5A0" w:rsidR="00FA3854" w:rsidRDefault="00FA3854" w:rsidP="00B417B6">
      <w:pPr>
        <w:spacing w:after="0"/>
      </w:pPr>
      <w:r>
        <w:t>The Northern Territory Board of Studies offers Academic Excellence awards to students in their final years of primary, middle and senior schooling. The Academic Excellence award consists of a Certificate of Merit and a monetary prize of $50. Students who received the Academic Excellence award for the 2020 school year are listed below:</w:t>
      </w:r>
    </w:p>
    <w:p w14:paraId="09C007D7" w14:textId="195B44E7" w:rsidR="00FA3854" w:rsidRDefault="00FA3854" w:rsidP="00FA3854">
      <w:pPr>
        <w:pStyle w:val="Heading3"/>
        <w:numPr>
          <w:ilvl w:val="0"/>
          <w:numId w:val="0"/>
        </w:numPr>
        <w:ind w:left="720" w:hanging="720"/>
      </w:pPr>
      <w:r>
        <w:t>Year 6 Students</w:t>
      </w:r>
    </w:p>
    <w:tbl>
      <w:tblPr>
        <w:tblW w:w="9781" w:type="dxa"/>
        <w:shd w:val="clear" w:color="auto" w:fill="F2F2F2" w:themeFill="background1" w:themeFillShade="F2"/>
        <w:tblLook w:val="0000" w:firstRow="0" w:lastRow="0" w:firstColumn="0" w:lastColumn="0" w:noHBand="0" w:noVBand="0"/>
      </w:tblPr>
      <w:tblGrid>
        <w:gridCol w:w="4395"/>
        <w:gridCol w:w="5386"/>
      </w:tblGrid>
      <w:tr w:rsidR="00FA3854" w:rsidRPr="001427BE" w14:paraId="76328712" w14:textId="77777777" w:rsidTr="000E426D">
        <w:tc>
          <w:tcPr>
            <w:tcW w:w="4395" w:type="dxa"/>
            <w:shd w:val="clear" w:color="auto" w:fill="F2F2F2" w:themeFill="background1" w:themeFillShade="F2"/>
            <w:vAlign w:val="bottom"/>
          </w:tcPr>
          <w:p w14:paraId="26F98425" w14:textId="77777777" w:rsidR="00FA3854" w:rsidRPr="001427BE" w:rsidRDefault="00FA3854" w:rsidP="000E426D">
            <w:pPr>
              <w:pStyle w:val="ListParagraph"/>
              <w:rPr>
                <w:b/>
                <w:sz w:val="24"/>
                <w:szCs w:val="24"/>
              </w:rPr>
            </w:pPr>
            <w:r w:rsidRPr="001427BE">
              <w:rPr>
                <w:b/>
                <w:sz w:val="24"/>
                <w:szCs w:val="24"/>
              </w:rPr>
              <w:t>Student</w:t>
            </w:r>
          </w:p>
        </w:tc>
        <w:tc>
          <w:tcPr>
            <w:tcW w:w="5386" w:type="dxa"/>
            <w:shd w:val="clear" w:color="auto" w:fill="F2F2F2" w:themeFill="background1" w:themeFillShade="F2"/>
            <w:vAlign w:val="bottom"/>
          </w:tcPr>
          <w:p w14:paraId="4D4F4C64" w14:textId="77777777" w:rsidR="00FA3854" w:rsidRPr="001427BE" w:rsidRDefault="00FA3854" w:rsidP="000E426D">
            <w:pPr>
              <w:pStyle w:val="ListParagraph"/>
              <w:rPr>
                <w:b/>
                <w:sz w:val="24"/>
                <w:szCs w:val="24"/>
              </w:rPr>
            </w:pPr>
            <w:r w:rsidRPr="001427BE">
              <w:rPr>
                <w:b/>
                <w:sz w:val="24"/>
                <w:szCs w:val="24"/>
              </w:rPr>
              <w:t>School</w:t>
            </w:r>
          </w:p>
        </w:tc>
      </w:tr>
      <w:tr w:rsidR="00FA3854" w:rsidRPr="0069452C" w14:paraId="43FA56E2" w14:textId="77777777" w:rsidTr="000E426D">
        <w:tc>
          <w:tcPr>
            <w:tcW w:w="4395" w:type="dxa"/>
            <w:shd w:val="clear" w:color="auto" w:fill="auto"/>
          </w:tcPr>
          <w:p w14:paraId="0B74A937" w14:textId="77777777" w:rsidR="00FA3854" w:rsidRPr="0069452C" w:rsidRDefault="00FA3854" w:rsidP="000E426D">
            <w:pPr>
              <w:spacing w:after="60"/>
              <w:rPr>
                <w:rFonts w:eastAsia="Times New Roman" w:cs="Arial"/>
              </w:rPr>
            </w:pPr>
            <w:r w:rsidRPr="0069452C">
              <w:rPr>
                <w:rFonts w:eastAsia="Times New Roman" w:cs="Arial"/>
              </w:rPr>
              <w:t>John Kerr</w:t>
            </w:r>
          </w:p>
        </w:tc>
        <w:tc>
          <w:tcPr>
            <w:tcW w:w="5386" w:type="dxa"/>
            <w:shd w:val="clear" w:color="auto" w:fill="auto"/>
          </w:tcPr>
          <w:p w14:paraId="158C5735" w14:textId="77777777" w:rsidR="00FA3854" w:rsidRPr="0069452C" w:rsidRDefault="00FA3854" w:rsidP="000E426D">
            <w:pPr>
              <w:spacing w:after="60"/>
              <w:rPr>
                <w:rFonts w:eastAsia="Times New Roman" w:cs="Arial"/>
              </w:rPr>
            </w:pPr>
            <w:r w:rsidRPr="0069452C">
              <w:rPr>
                <w:rFonts w:eastAsia="Times New Roman" w:cs="Arial"/>
              </w:rPr>
              <w:t>Adelaide River Primary School</w:t>
            </w:r>
          </w:p>
        </w:tc>
      </w:tr>
      <w:tr w:rsidR="00FA3854" w:rsidRPr="0069452C" w14:paraId="7218610E" w14:textId="77777777" w:rsidTr="000E426D">
        <w:tc>
          <w:tcPr>
            <w:tcW w:w="4395" w:type="dxa"/>
            <w:shd w:val="clear" w:color="auto" w:fill="auto"/>
          </w:tcPr>
          <w:p w14:paraId="75E3F2A4" w14:textId="77777777" w:rsidR="00FA3854" w:rsidRPr="0069452C" w:rsidRDefault="00FA3854" w:rsidP="000E426D">
            <w:pPr>
              <w:spacing w:after="60"/>
              <w:rPr>
                <w:rFonts w:eastAsia="Times New Roman" w:cs="Arial"/>
              </w:rPr>
            </w:pPr>
            <w:r w:rsidRPr="0069452C">
              <w:rPr>
                <w:rFonts w:eastAsia="Times New Roman" w:cs="Arial"/>
              </w:rPr>
              <w:t>Emma Vowles</w:t>
            </w:r>
          </w:p>
        </w:tc>
        <w:tc>
          <w:tcPr>
            <w:tcW w:w="5386" w:type="dxa"/>
            <w:shd w:val="clear" w:color="auto" w:fill="auto"/>
          </w:tcPr>
          <w:p w14:paraId="44E075EA" w14:textId="77777777" w:rsidR="00FA3854" w:rsidRPr="0069452C" w:rsidRDefault="00CE215B" w:rsidP="000E426D">
            <w:pPr>
              <w:spacing w:after="60"/>
            </w:pPr>
            <w:hyperlink r:id="rId57" w:history="1">
              <w:r w:rsidR="00FA3854" w:rsidRPr="0069452C">
                <w:rPr>
                  <w:rFonts w:eastAsia="Times New Roman" w:cs="Arial"/>
                </w:rPr>
                <w:t xml:space="preserve">Alawa Primary School </w:t>
              </w:r>
            </w:hyperlink>
          </w:p>
        </w:tc>
      </w:tr>
      <w:tr w:rsidR="00FA3854" w:rsidRPr="0069452C" w14:paraId="59DC8161" w14:textId="77777777" w:rsidTr="000E426D">
        <w:tc>
          <w:tcPr>
            <w:tcW w:w="4395" w:type="dxa"/>
            <w:shd w:val="clear" w:color="auto" w:fill="auto"/>
          </w:tcPr>
          <w:p w14:paraId="2C504821" w14:textId="77777777" w:rsidR="00FA3854" w:rsidRPr="0069452C" w:rsidRDefault="00FA3854" w:rsidP="000E426D">
            <w:pPr>
              <w:spacing w:after="60"/>
              <w:rPr>
                <w:rFonts w:eastAsia="Times New Roman" w:cs="Arial"/>
              </w:rPr>
            </w:pPr>
            <w:r w:rsidRPr="0069452C">
              <w:rPr>
                <w:rFonts w:eastAsia="Times New Roman" w:cs="Arial"/>
              </w:rPr>
              <w:t>Aroha Parkinson</w:t>
            </w:r>
          </w:p>
        </w:tc>
        <w:tc>
          <w:tcPr>
            <w:tcW w:w="5386" w:type="dxa"/>
            <w:shd w:val="clear" w:color="auto" w:fill="auto"/>
          </w:tcPr>
          <w:p w14:paraId="1EEBDF26" w14:textId="77777777" w:rsidR="00FA3854" w:rsidRPr="0069452C" w:rsidRDefault="00FA3854" w:rsidP="000E426D">
            <w:pPr>
              <w:spacing w:after="60"/>
              <w:rPr>
                <w:rFonts w:eastAsia="Times New Roman" w:cs="Arial"/>
              </w:rPr>
            </w:pPr>
            <w:r w:rsidRPr="0069452C">
              <w:rPr>
                <w:rFonts w:eastAsia="Times New Roman" w:cs="Arial"/>
              </w:rPr>
              <w:t>Alyangula Area School</w:t>
            </w:r>
          </w:p>
        </w:tc>
      </w:tr>
      <w:tr w:rsidR="00FA3854" w:rsidRPr="0069452C" w14:paraId="6D2878EE" w14:textId="77777777" w:rsidTr="000E426D">
        <w:tc>
          <w:tcPr>
            <w:tcW w:w="4395" w:type="dxa"/>
            <w:shd w:val="clear" w:color="auto" w:fill="auto"/>
          </w:tcPr>
          <w:p w14:paraId="7B5C5880" w14:textId="77777777" w:rsidR="00FA3854" w:rsidRPr="0069452C" w:rsidRDefault="00FA3854" w:rsidP="000E426D">
            <w:pPr>
              <w:spacing w:after="60"/>
              <w:rPr>
                <w:rFonts w:eastAsia="Times New Roman" w:cs="Arial"/>
              </w:rPr>
            </w:pPr>
            <w:r w:rsidRPr="0069452C">
              <w:rPr>
                <w:rFonts w:eastAsia="Times New Roman" w:cs="Arial"/>
              </w:rPr>
              <w:t>Goliath Holmes</w:t>
            </w:r>
          </w:p>
        </w:tc>
        <w:tc>
          <w:tcPr>
            <w:tcW w:w="5386" w:type="dxa"/>
            <w:shd w:val="clear" w:color="auto" w:fill="auto"/>
          </w:tcPr>
          <w:p w14:paraId="20BC26C8" w14:textId="77777777" w:rsidR="00FA3854" w:rsidRPr="0069452C" w:rsidRDefault="00FA3854" w:rsidP="000E426D">
            <w:pPr>
              <w:spacing w:after="60"/>
              <w:rPr>
                <w:rFonts w:eastAsia="Times New Roman" w:cs="Arial"/>
              </w:rPr>
            </w:pPr>
            <w:r w:rsidRPr="0069452C">
              <w:rPr>
                <w:rFonts w:eastAsia="Times New Roman" w:cs="Arial"/>
              </w:rPr>
              <w:t>Ampilatwatja School</w:t>
            </w:r>
          </w:p>
        </w:tc>
      </w:tr>
      <w:tr w:rsidR="00FA3854" w:rsidRPr="0069452C" w14:paraId="24A8EAC3" w14:textId="77777777" w:rsidTr="000E426D">
        <w:tc>
          <w:tcPr>
            <w:tcW w:w="4395" w:type="dxa"/>
            <w:shd w:val="clear" w:color="auto" w:fill="auto"/>
          </w:tcPr>
          <w:p w14:paraId="44B43E18" w14:textId="77777777" w:rsidR="00FA3854" w:rsidRPr="0069452C" w:rsidRDefault="00FA3854" w:rsidP="000E426D">
            <w:pPr>
              <w:spacing w:after="60"/>
              <w:rPr>
                <w:rFonts w:eastAsia="Times New Roman" w:cs="Arial"/>
              </w:rPr>
            </w:pPr>
            <w:r w:rsidRPr="0069452C">
              <w:rPr>
                <w:rFonts w:eastAsia="Times New Roman" w:cs="Arial"/>
              </w:rPr>
              <w:t>Jarrah Llewelyn</w:t>
            </w:r>
          </w:p>
        </w:tc>
        <w:tc>
          <w:tcPr>
            <w:tcW w:w="5386" w:type="dxa"/>
            <w:shd w:val="clear" w:color="auto" w:fill="auto"/>
          </w:tcPr>
          <w:p w14:paraId="51BEED78" w14:textId="77777777" w:rsidR="00FA3854" w:rsidRPr="0069452C" w:rsidRDefault="00CE215B" w:rsidP="000E426D">
            <w:pPr>
              <w:spacing w:after="60"/>
              <w:rPr>
                <w:rFonts w:eastAsia="Times New Roman" w:cs="Arial"/>
              </w:rPr>
            </w:pPr>
            <w:hyperlink r:id="rId58" w:history="1">
              <w:r w:rsidR="00FA3854" w:rsidRPr="0069452C">
                <w:rPr>
                  <w:rFonts w:eastAsia="Times New Roman" w:cs="Arial"/>
                </w:rPr>
                <w:t xml:space="preserve">Anula Primary School </w:t>
              </w:r>
            </w:hyperlink>
          </w:p>
        </w:tc>
      </w:tr>
      <w:tr w:rsidR="00FA3854" w:rsidRPr="0069452C" w14:paraId="1FA241D6" w14:textId="77777777" w:rsidTr="000E426D">
        <w:tc>
          <w:tcPr>
            <w:tcW w:w="4395" w:type="dxa"/>
            <w:shd w:val="clear" w:color="auto" w:fill="auto"/>
          </w:tcPr>
          <w:p w14:paraId="7F431054" w14:textId="77777777" w:rsidR="00FA3854" w:rsidRPr="0069452C" w:rsidRDefault="00FA3854" w:rsidP="000E426D">
            <w:pPr>
              <w:spacing w:after="60"/>
              <w:rPr>
                <w:rFonts w:eastAsia="Times New Roman" w:cs="Arial"/>
              </w:rPr>
            </w:pPr>
            <w:r w:rsidRPr="0069452C">
              <w:rPr>
                <w:rFonts w:eastAsia="Times New Roman" w:cs="Arial"/>
              </w:rPr>
              <w:t>Janjao Siah</w:t>
            </w:r>
          </w:p>
        </w:tc>
        <w:tc>
          <w:tcPr>
            <w:tcW w:w="5386" w:type="dxa"/>
            <w:shd w:val="clear" w:color="auto" w:fill="auto"/>
          </w:tcPr>
          <w:p w14:paraId="4AD67062" w14:textId="77777777" w:rsidR="00FA3854" w:rsidRPr="0069452C" w:rsidRDefault="00CE215B" w:rsidP="000E426D">
            <w:pPr>
              <w:spacing w:after="60"/>
              <w:rPr>
                <w:rFonts w:eastAsia="Times New Roman" w:cs="Arial"/>
              </w:rPr>
            </w:pPr>
            <w:hyperlink r:id="rId59" w:history="1">
              <w:r w:rsidR="00FA3854" w:rsidRPr="0069452C">
                <w:rPr>
                  <w:rFonts w:eastAsia="Times New Roman" w:cs="Arial"/>
                </w:rPr>
                <w:t>Araluen Christian College</w:t>
              </w:r>
            </w:hyperlink>
          </w:p>
        </w:tc>
      </w:tr>
      <w:tr w:rsidR="00FA3854" w:rsidRPr="0069452C" w14:paraId="46BEB984" w14:textId="77777777" w:rsidTr="000E426D">
        <w:tc>
          <w:tcPr>
            <w:tcW w:w="4395" w:type="dxa"/>
            <w:shd w:val="clear" w:color="auto" w:fill="auto"/>
          </w:tcPr>
          <w:p w14:paraId="2EC4673D" w14:textId="77777777" w:rsidR="00FA3854" w:rsidRPr="0069452C" w:rsidRDefault="00FA3854" w:rsidP="000E426D">
            <w:pPr>
              <w:spacing w:after="60"/>
              <w:rPr>
                <w:rFonts w:eastAsia="Times New Roman" w:cs="Arial"/>
              </w:rPr>
            </w:pPr>
            <w:r w:rsidRPr="0069452C">
              <w:rPr>
                <w:rFonts w:eastAsia="Times New Roman" w:cs="Arial"/>
              </w:rPr>
              <w:t>Vishali Bimbral</w:t>
            </w:r>
          </w:p>
        </w:tc>
        <w:tc>
          <w:tcPr>
            <w:tcW w:w="5386" w:type="dxa"/>
            <w:shd w:val="clear" w:color="auto" w:fill="auto"/>
          </w:tcPr>
          <w:p w14:paraId="3FB9675A" w14:textId="77777777" w:rsidR="00FA3854" w:rsidRPr="0069452C" w:rsidRDefault="00CE215B" w:rsidP="000E426D">
            <w:pPr>
              <w:spacing w:after="60"/>
              <w:rPr>
                <w:rFonts w:eastAsia="Times New Roman" w:cs="Arial"/>
              </w:rPr>
            </w:pPr>
            <w:hyperlink r:id="rId60" w:history="1">
              <w:r w:rsidR="00FA3854" w:rsidRPr="0069452C">
                <w:rPr>
                  <w:rFonts w:eastAsia="Times New Roman" w:cs="Arial"/>
                </w:rPr>
                <w:t xml:space="preserve">Bakewell Primary School </w:t>
              </w:r>
            </w:hyperlink>
          </w:p>
        </w:tc>
      </w:tr>
      <w:tr w:rsidR="00FA3854" w:rsidRPr="0069452C" w14:paraId="4E1F8594" w14:textId="77777777" w:rsidTr="000E426D">
        <w:tc>
          <w:tcPr>
            <w:tcW w:w="4395" w:type="dxa"/>
            <w:shd w:val="clear" w:color="auto" w:fill="auto"/>
          </w:tcPr>
          <w:p w14:paraId="1DDFE448" w14:textId="77777777" w:rsidR="00FA3854" w:rsidRPr="0069452C" w:rsidRDefault="00FA3854" w:rsidP="000E426D">
            <w:pPr>
              <w:spacing w:after="60"/>
              <w:rPr>
                <w:rFonts w:eastAsia="Times New Roman" w:cs="Arial"/>
              </w:rPr>
            </w:pPr>
            <w:r w:rsidRPr="0069452C">
              <w:rPr>
                <w:rFonts w:eastAsia="Times New Roman" w:cs="Arial"/>
              </w:rPr>
              <w:t>Katelyn Austin</w:t>
            </w:r>
          </w:p>
        </w:tc>
        <w:tc>
          <w:tcPr>
            <w:tcW w:w="5386" w:type="dxa"/>
            <w:shd w:val="clear" w:color="auto" w:fill="auto"/>
          </w:tcPr>
          <w:p w14:paraId="31456424" w14:textId="77777777" w:rsidR="00FA3854" w:rsidRPr="0069452C" w:rsidRDefault="00FA3854" w:rsidP="000E426D">
            <w:pPr>
              <w:spacing w:after="60"/>
              <w:rPr>
                <w:rFonts w:eastAsia="Times New Roman" w:cs="Arial"/>
              </w:rPr>
            </w:pPr>
            <w:r w:rsidRPr="0069452C">
              <w:rPr>
                <w:rFonts w:eastAsia="Times New Roman" w:cs="Arial"/>
              </w:rPr>
              <w:t>Batchelor Area School</w:t>
            </w:r>
          </w:p>
        </w:tc>
      </w:tr>
      <w:tr w:rsidR="00FA3854" w:rsidRPr="0069452C" w14:paraId="5833EE19" w14:textId="77777777" w:rsidTr="000E426D">
        <w:tc>
          <w:tcPr>
            <w:tcW w:w="4395" w:type="dxa"/>
            <w:shd w:val="clear" w:color="auto" w:fill="auto"/>
          </w:tcPr>
          <w:p w14:paraId="2A546A11" w14:textId="77777777" w:rsidR="00FA3854" w:rsidRPr="0069452C" w:rsidRDefault="00FA3854" w:rsidP="000E426D">
            <w:pPr>
              <w:spacing w:after="60"/>
              <w:rPr>
                <w:rFonts w:eastAsia="Times New Roman" w:cs="Arial"/>
              </w:rPr>
            </w:pPr>
            <w:r w:rsidRPr="0069452C">
              <w:rPr>
                <w:rFonts w:eastAsia="Times New Roman" w:cs="Arial"/>
              </w:rPr>
              <w:t>Maya Purdon</w:t>
            </w:r>
          </w:p>
        </w:tc>
        <w:tc>
          <w:tcPr>
            <w:tcW w:w="5386" w:type="dxa"/>
            <w:shd w:val="clear" w:color="auto" w:fill="auto"/>
          </w:tcPr>
          <w:p w14:paraId="0375C5DA" w14:textId="77777777" w:rsidR="00FA3854" w:rsidRPr="0069452C" w:rsidRDefault="00FA3854" w:rsidP="000E426D">
            <w:pPr>
              <w:spacing w:after="60"/>
              <w:rPr>
                <w:rFonts w:eastAsia="Times New Roman" w:cs="Arial"/>
              </w:rPr>
            </w:pPr>
            <w:r w:rsidRPr="0069452C">
              <w:rPr>
                <w:rFonts w:eastAsia="Times New Roman" w:cs="Arial"/>
              </w:rPr>
              <w:t xml:space="preserve">Bees Creek Primary School </w:t>
            </w:r>
          </w:p>
        </w:tc>
      </w:tr>
      <w:tr w:rsidR="00FA3854" w:rsidRPr="0069452C" w14:paraId="77F0B5B3" w14:textId="77777777" w:rsidTr="000E426D">
        <w:tc>
          <w:tcPr>
            <w:tcW w:w="4395" w:type="dxa"/>
            <w:shd w:val="clear" w:color="auto" w:fill="auto"/>
          </w:tcPr>
          <w:p w14:paraId="5B420DDF" w14:textId="77777777" w:rsidR="00FA3854" w:rsidRPr="0069452C" w:rsidRDefault="00FA3854" w:rsidP="000E426D">
            <w:pPr>
              <w:spacing w:after="60"/>
              <w:rPr>
                <w:rFonts w:eastAsia="Times New Roman" w:cs="Arial"/>
              </w:rPr>
            </w:pPr>
            <w:r w:rsidRPr="0069452C">
              <w:rPr>
                <w:rFonts w:eastAsia="Times New Roman" w:cs="Arial"/>
              </w:rPr>
              <w:t>Matthew Nguyen</w:t>
            </w:r>
          </w:p>
        </w:tc>
        <w:tc>
          <w:tcPr>
            <w:tcW w:w="5386" w:type="dxa"/>
            <w:shd w:val="clear" w:color="auto" w:fill="auto"/>
          </w:tcPr>
          <w:p w14:paraId="101B0738" w14:textId="77777777" w:rsidR="00FA3854" w:rsidRPr="0069452C" w:rsidRDefault="00FA3854" w:rsidP="000E426D">
            <w:pPr>
              <w:spacing w:after="60"/>
              <w:rPr>
                <w:rFonts w:eastAsia="Times New Roman" w:cs="Arial"/>
              </w:rPr>
            </w:pPr>
            <w:r w:rsidRPr="0069452C">
              <w:rPr>
                <w:rFonts w:eastAsia="Times New Roman" w:cs="Arial"/>
              </w:rPr>
              <w:t>Braitling Primary School</w:t>
            </w:r>
          </w:p>
        </w:tc>
      </w:tr>
      <w:tr w:rsidR="00FA3854" w:rsidRPr="0069452C" w14:paraId="774F2C8A" w14:textId="77777777" w:rsidTr="000E426D">
        <w:tc>
          <w:tcPr>
            <w:tcW w:w="4395" w:type="dxa"/>
            <w:shd w:val="clear" w:color="auto" w:fill="auto"/>
          </w:tcPr>
          <w:p w14:paraId="6877835E" w14:textId="77777777" w:rsidR="00FA3854" w:rsidRPr="0069452C" w:rsidRDefault="00FA3854" w:rsidP="000E426D">
            <w:pPr>
              <w:spacing w:after="60"/>
              <w:rPr>
                <w:rFonts w:eastAsia="Times New Roman" w:cs="Arial"/>
              </w:rPr>
            </w:pPr>
            <w:r w:rsidRPr="0069452C">
              <w:rPr>
                <w:rFonts w:eastAsia="Times New Roman" w:cs="Arial"/>
              </w:rPr>
              <w:t>Akein Jayasekara</w:t>
            </w:r>
          </w:p>
        </w:tc>
        <w:tc>
          <w:tcPr>
            <w:tcW w:w="5386" w:type="dxa"/>
            <w:shd w:val="clear" w:color="auto" w:fill="auto"/>
          </w:tcPr>
          <w:p w14:paraId="4BF7AA5A" w14:textId="77777777" w:rsidR="00FA3854" w:rsidRPr="0069452C" w:rsidRDefault="00FA3854" w:rsidP="000E426D">
            <w:pPr>
              <w:spacing w:after="60"/>
              <w:rPr>
                <w:rFonts w:eastAsia="Times New Roman" w:cs="Arial"/>
              </w:rPr>
            </w:pPr>
            <w:r w:rsidRPr="0069452C">
              <w:rPr>
                <w:rFonts w:eastAsia="Times New Roman" w:cs="Arial"/>
              </w:rPr>
              <w:t>Casuarina Street Primary School</w:t>
            </w:r>
          </w:p>
        </w:tc>
      </w:tr>
      <w:tr w:rsidR="00FA3854" w:rsidRPr="0069452C" w14:paraId="0B69444A" w14:textId="77777777" w:rsidTr="000E426D">
        <w:tc>
          <w:tcPr>
            <w:tcW w:w="4395" w:type="dxa"/>
            <w:shd w:val="clear" w:color="auto" w:fill="auto"/>
          </w:tcPr>
          <w:p w14:paraId="336C8EEA" w14:textId="77777777" w:rsidR="00FA3854" w:rsidRPr="0069452C" w:rsidRDefault="00FA3854" w:rsidP="000E426D">
            <w:pPr>
              <w:spacing w:after="60"/>
              <w:rPr>
                <w:rFonts w:eastAsia="Times New Roman" w:cs="Arial"/>
              </w:rPr>
            </w:pPr>
            <w:r w:rsidRPr="0069452C">
              <w:rPr>
                <w:rFonts w:eastAsia="Times New Roman" w:cs="Arial"/>
              </w:rPr>
              <w:t>Shayla Mead</w:t>
            </w:r>
          </w:p>
        </w:tc>
        <w:tc>
          <w:tcPr>
            <w:tcW w:w="5386" w:type="dxa"/>
            <w:shd w:val="clear" w:color="auto" w:fill="auto"/>
          </w:tcPr>
          <w:p w14:paraId="66B36652" w14:textId="77777777" w:rsidR="00FA3854" w:rsidRPr="0069452C" w:rsidRDefault="00CE215B" w:rsidP="000E426D">
            <w:pPr>
              <w:spacing w:after="60"/>
              <w:rPr>
                <w:rFonts w:eastAsia="Times New Roman" w:cs="Arial"/>
              </w:rPr>
            </w:pPr>
            <w:hyperlink r:id="rId61" w:history="1">
              <w:r w:rsidR="00FA3854" w:rsidRPr="0069452C">
                <w:rPr>
                  <w:rFonts w:eastAsia="Times New Roman" w:cs="Arial"/>
                </w:rPr>
                <w:t xml:space="preserve">Driver Primary School </w:t>
              </w:r>
            </w:hyperlink>
          </w:p>
        </w:tc>
      </w:tr>
      <w:tr w:rsidR="00FA3854" w:rsidRPr="0069452C" w14:paraId="66EDFE3B" w14:textId="77777777" w:rsidTr="000E426D">
        <w:tc>
          <w:tcPr>
            <w:tcW w:w="4395" w:type="dxa"/>
            <w:shd w:val="clear" w:color="auto" w:fill="auto"/>
          </w:tcPr>
          <w:p w14:paraId="606D7EF5" w14:textId="77777777" w:rsidR="00FA3854" w:rsidRPr="0069452C" w:rsidRDefault="00FA3854" w:rsidP="000E426D">
            <w:pPr>
              <w:spacing w:after="60"/>
              <w:rPr>
                <w:rFonts w:eastAsia="Times New Roman" w:cs="Arial"/>
              </w:rPr>
            </w:pPr>
            <w:r w:rsidRPr="0069452C">
              <w:rPr>
                <w:rFonts w:eastAsia="Times New Roman" w:cs="Arial"/>
              </w:rPr>
              <w:t>Davin Zarate</w:t>
            </w:r>
          </w:p>
        </w:tc>
        <w:tc>
          <w:tcPr>
            <w:tcW w:w="5386" w:type="dxa"/>
            <w:shd w:val="clear" w:color="auto" w:fill="auto"/>
          </w:tcPr>
          <w:p w14:paraId="63AC600F" w14:textId="77777777" w:rsidR="00FA3854" w:rsidRPr="0069452C" w:rsidRDefault="00FA3854" w:rsidP="000E426D">
            <w:pPr>
              <w:spacing w:after="60"/>
              <w:rPr>
                <w:rFonts w:eastAsia="Times New Roman" w:cs="Arial"/>
              </w:rPr>
            </w:pPr>
            <w:r w:rsidRPr="0069452C">
              <w:rPr>
                <w:rFonts w:eastAsia="Times New Roman" w:cs="Arial"/>
              </w:rPr>
              <w:t>Durack School</w:t>
            </w:r>
          </w:p>
        </w:tc>
      </w:tr>
      <w:tr w:rsidR="00FA3854" w:rsidRPr="0069452C" w14:paraId="0D3F976E" w14:textId="77777777" w:rsidTr="000E426D">
        <w:tc>
          <w:tcPr>
            <w:tcW w:w="4395" w:type="dxa"/>
            <w:shd w:val="clear" w:color="auto" w:fill="auto"/>
          </w:tcPr>
          <w:p w14:paraId="533F1505" w14:textId="77777777" w:rsidR="00FA3854" w:rsidRPr="0069452C" w:rsidRDefault="00FA3854" w:rsidP="000E426D">
            <w:pPr>
              <w:spacing w:after="60"/>
              <w:rPr>
                <w:rFonts w:eastAsia="Times New Roman" w:cs="Arial"/>
              </w:rPr>
            </w:pPr>
            <w:r w:rsidRPr="0069452C">
              <w:rPr>
                <w:rFonts w:eastAsia="Times New Roman" w:cs="Arial"/>
              </w:rPr>
              <w:t>Phuong Xuan Le</w:t>
            </w:r>
          </w:p>
        </w:tc>
        <w:tc>
          <w:tcPr>
            <w:tcW w:w="5386" w:type="dxa"/>
            <w:shd w:val="clear" w:color="auto" w:fill="auto"/>
          </w:tcPr>
          <w:p w14:paraId="361636C3" w14:textId="77777777" w:rsidR="00FA3854" w:rsidRPr="0069452C" w:rsidRDefault="00CE215B" w:rsidP="000E426D">
            <w:pPr>
              <w:spacing w:after="60"/>
              <w:rPr>
                <w:rFonts w:eastAsia="Times New Roman" w:cs="Arial"/>
              </w:rPr>
            </w:pPr>
            <w:hyperlink r:id="rId62" w:history="1">
              <w:r w:rsidR="00FA3854" w:rsidRPr="0069452C">
                <w:rPr>
                  <w:rFonts w:eastAsia="Times New Roman" w:cs="Arial"/>
                </w:rPr>
                <w:t xml:space="preserve">Gillen Primary School </w:t>
              </w:r>
            </w:hyperlink>
          </w:p>
        </w:tc>
      </w:tr>
      <w:tr w:rsidR="00FA3854" w:rsidRPr="0069452C" w14:paraId="4A680AAA" w14:textId="77777777" w:rsidTr="000E426D">
        <w:tc>
          <w:tcPr>
            <w:tcW w:w="4395" w:type="dxa"/>
            <w:shd w:val="clear" w:color="auto" w:fill="auto"/>
          </w:tcPr>
          <w:p w14:paraId="5BA12077" w14:textId="77777777" w:rsidR="00FA3854" w:rsidRPr="0069452C" w:rsidRDefault="00FA3854" w:rsidP="000E426D">
            <w:pPr>
              <w:spacing w:after="60"/>
              <w:rPr>
                <w:rFonts w:eastAsia="Times New Roman" w:cs="Arial"/>
              </w:rPr>
            </w:pPr>
            <w:r w:rsidRPr="0069452C">
              <w:rPr>
                <w:rFonts w:eastAsia="Times New Roman" w:cs="Arial"/>
              </w:rPr>
              <w:t>Melissa Roberts</w:t>
            </w:r>
          </w:p>
        </w:tc>
        <w:tc>
          <w:tcPr>
            <w:tcW w:w="5386" w:type="dxa"/>
            <w:shd w:val="clear" w:color="auto" w:fill="auto"/>
          </w:tcPr>
          <w:p w14:paraId="4F675656" w14:textId="77777777" w:rsidR="00FA3854" w:rsidRPr="0069452C" w:rsidRDefault="00CE215B" w:rsidP="000E426D">
            <w:pPr>
              <w:spacing w:after="60"/>
              <w:rPr>
                <w:rFonts w:eastAsia="Times New Roman" w:cs="Arial"/>
              </w:rPr>
            </w:pPr>
            <w:hyperlink r:id="rId63" w:history="1">
              <w:r w:rsidR="00FA3854" w:rsidRPr="0069452C">
                <w:rPr>
                  <w:rFonts w:eastAsia="Times New Roman" w:cs="Arial"/>
                </w:rPr>
                <w:t xml:space="preserve">Girraween Primary School </w:t>
              </w:r>
            </w:hyperlink>
          </w:p>
        </w:tc>
      </w:tr>
      <w:tr w:rsidR="00FA3854" w:rsidRPr="0069452C" w14:paraId="22ADB530" w14:textId="77777777" w:rsidTr="000E426D">
        <w:tc>
          <w:tcPr>
            <w:tcW w:w="4395" w:type="dxa"/>
            <w:shd w:val="clear" w:color="auto" w:fill="auto"/>
          </w:tcPr>
          <w:p w14:paraId="146E0B67" w14:textId="77777777" w:rsidR="00FA3854" w:rsidRPr="0069452C" w:rsidRDefault="00FA3854" w:rsidP="000E426D">
            <w:pPr>
              <w:spacing w:after="60"/>
              <w:rPr>
                <w:rFonts w:eastAsia="Times New Roman" w:cs="Arial"/>
              </w:rPr>
            </w:pPr>
            <w:r w:rsidRPr="0069452C">
              <w:rPr>
                <w:rFonts w:eastAsia="Times New Roman" w:cs="Arial"/>
              </w:rPr>
              <w:t>Aaron Sarjan Varghese</w:t>
            </w:r>
          </w:p>
        </w:tc>
        <w:tc>
          <w:tcPr>
            <w:tcW w:w="5386" w:type="dxa"/>
            <w:shd w:val="clear" w:color="auto" w:fill="auto"/>
          </w:tcPr>
          <w:p w14:paraId="5CB83A9E" w14:textId="77777777" w:rsidR="00FA3854" w:rsidRPr="0069452C" w:rsidRDefault="00FA3854" w:rsidP="000E426D">
            <w:pPr>
              <w:spacing w:after="60"/>
              <w:rPr>
                <w:rFonts w:eastAsia="Times New Roman" w:cs="Arial"/>
              </w:rPr>
            </w:pPr>
            <w:r w:rsidRPr="0069452C">
              <w:rPr>
                <w:rFonts w:eastAsia="Times New Roman" w:cs="Arial"/>
              </w:rPr>
              <w:t>Good Shepherd Lutheran College</w:t>
            </w:r>
          </w:p>
        </w:tc>
      </w:tr>
      <w:tr w:rsidR="00FA3854" w:rsidRPr="0069452C" w14:paraId="1AC0BD93" w14:textId="77777777" w:rsidTr="000E426D">
        <w:tc>
          <w:tcPr>
            <w:tcW w:w="4395" w:type="dxa"/>
            <w:shd w:val="clear" w:color="auto" w:fill="auto"/>
          </w:tcPr>
          <w:p w14:paraId="7D0CBA97" w14:textId="77777777" w:rsidR="00FA3854" w:rsidRPr="0069452C" w:rsidRDefault="00FA3854" w:rsidP="000E426D">
            <w:pPr>
              <w:spacing w:after="60"/>
              <w:rPr>
                <w:rFonts w:eastAsia="Times New Roman" w:cs="Arial"/>
              </w:rPr>
            </w:pPr>
            <w:r w:rsidRPr="0069452C">
              <w:rPr>
                <w:rFonts w:eastAsia="Times New Roman" w:cs="Arial"/>
              </w:rPr>
              <w:t>Lawrie Bell</w:t>
            </w:r>
          </w:p>
        </w:tc>
        <w:tc>
          <w:tcPr>
            <w:tcW w:w="5386" w:type="dxa"/>
            <w:shd w:val="clear" w:color="auto" w:fill="auto"/>
          </w:tcPr>
          <w:p w14:paraId="6C5F2FFC" w14:textId="77777777" w:rsidR="00FA3854" w:rsidRPr="0069452C" w:rsidRDefault="00CE215B" w:rsidP="000E426D">
            <w:pPr>
              <w:spacing w:after="60"/>
              <w:rPr>
                <w:rFonts w:eastAsia="Times New Roman" w:cs="Arial"/>
              </w:rPr>
            </w:pPr>
            <w:hyperlink r:id="rId64" w:history="1">
              <w:r w:rsidR="00FA3854" w:rsidRPr="0069452C">
                <w:rPr>
                  <w:rFonts w:eastAsia="Times New Roman" w:cs="Arial"/>
                </w:rPr>
                <w:t xml:space="preserve">Gray Primary School </w:t>
              </w:r>
            </w:hyperlink>
          </w:p>
        </w:tc>
      </w:tr>
      <w:tr w:rsidR="00FA3854" w:rsidRPr="0069452C" w14:paraId="1E149343" w14:textId="77777777" w:rsidTr="000E426D">
        <w:tc>
          <w:tcPr>
            <w:tcW w:w="4395" w:type="dxa"/>
            <w:shd w:val="clear" w:color="auto" w:fill="auto"/>
          </w:tcPr>
          <w:p w14:paraId="6F3580F3" w14:textId="77777777" w:rsidR="00FA3854" w:rsidRPr="0069452C" w:rsidRDefault="00FA3854" w:rsidP="000E426D">
            <w:pPr>
              <w:spacing w:after="60"/>
              <w:rPr>
                <w:rFonts w:eastAsia="Times New Roman" w:cs="Arial"/>
              </w:rPr>
            </w:pPr>
            <w:r w:rsidRPr="0069452C">
              <w:rPr>
                <w:rFonts w:eastAsia="Times New Roman" w:cs="Arial"/>
              </w:rPr>
              <w:t>Aidan Mellors</w:t>
            </w:r>
          </w:p>
        </w:tc>
        <w:tc>
          <w:tcPr>
            <w:tcW w:w="5386" w:type="dxa"/>
            <w:shd w:val="clear" w:color="auto" w:fill="auto"/>
          </w:tcPr>
          <w:p w14:paraId="72A0CE3B" w14:textId="77777777" w:rsidR="00FA3854" w:rsidRPr="0069452C" w:rsidRDefault="00CE215B" w:rsidP="000E426D">
            <w:pPr>
              <w:spacing w:after="60"/>
              <w:rPr>
                <w:rFonts w:eastAsia="Times New Roman" w:cs="Arial"/>
              </w:rPr>
            </w:pPr>
            <w:hyperlink r:id="rId65" w:history="1">
              <w:r w:rsidR="00FA3854" w:rsidRPr="0069452C">
                <w:rPr>
                  <w:rFonts w:eastAsia="Times New Roman" w:cs="Arial"/>
                </w:rPr>
                <w:t>Holy Family Catholic Primary School</w:t>
              </w:r>
            </w:hyperlink>
          </w:p>
        </w:tc>
      </w:tr>
      <w:tr w:rsidR="00FA3854" w:rsidRPr="0069452C" w14:paraId="3AED1A4D" w14:textId="77777777" w:rsidTr="000E426D">
        <w:tc>
          <w:tcPr>
            <w:tcW w:w="4395" w:type="dxa"/>
            <w:shd w:val="clear" w:color="auto" w:fill="auto"/>
          </w:tcPr>
          <w:p w14:paraId="1662457D" w14:textId="77777777" w:rsidR="00FA3854" w:rsidRPr="0069452C" w:rsidRDefault="00FA3854" w:rsidP="000E426D">
            <w:pPr>
              <w:spacing w:after="60"/>
              <w:rPr>
                <w:rFonts w:eastAsia="Times New Roman" w:cs="Arial"/>
              </w:rPr>
            </w:pPr>
            <w:r w:rsidRPr="0069452C">
              <w:rPr>
                <w:rFonts w:eastAsia="Times New Roman" w:cs="Arial"/>
              </w:rPr>
              <w:t>Madison Woolley</w:t>
            </w:r>
          </w:p>
        </w:tc>
        <w:tc>
          <w:tcPr>
            <w:tcW w:w="5386" w:type="dxa"/>
            <w:shd w:val="clear" w:color="auto" w:fill="auto"/>
          </w:tcPr>
          <w:p w14:paraId="53107F36" w14:textId="77777777" w:rsidR="00FA3854" w:rsidRPr="0069452C" w:rsidRDefault="00CE215B" w:rsidP="000E426D">
            <w:pPr>
              <w:spacing w:after="60"/>
              <w:rPr>
                <w:rFonts w:eastAsia="Times New Roman" w:cs="Arial"/>
              </w:rPr>
            </w:pPr>
            <w:hyperlink r:id="rId66" w:history="1">
              <w:r w:rsidR="00FA3854" w:rsidRPr="0069452C">
                <w:rPr>
                  <w:rFonts w:eastAsia="Times New Roman" w:cs="Arial"/>
                </w:rPr>
                <w:t xml:space="preserve">Holy Spirit Catholic Primary School </w:t>
              </w:r>
            </w:hyperlink>
          </w:p>
        </w:tc>
      </w:tr>
      <w:tr w:rsidR="00FA3854" w:rsidRPr="0069452C" w14:paraId="0E7979B4" w14:textId="77777777" w:rsidTr="000E426D">
        <w:tc>
          <w:tcPr>
            <w:tcW w:w="4395" w:type="dxa"/>
            <w:shd w:val="clear" w:color="auto" w:fill="auto"/>
          </w:tcPr>
          <w:p w14:paraId="3516D417" w14:textId="77777777" w:rsidR="00FA3854" w:rsidRPr="0069452C" w:rsidRDefault="00FA3854" w:rsidP="000E426D">
            <w:pPr>
              <w:spacing w:after="60"/>
              <w:rPr>
                <w:rFonts w:eastAsia="Times New Roman" w:cs="Arial"/>
              </w:rPr>
            </w:pPr>
            <w:r w:rsidRPr="0069452C">
              <w:rPr>
                <w:rFonts w:eastAsia="Times New Roman" w:cs="Arial"/>
              </w:rPr>
              <w:t>Daniel Ea</w:t>
            </w:r>
          </w:p>
        </w:tc>
        <w:tc>
          <w:tcPr>
            <w:tcW w:w="5386" w:type="dxa"/>
            <w:shd w:val="clear" w:color="auto" w:fill="auto"/>
          </w:tcPr>
          <w:p w14:paraId="47D34135" w14:textId="77777777" w:rsidR="00FA3854" w:rsidRPr="0069452C" w:rsidRDefault="00CE215B" w:rsidP="000E426D">
            <w:pPr>
              <w:spacing w:after="60"/>
              <w:rPr>
                <w:rFonts w:eastAsia="Times New Roman" w:cs="Arial"/>
              </w:rPr>
            </w:pPr>
            <w:hyperlink r:id="rId67" w:history="1">
              <w:r w:rsidR="00FA3854" w:rsidRPr="0069452C">
                <w:rPr>
                  <w:rFonts w:eastAsia="Times New Roman" w:cs="Arial"/>
                </w:rPr>
                <w:t xml:space="preserve">Humpty Doo Primary School </w:t>
              </w:r>
            </w:hyperlink>
          </w:p>
        </w:tc>
      </w:tr>
      <w:tr w:rsidR="00FA3854" w:rsidRPr="0069452C" w14:paraId="6AB4A3B7" w14:textId="77777777" w:rsidTr="000E426D">
        <w:tc>
          <w:tcPr>
            <w:tcW w:w="4395" w:type="dxa"/>
            <w:shd w:val="clear" w:color="auto" w:fill="auto"/>
          </w:tcPr>
          <w:p w14:paraId="653EB3FF" w14:textId="77777777" w:rsidR="00FA3854" w:rsidRPr="0069452C" w:rsidRDefault="00FA3854" w:rsidP="000E426D">
            <w:pPr>
              <w:spacing w:after="60"/>
              <w:rPr>
                <w:rFonts w:eastAsia="Times New Roman" w:cs="Arial"/>
              </w:rPr>
            </w:pPr>
            <w:r w:rsidRPr="0069452C">
              <w:rPr>
                <w:rFonts w:eastAsia="Times New Roman" w:cs="Arial"/>
              </w:rPr>
              <w:t>Maya De Luca</w:t>
            </w:r>
          </w:p>
        </w:tc>
        <w:tc>
          <w:tcPr>
            <w:tcW w:w="5386" w:type="dxa"/>
            <w:shd w:val="clear" w:color="auto" w:fill="auto"/>
          </w:tcPr>
          <w:p w14:paraId="318C3406" w14:textId="77777777" w:rsidR="00FA3854" w:rsidRPr="0069452C" w:rsidRDefault="00CE215B" w:rsidP="000E426D">
            <w:pPr>
              <w:spacing w:after="60"/>
              <w:rPr>
                <w:rFonts w:eastAsia="Times New Roman" w:cs="Arial"/>
              </w:rPr>
            </w:pPr>
            <w:hyperlink r:id="rId68" w:history="1">
              <w:r w:rsidR="00FA3854" w:rsidRPr="0069452C">
                <w:rPr>
                  <w:rFonts w:eastAsia="Times New Roman" w:cs="Arial"/>
                </w:rPr>
                <w:t xml:space="preserve">Jingili Primary School </w:t>
              </w:r>
            </w:hyperlink>
          </w:p>
        </w:tc>
      </w:tr>
      <w:tr w:rsidR="00FA3854" w:rsidRPr="0069452C" w14:paraId="6AC616E2" w14:textId="77777777" w:rsidTr="000E426D">
        <w:tc>
          <w:tcPr>
            <w:tcW w:w="4395" w:type="dxa"/>
            <w:shd w:val="clear" w:color="auto" w:fill="auto"/>
          </w:tcPr>
          <w:p w14:paraId="2EF9A602" w14:textId="77777777" w:rsidR="00FA3854" w:rsidRPr="0069452C" w:rsidRDefault="00FA3854" w:rsidP="000E426D">
            <w:pPr>
              <w:spacing w:after="60"/>
              <w:rPr>
                <w:rFonts w:eastAsia="Times New Roman" w:cs="Arial"/>
              </w:rPr>
            </w:pPr>
            <w:r w:rsidRPr="0069452C">
              <w:rPr>
                <w:rFonts w:eastAsia="Times New Roman" w:cs="Arial"/>
              </w:rPr>
              <w:t>Gerasim Garkavyi</w:t>
            </w:r>
          </w:p>
        </w:tc>
        <w:tc>
          <w:tcPr>
            <w:tcW w:w="5386" w:type="dxa"/>
            <w:shd w:val="clear" w:color="auto" w:fill="auto"/>
          </w:tcPr>
          <w:p w14:paraId="3A625E3D" w14:textId="77777777" w:rsidR="00FA3854" w:rsidRPr="0069452C" w:rsidRDefault="00FA3854" w:rsidP="000E426D">
            <w:pPr>
              <w:spacing w:after="60"/>
              <w:rPr>
                <w:rFonts w:eastAsia="Times New Roman" w:cs="Arial"/>
              </w:rPr>
            </w:pPr>
            <w:r w:rsidRPr="0069452C">
              <w:rPr>
                <w:rFonts w:eastAsia="Times New Roman" w:cs="Arial"/>
              </w:rPr>
              <w:t>Katherine School of the Air</w:t>
            </w:r>
          </w:p>
        </w:tc>
      </w:tr>
      <w:tr w:rsidR="00FA3854" w:rsidRPr="0069452C" w14:paraId="2303FBFD" w14:textId="77777777" w:rsidTr="000E426D">
        <w:tc>
          <w:tcPr>
            <w:tcW w:w="4395" w:type="dxa"/>
            <w:shd w:val="clear" w:color="auto" w:fill="auto"/>
          </w:tcPr>
          <w:p w14:paraId="4C68DC4E" w14:textId="77777777" w:rsidR="00FA3854" w:rsidRPr="0069452C" w:rsidRDefault="00FA3854" w:rsidP="000E426D">
            <w:pPr>
              <w:spacing w:after="60"/>
              <w:rPr>
                <w:rFonts w:eastAsia="Times New Roman" w:cs="Arial"/>
              </w:rPr>
            </w:pPr>
            <w:r w:rsidRPr="0069452C">
              <w:rPr>
                <w:rFonts w:eastAsia="Times New Roman" w:cs="Arial"/>
              </w:rPr>
              <w:t>Malinda McGifford</w:t>
            </w:r>
          </w:p>
        </w:tc>
        <w:tc>
          <w:tcPr>
            <w:tcW w:w="5386" w:type="dxa"/>
            <w:shd w:val="clear" w:color="auto" w:fill="auto"/>
          </w:tcPr>
          <w:p w14:paraId="6DD86E15" w14:textId="77777777" w:rsidR="00FA3854" w:rsidRPr="0069452C" w:rsidRDefault="00FA3854" w:rsidP="000E426D">
            <w:pPr>
              <w:spacing w:after="60"/>
              <w:rPr>
                <w:rFonts w:eastAsia="Times New Roman" w:cs="Arial"/>
              </w:rPr>
            </w:pPr>
            <w:r w:rsidRPr="0069452C">
              <w:rPr>
                <w:rFonts w:eastAsia="Times New Roman" w:cs="Arial"/>
              </w:rPr>
              <w:t>Larapinta Primary School</w:t>
            </w:r>
          </w:p>
        </w:tc>
      </w:tr>
      <w:tr w:rsidR="00FA3854" w:rsidRPr="0069452C" w14:paraId="0A6ADC85" w14:textId="77777777" w:rsidTr="000E426D">
        <w:tc>
          <w:tcPr>
            <w:tcW w:w="4395" w:type="dxa"/>
            <w:shd w:val="clear" w:color="auto" w:fill="auto"/>
          </w:tcPr>
          <w:p w14:paraId="6AE6E329" w14:textId="77777777" w:rsidR="00FA3854" w:rsidRPr="0069452C" w:rsidRDefault="00FA3854" w:rsidP="000E426D">
            <w:pPr>
              <w:spacing w:after="60"/>
              <w:rPr>
                <w:rFonts w:eastAsia="Times New Roman" w:cs="Arial"/>
              </w:rPr>
            </w:pPr>
            <w:r w:rsidRPr="0069452C">
              <w:rPr>
                <w:rFonts w:eastAsia="Times New Roman" w:cs="Arial"/>
              </w:rPr>
              <w:t>Yejoon Choi</w:t>
            </w:r>
          </w:p>
        </w:tc>
        <w:tc>
          <w:tcPr>
            <w:tcW w:w="5386" w:type="dxa"/>
            <w:shd w:val="clear" w:color="auto" w:fill="auto"/>
          </w:tcPr>
          <w:p w14:paraId="36A59C53" w14:textId="77777777" w:rsidR="00FA3854" w:rsidRPr="0069452C" w:rsidRDefault="00CE215B" w:rsidP="000E426D">
            <w:pPr>
              <w:spacing w:after="60"/>
              <w:rPr>
                <w:rFonts w:eastAsia="Times New Roman" w:cs="Arial"/>
              </w:rPr>
            </w:pPr>
            <w:hyperlink r:id="rId69" w:history="1">
              <w:r w:rsidR="00FA3854" w:rsidRPr="0069452C">
                <w:rPr>
                  <w:rFonts w:eastAsia="Times New Roman" w:cs="Arial"/>
                </w:rPr>
                <w:t xml:space="preserve">Larrakeyah Primary School </w:t>
              </w:r>
            </w:hyperlink>
          </w:p>
        </w:tc>
      </w:tr>
      <w:tr w:rsidR="00FA3854" w:rsidRPr="0069452C" w14:paraId="6171F49E" w14:textId="77777777" w:rsidTr="000E426D">
        <w:tc>
          <w:tcPr>
            <w:tcW w:w="4395" w:type="dxa"/>
            <w:shd w:val="clear" w:color="auto" w:fill="auto"/>
          </w:tcPr>
          <w:p w14:paraId="409A8EEB" w14:textId="77777777" w:rsidR="00FA3854" w:rsidRPr="0069452C" w:rsidRDefault="00FA3854" w:rsidP="000E426D">
            <w:pPr>
              <w:spacing w:after="60"/>
              <w:rPr>
                <w:rFonts w:eastAsia="Times New Roman" w:cs="Arial"/>
              </w:rPr>
            </w:pPr>
            <w:r w:rsidRPr="0069452C">
              <w:rPr>
                <w:rFonts w:eastAsia="Times New Roman" w:cs="Arial"/>
              </w:rPr>
              <w:t>Dani Pittaway</w:t>
            </w:r>
          </w:p>
        </w:tc>
        <w:tc>
          <w:tcPr>
            <w:tcW w:w="5386" w:type="dxa"/>
            <w:shd w:val="clear" w:color="auto" w:fill="auto"/>
          </w:tcPr>
          <w:p w14:paraId="0469947B" w14:textId="77777777" w:rsidR="00FA3854" w:rsidRPr="0069452C" w:rsidRDefault="00FA3854" w:rsidP="000E426D">
            <w:pPr>
              <w:spacing w:after="60"/>
              <w:rPr>
                <w:rFonts w:eastAsia="Times New Roman" w:cs="Arial"/>
              </w:rPr>
            </w:pPr>
            <w:r w:rsidRPr="0069452C">
              <w:rPr>
                <w:rFonts w:eastAsia="Times New Roman" w:cs="Arial"/>
              </w:rPr>
              <w:t xml:space="preserve">Leanyer Primary School </w:t>
            </w:r>
          </w:p>
        </w:tc>
      </w:tr>
      <w:tr w:rsidR="00FA3854" w:rsidRPr="0069452C" w14:paraId="558A39AF" w14:textId="77777777" w:rsidTr="000E426D">
        <w:tc>
          <w:tcPr>
            <w:tcW w:w="4395" w:type="dxa"/>
            <w:shd w:val="clear" w:color="auto" w:fill="auto"/>
          </w:tcPr>
          <w:p w14:paraId="6BC24B9B" w14:textId="77777777" w:rsidR="00FA3854" w:rsidRPr="0069452C" w:rsidRDefault="00FA3854" w:rsidP="000E426D">
            <w:pPr>
              <w:spacing w:after="60"/>
              <w:rPr>
                <w:rFonts w:eastAsia="Times New Roman" w:cs="Arial"/>
              </w:rPr>
            </w:pPr>
            <w:r w:rsidRPr="0069452C">
              <w:rPr>
                <w:rFonts w:eastAsia="Times New Roman" w:cs="Arial"/>
              </w:rPr>
              <w:t>Rhys Lubke</w:t>
            </w:r>
          </w:p>
        </w:tc>
        <w:tc>
          <w:tcPr>
            <w:tcW w:w="5386" w:type="dxa"/>
            <w:shd w:val="clear" w:color="auto" w:fill="auto"/>
          </w:tcPr>
          <w:p w14:paraId="17DB5CF7" w14:textId="77777777" w:rsidR="00FA3854" w:rsidRPr="0069452C" w:rsidRDefault="00FA3854" w:rsidP="000E426D">
            <w:pPr>
              <w:spacing w:after="60"/>
              <w:rPr>
                <w:rFonts w:eastAsia="Times New Roman" w:cs="Arial"/>
              </w:rPr>
            </w:pPr>
            <w:r w:rsidRPr="0069452C">
              <w:rPr>
                <w:rFonts w:eastAsia="Times New Roman" w:cs="Arial"/>
              </w:rPr>
              <w:t xml:space="preserve">Manunda Terrace Primary School </w:t>
            </w:r>
          </w:p>
        </w:tc>
      </w:tr>
      <w:tr w:rsidR="00FA3854" w:rsidRPr="0069452C" w14:paraId="4B7E5077" w14:textId="77777777" w:rsidTr="000E426D">
        <w:tc>
          <w:tcPr>
            <w:tcW w:w="4395" w:type="dxa"/>
            <w:shd w:val="clear" w:color="auto" w:fill="auto"/>
          </w:tcPr>
          <w:p w14:paraId="32D3D321" w14:textId="77777777" w:rsidR="00FA3854" w:rsidRPr="0069452C" w:rsidRDefault="00FA3854" w:rsidP="000E426D">
            <w:pPr>
              <w:spacing w:after="60"/>
              <w:rPr>
                <w:rFonts w:eastAsia="Times New Roman" w:cs="Arial"/>
              </w:rPr>
            </w:pPr>
            <w:r w:rsidRPr="0069452C">
              <w:rPr>
                <w:rFonts w:eastAsia="Times New Roman" w:cs="Arial"/>
              </w:rPr>
              <w:t>Bella Gah</w:t>
            </w:r>
          </w:p>
        </w:tc>
        <w:tc>
          <w:tcPr>
            <w:tcW w:w="5386" w:type="dxa"/>
            <w:shd w:val="clear" w:color="auto" w:fill="auto"/>
          </w:tcPr>
          <w:p w14:paraId="035769B1" w14:textId="77777777" w:rsidR="00FA3854" w:rsidRPr="0069452C" w:rsidRDefault="00FA3854" w:rsidP="000E426D">
            <w:pPr>
              <w:spacing w:after="60"/>
              <w:rPr>
                <w:rFonts w:eastAsia="Times New Roman" w:cs="Arial"/>
              </w:rPr>
            </w:pPr>
            <w:r w:rsidRPr="0069452C">
              <w:rPr>
                <w:rFonts w:eastAsia="Times New Roman" w:cs="Arial"/>
              </w:rPr>
              <w:t xml:space="preserve">Moil Primary School </w:t>
            </w:r>
          </w:p>
        </w:tc>
      </w:tr>
      <w:tr w:rsidR="00FA3854" w:rsidRPr="0069452C" w14:paraId="05C5B6C3" w14:textId="77777777" w:rsidTr="000E426D">
        <w:tc>
          <w:tcPr>
            <w:tcW w:w="4395" w:type="dxa"/>
            <w:shd w:val="clear" w:color="auto" w:fill="auto"/>
          </w:tcPr>
          <w:p w14:paraId="47E1C2AA" w14:textId="77777777" w:rsidR="00FA3854" w:rsidRPr="0069452C" w:rsidRDefault="00FA3854" w:rsidP="000E426D">
            <w:pPr>
              <w:spacing w:after="60"/>
              <w:rPr>
                <w:rFonts w:eastAsia="Times New Roman" w:cs="Arial"/>
              </w:rPr>
            </w:pPr>
            <w:r w:rsidRPr="0069452C">
              <w:rPr>
                <w:rFonts w:eastAsia="Times New Roman" w:cs="Arial"/>
              </w:rPr>
              <w:t>Zoe Francis</w:t>
            </w:r>
          </w:p>
        </w:tc>
        <w:tc>
          <w:tcPr>
            <w:tcW w:w="5386" w:type="dxa"/>
            <w:shd w:val="clear" w:color="auto" w:fill="auto"/>
          </w:tcPr>
          <w:p w14:paraId="3AF5E101" w14:textId="77777777" w:rsidR="00FA3854" w:rsidRPr="0069452C" w:rsidRDefault="00CE215B" w:rsidP="000E426D">
            <w:pPr>
              <w:spacing w:after="60"/>
              <w:rPr>
                <w:rFonts w:eastAsia="Times New Roman" w:cs="Arial"/>
              </w:rPr>
            </w:pPr>
            <w:hyperlink r:id="rId70" w:history="1">
              <w:r w:rsidR="00FA3854" w:rsidRPr="0069452C">
                <w:rPr>
                  <w:rFonts w:eastAsia="Times New Roman" w:cs="Arial"/>
                </w:rPr>
                <w:t xml:space="preserve">Nakara Primary School </w:t>
              </w:r>
            </w:hyperlink>
          </w:p>
        </w:tc>
      </w:tr>
      <w:tr w:rsidR="00FA3854" w:rsidRPr="0069452C" w14:paraId="35139C2E" w14:textId="77777777" w:rsidTr="000E426D">
        <w:tc>
          <w:tcPr>
            <w:tcW w:w="4395" w:type="dxa"/>
            <w:shd w:val="clear" w:color="auto" w:fill="auto"/>
          </w:tcPr>
          <w:p w14:paraId="0D0110B0" w14:textId="77777777" w:rsidR="00FA3854" w:rsidRPr="0069452C" w:rsidRDefault="00FA3854" w:rsidP="000E426D">
            <w:pPr>
              <w:spacing w:after="60"/>
              <w:rPr>
                <w:rFonts w:eastAsia="Times New Roman" w:cs="Arial"/>
              </w:rPr>
            </w:pPr>
            <w:r w:rsidRPr="0069452C">
              <w:rPr>
                <w:rFonts w:eastAsia="Times New Roman" w:cs="Arial"/>
              </w:rPr>
              <w:t>Kate Mottram</w:t>
            </w:r>
          </w:p>
        </w:tc>
        <w:tc>
          <w:tcPr>
            <w:tcW w:w="5386" w:type="dxa"/>
            <w:shd w:val="clear" w:color="auto" w:fill="auto"/>
          </w:tcPr>
          <w:p w14:paraId="7CE9EC1A" w14:textId="77777777" w:rsidR="00FA3854" w:rsidRPr="0069452C" w:rsidRDefault="00CE215B" w:rsidP="000E426D">
            <w:pPr>
              <w:spacing w:after="60"/>
              <w:rPr>
                <w:rFonts w:eastAsia="Times New Roman" w:cs="Arial"/>
              </w:rPr>
            </w:pPr>
            <w:hyperlink r:id="rId71" w:history="1">
              <w:r w:rsidR="00FA3854" w:rsidRPr="0069452C">
                <w:rPr>
                  <w:rFonts w:eastAsia="Times New Roman" w:cs="Arial"/>
                </w:rPr>
                <w:t xml:space="preserve">Nhulunbuy Primary School </w:t>
              </w:r>
            </w:hyperlink>
          </w:p>
        </w:tc>
      </w:tr>
      <w:tr w:rsidR="00FA3854" w:rsidRPr="0069452C" w14:paraId="257508D3" w14:textId="77777777" w:rsidTr="000E426D">
        <w:tc>
          <w:tcPr>
            <w:tcW w:w="4395" w:type="dxa"/>
            <w:shd w:val="clear" w:color="auto" w:fill="auto"/>
          </w:tcPr>
          <w:p w14:paraId="4C5B5891" w14:textId="77777777" w:rsidR="00FA3854" w:rsidRPr="0069452C" w:rsidRDefault="00FA3854" w:rsidP="000E426D">
            <w:pPr>
              <w:spacing w:after="60"/>
              <w:rPr>
                <w:rFonts w:eastAsia="Times New Roman" w:cs="Arial"/>
              </w:rPr>
            </w:pPr>
            <w:r w:rsidRPr="0069452C">
              <w:rPr>
                <w:rFonts w:eastAsia="Times New Roman" w:cs="Arial"/>
              </w:rPr>
              <w:t>Georgie Luff</w:t>
            </w:r>
          </w:p>
        </w:tc>
        <w:tc>
          <w:tcPr>
            <w:tcW w:w="5386" w:type="dxa"/>
            <w:shd w:val="clear" w:color="auto" w:fill="auto"/>
          </w:tcPr>
          <w:p w14:paraId="676193EE" w14:textId="77777777" w:rsidR="00FA3854" w:rsidRPr="0069452C" w:rsidRDefault="00FA3854" w:rsidP="000E426D">
            <w:pPr>
              <w:spacing w:after="60"/>
              <w:rPr>
                <w:rFonts w:eastAsia="Times New Roman" w:cs="Arial"/>
              </w:rPr>
            </w:pPr>
            <w:r w:rsidRPr="0069452C">
              <w:rPr>
                <w:rFonts w:eastAsia="Times New Roman" w:cs="Arial"/>
              </w:rPr>
              <w:t>Nhulunbuy Christian College</w:t>
            </w:r>
          </w:p>
        </w:tc>
      </w:tr>
      <w:tr w:rsidR="00FA3854" w:rsidRPr="0069452C" w14:paraId="09346BFF" w14:textId="77777777" w:rsidTr="000E426D">
        <w:tc>
          <w:tcPr>
            <w:tcW w:w="4395" w:type="dxa"/>
            <w:shd w:val="clear" w:color="auto" w:fill="auto"/>
          </w:tcPr>
          <w:p w14:paraId="15E047B1" w14:textId="77777777" w:rsidR="00FA3854" w:rsidRPr="0069452C" w:rsidRDefault="00FA3854" w:rsidP="000E426D">
            <w:pPr>
              <w:spacing w:after="60"/>
              <w:rPr>
                <w:rFonts w:eastAsia="Times New Roman" w:cs="Arial"/>
              </w:rPr>
            </w:pPr>
            <w:r w:rsidRPr="0069452C">
              <w:rPr>
                <w:rFonts w:eastAsia="Times New Roman" w:cs="Arial"/>
              </w:rPr>
              <w:t>Bailey Young</w:t>
            </w:r>
          </w:p>
        </w:tc>
        <w:tc>
          <w:tcPr>
            <w:tcW w:w="5386" w:type="dxa"/>
            <w:shd w:val="clear" w:color="auto" w:fill="auto"/>
          </w:tcPr>
          <w:p w14:paraId="582B1E40" w14:textId="77777777" w:rsidR="00FA3854" w:rsidRPr="0069452C" w:rsidRDefault="00FA3854" w:rsidP="000E426D">
            <w:pPr>
              <w:spacing w:after="60"/>
              <w:rPr>
                <w:rFonts w:eastAsia="Times New Roman" w:cs="Arial"/>
              </w:rPr>
            </w:pPr>
            <w:r w:rsidRPr="0069452C">
              <w:rPr>
                <w:rFonts w:eastAsia="Times New Roman" w:cs="Arial"/>
              </w:rPr>
              <w:t xml:space="preserve">Nightcliff Primary School </w:t>
            </w:r>
          </w:p>
        </w:tc>
      </w:tr>
      <w:tr w:rsidR="00FA3854" w:rsidRPr="0069452C" w14:paraId="5C5D4F9F" w14:textId="77777777" w:rsidTr="000E426D">
        <w:tc>
          <w:tcPr>
            <w:tcW w:w="4395" w:type="dxa"/>
            <w:shd w:val="clear" w:color="auto" w:fill="auto"/>
          </w:tcPr>
          <w:p w14:paraId="3B1FDAF2" w14:textId="77777777" w:rsidR="00FA3854" w:rsidRPr="0069452C" w:rsidRDefault="00FA3854" w:rsidP="000E426D">
            <w:pPr>
              <w:spacing w:after="60"/>
              <w:rPr>
                <w:rFonts w:eastAsia="Times New Roman" w:cs="Arial"/>
              </w:rPr>
            </w:pPr>
            <w:r w:rsidRPr="0069452C">
              <w:rPr>
                <w:rFonts w:eastAsia="Times New Roman" w:cs="Arial"/>
              </w:rPr>
              <w:t>Adrian Fernandes</w:t>
            </w:r>
          </w:p>
        </w:tc>
        <w:tc>
          <w:tcPr>
            <w:tcW w:w="5386" w:type="dxa"/>
            <w:shd w:val="clear" w:color="auto" w:fill="auto"/>
          </w:tcPr>
          <w:p w14:paraId="501F506D" w14:textId="77777777" w:rsidR="00FA3854" w:rsidRPr="0069452C" w:rsidRDefault="00FA3854" w:rsidP="000E426D">
            <w:pPr>
              <w:spacing w:after="60"/>
              <w:rPr>
                <w:rFonts w:eastAsia="Times New Roman" w:cs="Arial"/>
              </w:rPr>
            </w:pPr>
            <w:r w:rsidRPr="0069452C">
              <w:rPr>
                <w:rFonts w:eastAsia="Times New Roman" w:cs="Arial"/>
              </w:rPr>
              <w:t>Our Lady of the Sacred Heart Catholic College</w:t>
            </w:r>
            <w:r>
              <w:rPr>
                <w:rFonts w:eastAsia="Times New Roman" w:cs="Arial"/>
              </w:rPr>
              <w:t xml:space="preserve"> Alice Springs</w:t>
            </w:r>
          </w:p>
        </w:tc>
      </w:tr>
      <w:tr w:rsidR="00FA3854" w:rsidRPr="0069452C" w14:paraId="419C57FB" w14:textId="77777777" w:rsidTr="000E426D">
        <w:tc>
          <w:tcPr>
            <w:tcW w:w="4395" w:type="dxa"/>
            <w:shd w:val="clear" w:color="auto" w:fill="auto"/>
          </w:tcPr>
          <w:p w14:paraId="4AB0F7D7" w14:textId="77777777" w:rsidR="00FA3854" w:rsidRPr="0069452C" w:rsidRDefault="00FA3854" w:rsidP="000E426D">
            <w:pPr>
              <w:spacing w:after="60"/>
              <w:rPr>
                <w:rFonts w:eastAsia="Times New Roman" w:cs="Arial"/>
              </w:rPr>
            </w:pPr>
            <w:r w:rsidRPr="0069452C">
              <w:rPr>
                <w:rFonts w:eastAsia="Times New Roman" w:cs="Arial"/>
              </w:rPr>
              <w:t>Mackenzie Wilks</w:t>
            </w:r>
          </w:p>
        </w:tc>
        <w:tc>
          <w:tcPr>
            <w:tcW w:w="5386" w:type="dxa"/>
            <w:shd w:val="clear" w:color="auto" w:fill="auto"/>
          </w:tcPr>
          <w:p w14:paraId="0220DBC9" w14:textId="77777777" w:rsidR="00FA3854" w:rsidRPr="0069452C" w:rsidRDefault="00FA3854" w:rsidP="000E426D">
            <w:pPr>
              <w:spacing w:after="60"/>
              <w:rPr>
                <w:rFonts w:eastAsia="Times New Roman" w:cs="Arial"/>
              </w:rPr>
            </w:pPr>
            <w:r w:rsidRPr="0069452C">
              <w:rPr>
                <w:rFonts w:eastAsia="Times New Roman" w:cs="Arial"/>
              </w:rPr>
              <w:t xml:space="preserve">Palmerston Christian School </w:t>
            </w:r>
          </w:p>
        </w:tc>
      </w:tr>
      <w:tr w:rsidR="00FA3854" w:rsidRPr="0069452C" w14:paraId="7AAA099F" w14:textId="77777777" w:rsidTr="000E426D">
        <w:tc>
          <w:tcPr>
            <w:tcW w:w="4395" w:type="dxa"/>
            <w:shd w:val="clear" w:color="auto" w:fill="auto"/>
          </w:tcPr>
          <w:p w14:paraId="25E8073D" w14:textId="77777777" w:rsidR="00FA3854" w:rsidRPr="0069452C" w:rsidRDefault="00FA3854" w:rsidP="000E426D">
            <w:pPr>
              <w:spacing w:after="60"/>
              <w:rPr>
                <w:rFonts w:eastAsia="Times New Roman" w:cs="Arial"/>
              </w:rPr>
            </w:pPr>
            <w:r w:rsidRPr="0069452C">
              <w:rPr>
                <w:rFonts w:eastAsia="Times New Roman" w:cs="Arial"/>
              </w:rPr>
              <w:t>Lily Richards</w:t>
            </w:r>
          </w:p>
        </w:tc>
        <w:tc>
          <w:tcPr>
            <w:tcW w:w="5386" w:type="dxa"/>
            <w:shd w:val="clear" w:color="auto" w:fill="auto"/>
          </w:tcPr>
          <w:p w14:paraId="516A6B7A" w14:textId="77777777" w:rsidR="00FA3854" w:rsidRPr="0069452C" w:rsidRDefault="00FA3854" w:rsidP="000E426D">
            <w:pPr>
              <w:spacing w:after="60"/>
              <w:rPr>
                <w:rFonts w:eastAsia="Times New Roman" w:cs="Arial"/>
              </w:rPr>
            </w:pPr>
            <w:r w:rsidRPr="0069452C">
              <w:rPr>
                <w:rFonts w:eastAsia="Times New Roman" w:cs="Arial"/>
              </w:rPr>
              <w:t>Rosebery Primary School</w:t>
            </w:r>
          </w:p>
        </w:tc>
      </w:tr>
      <w:tr w:rsidR="00FA3854" w:rsidRPr="0069452C" w14:paraId="61E4902F" w14:textId="77777777" w:rsidTr="000E426D">
        <w:tc>
          <w:tcPr>
            <w:tcW w:w="4395" w:type="dxa"/>
            <w:shd w:val="clear" w:color="auto" w:fill="auto"/>
          </w:tcPr>
          <w:p w14:paraId="684024F3" w14:textId="77777777" w:rsidR="00FA3854" w:rsidRPr="0069452C" w:rsidRDefault="00FA3854" w:rsidP="000E426D">
            <w:pPr>
              <w:spacing w:after="60"/>
              <w:rPr>
                <w:rFonts w:eastAsia="Times New Roman" w:cs="Arial"/>
              </w:rPr>
            </w:pPr>
            <w:r w:rsidRPr="0069452C">
              <w:rPr>
                <w:rFonts w:eastAsia="Times New Roman" w:cs="Arial"/>
              </w:rPr>
              <w:t>Bahzi Nicholas</w:t>
            </w:r>
          </w:p>
        </w:tc>
        <w:tc>
          <w:tcPr>
            <w:tcW w:w="5386" w:type="dxa"/>
            <w:shd w:val="clear" w:color="auto" w:fill="auto"/>
          </w:tcPr>
          <w:p w14:paraId="7FD678C8" w14:textId="77777777" w:rsidR="00FA3854" w:rsidRPr="0069452C" w:rsidRDefault="00CE215B" w:rsidP="000E426D">
            <w:pPr>
              <w:spacing w:after="60"/>
              <w:rPr>
                <w:rFonts w:eastAsia="Times New Roman" w:cs="Arial"/>
              </w:rPr>
            </w:pPr>
            <w:hyperlink r:id="rId72" w:history="1">
              <w:r w:rsidR="00FA3854" w:rsidRPr="0069452C">
                <w:rPr>
                  <w:rFonts w:eastAsia="Times New Roman" w:cs="Arial"/>
                </w:rPr>
                <w:t xml:space="preserve">Ross Park Primary School </w:t>
              </w:r>
            </w:hyperlink>
          </w:p>
        </w:tc>
      </w:tr>
      <w:tr w:rsidR="00FA3854" w:rsidRPr="0069452C" w14:paraId="4501F1DA" w14:textId="77777777" w:rsidTr="000E426D">
        <w:tc>
          <w:tcPr>
            <w:tcW w:w="4395" w:type="dxa"/>
            <w:shd w:val="clear" w:color="auto" w:fill="auto"/>
          </w:tcPr>
          <w:p w14:paraId="187C3AE9" w14:textId="77777777" w:rsidR="00FA3854" w:rsidRPr="0069452C" w:rsidRDefault="00FA3854" w:rsidP="000E426D">
            <w:pPr>
              <w:spacing w:after="60"/>
              <w:rPr>
                <w:rFonts w:eastAsia="Times New Roman" w:cs="Arial"/>
              </w:rPr>
            </w:pPr>
            <w:r w:rsidRPr="0069452C">
              <w:rPr>
                <w:rFonts w:eastAsia="Times New Roman" w:cs="Arial"/>
              </w:rPr>
              <w:t>Beatrix Codog</w:t>
            </w:r>
          </w:p>
        </w:tc>
        <w:tc>
          <w:tcPr>
            <w:tcW w:w="5386" w:type="dxa"/>
            <w:shd w:val="clear" w:color="auto" w:fill="auto"/>
          </w:tcPr>
          <w:p w14:paraId="70ECBC55" w14:textId="77777777" w:rsidR="00FA3854" w:rsidRPr="0069452C" w:rsidRDefault="00FA3854" w:rsidP="000E426D">
            <w:pPr>
              <w:spacing w:after="60"/>
              <w:rPr>
                <w:rFonts w:eastAsia="Times New Roman" w:cs="Arial"/>
              </w:rPr>
            </w:pPr>
            <w:r w:rsidRPr="0069452C">
              <w:rPr>
                <w:rFonts w:eastAsia="Times New Roman" w:cs="Arial"/>
              </w:rPr>
              <w:t xml:space="preserve">Sacred Heart Catholic Primary School </w:t>
            </w:r>
          </w:p>
        </w:tc>
      </w:tr>
      <w:tr w:rsidR="00FA3854" w:rsidRPr="0069452C" w14:paraId="2E7C1C0B" w14:textId="77777777" w:rsidTr="000E426D">
        <w:trPr>
          <w:trHeight w:val="69"/>
        </w:trPr>
        <w:tc>
          <w:tcPr>
            <w:tcW w:w="4395" w:type="dxa"/>
            <w:shd w:val="clear" w:color="auto" w:fill="auto"/>
          </w:tcPr>
          <w:p w14:paraId="76A82477" w14:textId="77777777" w:rsidR="00FA3854" w:rsidRPr="0069452C" w:rsidRDefault="00FA3854" w:rsidP="000E426D">
            <w:pPr>
              <w:spacing w:after="60"/>
              <w:rPr>
                <w:rFonts w:eastAsia="Times New Roman" w:cs="Arial"/>
              </w:rPr>
            </w:pPr>
            <w:r w:rsidRPr="0069452C">
              <w:rPr>
                <w:rFonts w:eastAsia="Times New Roman" w:cs="Arial"/>
              </w:rPr>
              <w:t>Acacia Tipene</w:t>
            </w:r>
          </w:p>
        </w:tc>
        <w:tc>
          <w:tcPr>
            <w:tcW w:w="5386" w:type="dxa"/>
            <w:shd w:val="clear" w:color="auto" w:fill="auto"/>
          </w:tcPr>
          <w:p w14:paraId="2B8BD521" w14:textId="77777777" w:rsidR="00FA3854" w:rsidRPr="0069452C" w:rsidRDefault="00FA3854" w:rsidP="000E426D">
            <w:pPr>
              <w:spacing w:after="60"/>
              <w:rPr>
                <w:rFonts w:eastAsia="Times New Roman" w:cs="Arial"/>
              </w:rPr>
            </w:pPr>
            <w:r w:rsidRPr="0069452C">
              <w:rPr>
                <w:rFonts w:eastAsia="Times New Roman" w:cs="Arial"/>
              </w:rPr>
              <w:t xml:space="preserve">Sadadeen Primary School </w:t>
            </w:r>
          </w:p>
        </w:tc>
      </w:tr>
      <w:tr w:rsidR="00FA3854" w:rsidRPr="0069452C" w14:paraId="41958E52" w14:textId="77777777" w:rsidTr="000E426D">
        <w:tc>
          <w:tcPr>
            <w:tcW w:w="4395" w:type="dxa"/>
            <w:shd w:val="clear" w:color="auto" w:fill="auto"/>
          </w:tcPr>
          <w:p w14:paraId="6A4CAFA7" w14:textId="77777777" w:rsidR="00FA3854" w:rsidRPr="0069452C" w:rsidRDefault="00FA3854" w:rsidP="000E426D">
            <w:pPr>
              <w:spacing w:after="60"/>
              <w:rPr>
                <w:rFonts w:eastAsia="Times New Roman" w:cs="Arial"/>
              </w:rPr>
            </w:pPr>
            <w:r w:rsidRPr="0069452C">
              <w:rPr>
                <w:rFonts w:eastAsia="Times New Roman" w:cs="Arial"/>
              </w:rPr>
              <w:t>Addison Green</w:t>
            </w:r>
          </w:p>
        </w:tc>
        <w:tc>
          <w:tcPr>
            <w:tcW w:w="5386" w:type="dxa"/>
            <w:shd w:val="clear" w:color="auto" w:fill="auto"/>
          </w:tcPr>
          <w:p w14:paraId="1AFB9BD2" w14:textId="77777777" w:rsidR="00FA3854" w:rsidRPr="0069452C" w:rsidRDefault="00FA3854" w:rsidP="000E426D">
            <w:pPr>
              <w:spacing w:after="60"/>
              <w:rPr>
                <w:rFonts w:eastAsia="Times New Roman" w:cs="Arial"/>
              </w:rPr>
            </w:pPr>
            <w:r w:rsidRPr="0069452C">
              <w:rPr>
                <w:rFonts w:eastAsia="Times New Roman" w:cs="Arial"/>
              </w:rPr>
              <w:t>Sattler Christian College</w:t>
            </w:r>
          </w:p>
        </w:tc>
      </w:tr>
      <w:tr w:rsidR="00FA3854" w:rsidRPr="0069452C" w14:paraId="225B865A" w14:textId="77777777" w:rsidTr="000E426D">
        <w:tc>
          <w:tcPr>
            <w:tcW w:w="4395" w:type="dxa"/>
            <w:shd w:val="clear" w:color="auto" w:fill="auto"/>
          </w:tcPr>
          <w:p w14:paraId="2181C120" w14:textId="77777777" w:rsidR="00FA3854" w:rsidRPr="0069452C" w:rsidRDefault="00FA3854" w:rsidP="000E426D">
            <w:pPr>
              <w:spacing w:after="60"/>
              <w:rPr>
                <w:rFonts w:eastAsia="Times New Roman" w:cs="Arial"/>
              </w:rPr>
            </w:pPr>
            <w:r w:rsidRPr="0069452C">
              <w:rPr>
                <w:rFonts w:eastAsia="Times New Roman" w:cs="Arial"/>
              </w:rPr>
              <w:t>Jay Churly</w:t>
            </w:r>
          </w:p>
        </w:tc>
        <w:tc>
          <w:tcPr>
            <w:tcW w:w="5386" w:type="dxa"/>
            <w:shd w:val="clear" w:color="auto" w:fill="auto"/>
          </w:tcPr>
          <w:p w14:paraId="09DA9A3B" w14:textId="77777777" w:rsidR="00FA3854" w:rsidRPr="0069452C" w:rsidRDefault="00CE215B" w:rsidP="000E426D">
            <w:pPr>
              <w:spacing w:after="60"/>
              <w:rPr>
                <w:rFonts w:eastAsia="Times New Roman" w:cs="Arial"/>
              </w:rPr>
            </w:pPr>
            <w:hyperlink r:id="rId73" w:history="1">
              <w:r w:rsidR="00FA3854" w:rsidRPr="0069452C">
                <w:rPr>
                  <w:rFonts w:eastAsia="Times New Roman" w:cs="Arial"/>
                </w:rPr>
                <w:t>St Francis of Assisi Catholic Primary Sch</w:t>
              </w:r>
            </w:hyperlink>
            <w:r w:rsidR="00FA3854" w:rsidRPr="0069452C">
              <w:rPr>
                <w:rFonts w:eastAsia="Times New Roman" w:cs="Arial"/>
              </w:rPr>
              <w:t>ool</w:t>
            </w:r>
          </w:p>
        </w:tc>
      </w:tr>
      <w:tr w:rsidR="00FA3854" w:rsidRPr="0069452C" w14:paraId="7B272DB2" w14:textId="77777777" w:rsidTr="000E426D">
        <w:tc>
          <w:tcPr>
            <w:tcW w:w="4395" w:type="dxa"/>
            <w:shd w:val="clear" w:color="auto" w:fill="auto"/>
          </w:tcPr>
          <w:p w14:paraId="2C3DF806" w14:textId="77777777" w:rsidR="00FA3854" w:rsidRPr="0069452C" w:rsidRDefault="00FA3854" w:rsidP="000E426D">
            <w:pPr>
              <w:spacing w:after="60"/>
              <w:rPr>
                <w:rFonts w:eastAsia="Times New Roman" w:cs="Arial"/>
              </w:rPr>
            </w:pPr>
            <w:r w:rsidRPr="0069452C">
              <w:rPr>
                <w:rFonts w:eastAsia="Times New Roman" w:cs="Arial"/>
              </w:rPr>
              <w:t>Keeley Green</w:t>
            </w:r>
          </w:p>
        </w:tc>
        <w:tc>
          <w:tcPr>
            <w:tcW w:w="5386" w:type="dxa"/>
            <w:shd w:val="clear" w:color="auto" w:fill="auto"/>
          </w:tcPr>
          <w:p w14:paraId="6060C30A" w14:textId="77777777" w:rsidR="00FA3854" w:rsidRPr="0069452C" w:rsidRDefault="00FA3854" w:rsidP="000E426D">
            <w:pPr>
              <w:spacing w:after="60"/>
              <w:rPr>
                <w:rFonts w:eastAsia="Times New Roman" w:cs="Arial"/>
              </w:rPr>
            </w:pPr>
            <w:r w:rsidRPr="0069452C">
              <w:rPr>
                <w:rFonts w:eastAsia="Times New Roman" w:cs="Arial"/>
              </w:rPr>
              <w:t>St Joseph's Catholic College - Katherine</w:t>
            </w:r>
          </w:p>
        </w:tc>
      </w:tr>
      <w:tr w:rsidR="00FA3854" w:rsidRPr="0069452C" w14:paraId="0185FE56" w14:textId="77777777" w:rsidTr="000E426D">
        <w:tc>
          <w:tcPr>
            <w:tcW w:w="4395" w:type="dxa"/>
            <w:shd w:val="clear" w:color="auto" w:fill="auto"/>
          </w:tcPr>
          <w:p w14:paraId="2911086A" w14:textId="77777777" w:rsidR="00FA3854" w:rsidRPr="0069452C" w:rsidRDefault="00FA3854" w:rsidP="000E426D">
            <w:pPr>
              <w:spacing w:after="60"/>
              <w:rPr>
                <w:rFonts w:eastAsia="Times New Roman" w:cs="Arial"/>
              </w:rPr>
            </w:pPr>
            <w:r w:rsidRPr="0069452C">
              <w:rPr>
                <w:rFonts w:eastAsia="Times New Roman" w:cs="Arial"/>
              </w:rPr>
              <w:t>Alna George</w:t>
            </w:r>
          </w:p>
        </w:tc>
        <w:tc>
          <w:tcPr>
            <w:tcW w:w="5386" w:type="dxa"/>
            <w:shd w:val="clear" w:color="auto" w:fill="auto"/>
          </w:tcPr>
          <w:p w14:paraId="0D7CA300" w14:textId="77777777" w:rsidR="00FA3854" w:rsidRPr="0069452C" w:rsidRDefault="00CE215B" w:rsidP="000E426D">
            <w:pPr>
              <w:spacing w:after="60"/>
              <w:rPr>
                <w:rFonts w:eastAsia="Times New Roman" w:cs="Arial"/>
              </w:rPr>
            </w:pPr>
            <w:hyperlink r:id="rId74" w:history="1">
              <w:r w:rsidR="00FA3854" w:rsidRPr="0069452C">
                <w:rPr>
                  <w:rFonts w:eastAsia="Times New Roman" w:cs="Arial"/>
                </w:rPr>
                <w:t>St Paul's Catholic Primary School</w:t>
              </w:r>
            </w:hyperlink>
          </w:p>
        </w:tc>
      </w:tr>
      <w:tr w:rsidR="00FA3854" w:rsidRPr="0069452C" w14:paraId="61873137" w14:textId="77777777" w:rsidTr="000E426D">
        <w:tc>
          <w:tcPr>
            <w:tcW w:w="4395" w:type="dxa"/>
            <w:shd w:val="clear" w:color="auto" w:fill="auto"/>
            <w:vAlign w:val="center"/>
          </w:tcPr>
          <w:p w14:paraId="0C7AD9B9" w14:textId="77777777" w:rsidR="00FA3854" w:rsidRPr="0069452C" w:rsidRDefault="00FA3854" w:rsidP="000E426D">
            <w:pPr>
              <w:spacing w:after="60"/>
              <w:rPr>
                <w:rFonts w:eastAsia="Times New Roman" w:cs="Arial"/>
              </w:rPr>
            </w:pPr>
            <w:r w:rsidRPr="0069452C">
              <w:rPr>
                <w:rFonts w:eastAsia="Times New Roman" w:cs="Arial"/>
              </w:rPr>
              <w:t>Judith Ugwu</w:t>
            </w:r>
          </w:p>
        </w:tc>
        <w:tc>
          <w:tcPr>
            <w:tcW w:w="5386" w:type="dxa"/>
            <w:shd w:val="clear" w:color="auto" w:fill="auto"/>
          </w:tcPr>
          <w:p w14:paraId="5FFF55B0" w14:textId="77777777" w:rsidR="00FA3854" w:rsidRPr="0069452C" w:rsidRDefault="00FA3854" w:rsidP="000E426D">
            <w:pPr>
              <w:spacing w:after="60"/>
              <w:rPr>
                <w:rFonts w:eastAsia="Times New Roman" w:cs="Arial"/>
              </w:rPr>
            </w:pPr>
            <w:r w:rsidRPr="0069452C">
              <w:rPr>
                <w:rFonts w:eastAsia="Times New Roman" w:cs="Arial"/>
              </w:rPr>
              <w:t xml:space="preserve">Stuart Park Primary School </w:t>
            </w:r>
          </w:p>
        </w:tc>
      </w:tr>
      <w:tr w:rsidR="00FA3854" w:rsidRPr="0069452C" w14:paraId="03AC432A" w14:textId="77777777" w:rsidTr="000E426D">
        <w:tc>
          <w:tcPr>
            <w:tcW w:w="4395" w:type="dxa"/>
            <w:shd w:val="clear" w:color="auto" w:fill="auto"/>
          </w:tcPr>
          <w:p w14:paraId="1A77FF46" w14:textId="77777777" w:rsidR="00FA3854" w:rsidRPr="0069452C" w:rsidRDefault="00FA3854" w:rsidP="000E426D">
            <w:pPr>
              <w:spacing w:after="60"/>
              <w:rPr>
                <w:rFonts w:eastAsia="Times New Roman" w:cs="Arial"/>
              </w:rPr>
            </w:pPr>
            <w:r w:rsidRPr="0069452C">
              <w:rPr>
                <w:rFonts w:eastAsia="Times New Roman" w:cs="Arial"/>
              </w:rPr>
              <w:t>Moyed Aquib</w:t>
            </w:r>
          </w:p>
        </w:tc>
        <w:tc>
          <w:tcPr>
            <w:tcW w:w="5386" w:type="dxa"/>
            <w:shd w:val="clear" w:color="auto" w:fill="auto"/>
          </w:tcPr>
          <w:p w14:paraId="0888D050" w14:textId="77777777" w:rsidR="00FA3854" w:rsidRPr="0069452C" w:rsidRDefault="00FA3854" w:rsidP="000E426D">
            <w:pPr>
              <w:spacing w:after="60"/>
              <w:rPr>
                <w:rFonts w:eastAsia="Times New Roman" w:cs="Arial"/>
              </w:rPr>
            </w:pPr>
            <w:r w:rsidRPr="0069452C">
              <w:rPr>
                <w:rFonts w:eastAsia="Times New Roman" w:cs="Arial"/>
              </w:rPr>
              <w:t>Tennant Creek Primary School</w:t>
            </w:r>
          </w:p>
        </w:tc>
      </w:tr>
      <w:tr w:rsidR="00FA3854" w:rsidRPr="0069452C" w14:paraId="18234566" w14:textId="77777777" w:rsidTr="000E426D">
        <w:tc>
          <w:tcPr>
            <w:tcW w:w="4395" w:type="dxa"/>
            <w:shd w:val="clear" w:color="auto" w:fill="auto"/>
          </w:tcPr>
          <w:p w14:paraId="02995B48" w14:textId="77777777" w:rsidR="00FA3854" w:rsidRPr="0069452C" w:rsidRDefault="00FA3854" w:rsidP="000E426D">
            <w:pPr>
              <w:spacing w:after="60"/>
              <w:rPr>
                <w:rFonts w:eastAsia="Times New Roman" w:cs="Arial"/>
              </w:rPr>
            </w:pPr>
            <w:r w:rsidRPr="0069452C">
              <w:rPr>
                <w:rFonts w:eastAsia="Times New Roman" w:cs="Arial"/>
              </w:rPr>
              <w:t>Jayden Wong</w:t>
            </w:r>
          </w:p>
        </w:tc>
        <w:tc>
          <w:tcPr>
            <w:tcW w:w="5386" w:type="dxa"/>
            <w:shd w:val="clear" w:color="auto" w:fill="auto"/>
          </w:tcPr>
          <w:p w14:paraId="504F9566" w14:textId="77777777" w:rsidR="00FA3854" w:rsidRPr="0069452C" w:rsidRDefault="00CE215B" w:rsidP="000E426D">
            <w:pPr>
              <w:spacing w:after="60"/>
              <w:rPr>
                <w:rFonts w:eastAsia="Times New Roman" w:cs="Arial"/>
              </w:rPr>
            </w:pPr>
            <w:hyperlink r:id="rId75" w:history="1">
              <w:r w:rsidR="00FA3854" w:rsidRPr="0069452C">
                <w:rPr>
                  <w:rFonts w:eastAsia="Times New Roman" w:cs="Arial"/>
                </w:rPr>
                <w:t>The</w:t>
              </w:r>
            </w:hyperlink>
            <w:r w:rsidR="00FA3854" w:rsidRPr="0069452C">
              <w:rPr>
                <w:rFonts w:eastAsia="Times New Roman" w:cs="Arial"/>
              </w:rPr>
              <w:t xml:space="preserve"> Essington School</w:t>
            </w:r>
          </w:p>
        </w:tc>
      </w:tr>
      <w:tr w:rsidR="00FA3854" w:rsidRPr="0069452C" w14:paraId="0E0EB791" w14:textId="77777777" w:rsidTr="000E426D">
        <w:tc>
          <w:tcPr>
            <w:tcW w:w="4395" w:type="dxa"/>
            <w:shd w:val="clear" w:color="auto" w:fill="auto"/>
          </w:tcPr>
          <w:p w14:paraId="1C2A0E48" w14:textId="77777777" w:rsidR="00FA3854" w:rsidRPr="0069452C" w:rsidRDefault="00FA3854" w:rsidP="000E426D">
            <w:pPr>
              <w:spacing w:after="60"/>
              <w:rPr>
                <w:rFonts w:eastAsia="Times New Roman" w:cs="Arial"/>
              </w:rPr>
            </w:pPr>
            <w:r w:rsidRPr="0069452C">
              <w:rPr>
                <w:rFonts w:eastAsia="Times New Roman" w:cs="Arial"/>
              </w:rPr>
              <w:t>Zafeera Jahana</w:t>
            </w:r>
          </w:p>
        </w:tc>
        <w:tc>
          <w:tcPr>
            <w:tcW w:w="5386" w:type="dxa"/>
            <w:shd w:val="clear" w:color="auto" w:fill="auto"/>
          </w:tcPr>
          <w:p w14:paraId="1472AACA" w14:textId="77777777" w:rsidR="00FA3854" w:rsidRPr="0069452C" w:rsidRDefault="00FA3854" w:rsidP="000E426D">
            <w:pPr>
              <w:spacing w:after="60"/>
              <w:rPr>
                <w:rFonts w:eastAsia="Times New Roman" w:cs="Arial"/>
              </w:rPr>
            </w:pPr>
            <w:r w:rsidRPr="0069452C">
              <w:rPr>
                <w:rFonts w:eastAsia="Times New Roman" w:cs="Arial"/>
              </w:rPr>
              <w:t>Wagaman Primary School</w:t>
            </w:r>
          </w:p>
        </w:tc>
      </w:tr>
      <w:tr w:rsidR="00FA3854" w:rsidRPr="0069452C" w14:paraId="60A8F8F9" w14:textId="77777777" w:rsidTr="000E426D">
        <w:tc>
          <w:tcPr>
            <w:tcW w:w="4395" w:type="dxa"/>
            <w:shd w:val="clear" w:color="auto" w:fill="auto"/>
          </w:tcPr>
          <w:p w14:paraId="65A4E148" w14:textId="77777777" w:rsidR="00FA3854" w:rsidRPr="0069452C" w:rsidRDefault="00FA3854" w:rsidP="000E426D">
            <w:pPr>
              <w:spacing w:after="60"/>
              <w:rPr>
                <w:rFonts w:eastAsia="Times New Roman" w:cs="Arial"/>
              </w:rPr>
            </w:pPr>
            <w:r w:rsidRPr="0069452C">
              <w:rPr>
                <w:rFonts w:eastAsia="Times New Roman" w:cs="Arial"/>
              </w:rPr>
              <w:t>Daniel Kyaw</w:t>
            </w:r>
          </w:p>
        </w:tc>
        <w:tc>
          <w:tcPr>
            <w:tcW w:w="5386" w:type="dxa"/>
            <w:shd w:val="clear" w:color="auto" w:fill="auto"/>
          </w:tcPr>
          <w:p w14:paraId="01637C6C" w14:textId="77777777" w:rsidR="00FA3854" w:rsidRPr="0069452C" w:rsidRDefault="00FA3854" w:rsidP="000E426D">
            <w:pPr>
              <w:spacing w:after="60"/>
              <w:rPr>
                <w:rFonts w:eastAsia="Times New Roman" w:cs="Arial"/>
              </w:rPr>
            </w:pPr>
            <w:r w:rsidRPr="0069452C">
              <w:rPr>
                <w:rFonts w:eastAsia="Times New Roman" w:cs="Arial"/>
              </w:rPr>
              <w:t xml:space="preserve">Wulagi Primary School </w:t>
            </w:r>
          </w:p>
        </w:tc>
      </w:tr>
      <w:tr w:rsidR="00FA3854" w:rsidRPr="0069452C" w14:paraId="4188CD26" w14:textId="77777777" w:rsidTr="000E426D">
        <w:tc>
          <w:tcPr>
            <w:tcW w:w="4395" w:type="dxa"/>
            <w:shd w:val="clear" w:color="auto" w:fill="auto"/>
          </w:tcPr>
          <w:p w14:paraId="4D645C12" w14:textId="77777777" w:rsidR="00FA3854" w:rsidRPr="0069452C" w:rsidRDefault="00FA3854" w:rsidP="000E426D">
            <w:pPr>
              <w:spacing w:after="60"/>
              <w:rPr>
                <w:rFonts w:eastAsia="Times New Roman" w:cs="Arial"/>
              </w:rPr>
            </w:pPr>
            <w:r w:rsidRPr="0069452C">
              <w:rPr>
                <w:rFonts w:eastAsia="Times New Roman" w:cs="Arial"/>
              </w:rPr>
              <w:t>Matilda McDonald</w:t>
            </w:r>
          </w:p>
        </w:tc>
        <w:tc>
          <w:tcPr>
            <w:tcW w:w="5386" w:type="dxa"/>
            <w:shd w:val="clear" w:color="auto" w:fill="auto"/>
          </w:tcPr>
          <w:p w14:paraId="1E2D0E42" w14:textId="77777777" w:rsidR="00FA3854" w:rsidRPr="0069452C" w:rsidRDefault="00CE215B" w:rsidP="000E426D">
            <w:pPr>
              <w:spacing w:after="60"/>
              <w:rPr>
                <w:rFonts w:eastAsia="Times New Roman" w:cs="Arial"/>
              </w:rPr>
            </w:pPr>
            <w:hyperlink r:id="rId76" w:history="1">
              <w:r w:rsidR="00FA3854" w:rsidRPr="0069452C">
                <w:rPr>
                  <w:rFonts w:eastAsia="Times New Roman" w:cs="Arial"/>
                </w:rPr>
                <w:t xml:space="preserve">Wanguri Primary School </w:t>
              </w:r>
            </w:hyperlink>
          </w:p>
        </w:tc>
      </w:tr>
      <w:tr w:rsidR="00FA3854" w:rsidRPr="0069452C" w14:paraId="3F0FC4A3" w14:textId="77777777" w:rsidTr="000E426D">
        <w:tc>
          <w:tcPr>
            <w:tcW w:w="4395" w:type="dxa"/>
            <w:shd w:val="clear" w:color="auto" w:fill="auto"/>
          </w:tcPr>
          <w:p w14:paraId="3832F61C" w14:textId="77777777" w:rsidR="00FA3854" w:rsidRPr="0069452C" w:rsidRDefault="00FA3854" w:rsidP="000E426D">
            <w:pPr>
              <w:spacing w:after="60"/>
              <w:rPr>
                <w:rFonts w:eastAsia="Times New Roman" w:cs="Arial"/>
              </w:rPr>
            </w:pPr>
            <w:r w:rsidRPr="0069452C">
              <w:rPr>
                <w:rFonts w:eastAsia="Times New Roman" w:cs="Arial"/>
              </w:rPr>
              <w:t>Jade Knight</w:t>
            </w:r>
          </w:p>
        </w:tc>
        <w:tc>
          <w:tcPr>
            <w:tcW w:w="5386" w:type="dxa"/>
            <w:shd w:val="clear" w:color="auto" w:fill="auto"/>
          </w:tcPr>
          <w:p w14:paraId="161858B5" w14:textId="77777777" w:rsidR="00FA3854" w:rsidRPr="0069452C" w:rsidRDefault="00CE215B" w:rsidP="000E426D">
            <w:pPr>
              <w:spacing w:after="60"/>
              <w:rPr>
                <w:rFonts w:eastAsia="Times New Roman" w:cs="Arial"/>
              </w:rPr>
            </w:pPr>
            <w:hyperlink r:id="rId77" w:history="1">
              <w:r w:rsidR="00FA3854" w:rsidRPr="0069452C">
                <w:rPr>
                  <w:rFonts w:eastAsia="Times New Roman" w:cs="Arial"/>
                </w:rPr>
                <w:t xml:space="preserve">Woodroffe Primary School </w:t>
              </w:r>
            </w:hyperlink>
          </w:p>
        </w:tc>
      </w:tr>
    </w:tbl>
    <w:p w14:paraId="5AF7737C" w14:textId="77777777" w:rsidR="00FA3854" w:rsidRDefault="00FA3854" w:rsidP="00FA3854">
      <w:pPr>
        <w:pStyle w:val="Heading3"/>
        <w:numPr>
          <w:ilvl w:val="0"/>
          <w:numId w:val="0"/>
        </w:numPr>
        <w:ind w:left="720" w:hanging="720"/>
      </w:pPr>
      <w:r>
        <w:t>Year 9 Students</w:t>
      </w:r>
      <w:r w:rsidRPr="00F5222B">
        <w:t xml:space="preserve"> </w:t>
      </w:r>
    </w:p>
    <w:tbl>
      <w:tblPr>
        <w:tblW w:w="9776" w:type="dxa"/>
        <w:tblInd w:w="5" w:type="dxa"/>
        <w:tblLook w:val="04A0" w:firstRow="1" w:lastRow="0" w:firstColumn="1" w:lastColumn="0" w:noHBand="0" w:noVBand="1"/>
      </w:tblPr>
      <w:tblGrid>
        <w:gridCol w:w="4531"/>
        <w:gridCol w:w="5245"/>
      </w:tblGrid>
      <w:tr w:rsidR="00FA3854" w:rsidRPr="001427BE" w14:paraId="3C93EE65" w14:textId="77777777" w:rsidTr="000E426D">
        <w:trPr>
          <w:trHeight w:val="276"/>
        </w:trPr>
        <w:tc>
          <w:tcPr>
            <w:tcW w:w="4531" w:type="dxa"/>
            <w:shd w:val="clear" w:color="auto" w:fill="F2F2F2" w:themeFill="background1" w:themeFillShade="F2"/>
            <w:noWrap/>
            <w:vAlign w:val="bottom"/>
            <w:hideMark/>
          </w:tcPr>
          <w:p w14:paraId="621646D1" w14:textId="77777777" w:rsidR="00FA3854" w:rsidRPr="0075253F" w:rsidRDefault="00FA3854" w:rsidP="000E426D">
            <w:pPr>
              <w:tabs>
                <w:tab w:val="left" w:pos="720"/>
              </w:tabs>
              <w:spacing w:after="60"/>
              <w:rPr>
                <w:rFonts w:ascii="Arial" w:eastAsia="Times New Roman" w:hAnsi="Arial" w:cs="Arial"/>
              </w:rPr>
            </w:pPr>
            <w:r w:rsidRPr="001427BE">
              <w:rPr>
                <w:b/>
                <w:sz w:val="24"/>
                <w:szCs w:val="24"/>
              </w:rPr>
              <w:t>Student</w:t>
            </w:r>
          </w:p>
        </w:tc>
        <w:tc>
          <w:tcPr>
            <w:tcW w:w="5245" w:type="dxa"/>
            <w:shd w:val="clear" w:color="auto" w:fill="F2F2F2" w:themeFill="background1" w:themeFillShade="F2"/>
            <w:vAlign w:val="bottom"/>
            <w:hideMark/>
          </w:tcPr>
          <w:p w14:paraId="0BA7B9EA" w14:textId="77777777" w:rsidR="00FA3854" w:rsidRPr="0075253F" w:rsidRDefault="00FA3854" w:rsidP="000E426D">
            <w:pPr>
              <w:tabs>
                <w:tab w:val="left" w:pos="720"/>
              </w:tabs>
              <w:spacing w:after="60"/>
              <w:rPr>
                <w:rFonts w:ascii="Arial" w:eastAsia="Times New Roman" w:hAnsi="Arial" w:cs="Arial"/>
              </w:rPr>
            </w:pPr>
            <w:r w:rsidRPr="001427BE">
              <w:rPr>
                <w:b/>
                <w:sz w:val="24"/>
                <w:szCs w:val="24"/>
              </w:rPr>
              <w:t>School</w:t>
            </w:r>
          </w:p>
        </w:tc>
      </w:tr>
      <w:tr w:rsidR="00FA3854" w:rsidRPr="0069452C" w14:paraId="290F9D04" w14:textId="77777777" w:rsidTr="000E426D">
        <w:trPr>
          <w:trHeight w:val="276"/>
        </w:trPr>
        <w:tc>
          <w:tcPr>
            <w:tcW w:w="4531" w:type="dxa"/>
            <w:noWrap/>
            <w:vAlign w:val="bottom"/>
            <w:hideMark/>
          </w:tcPr>
          <w:p w14:paraId="122D6EDD" w14:textId="77777777" w:rsidR="00FA3854" w:rsidRPr="0069452C" w:rsidRDefault="00FA3854" w:rsidP="000E426D">
            <w:pPr>
              <w:tabs>
                <w:tab w:val="left" w:pos="720"/>
              </w:tabs>
              <w:spacing w:after="60"/>
              <w:rPr>
                <w:rFonts w:eastAsia="Times New Roman" w:cs="Arial"/>
              </w:rPr>
            </w:pPr>
            <w:r w:rsidRPr="0069452C">
              <w:rPr>
                <w:rFonts w:eastAsia="Times New Roman" w:cs="Arial"/>
              </w:rPr>
              <w:t>Samuel Cheetham</w:t>
            </w:r>
          </w:p>
        </w:tc>
        <w:tc>
          <w:tcPr>
            <w:tcW w:w="5245" w:type="dxa"/>
            <w:vAlign w:val="bottom"/>
            <w:hideMark/>
          </w:tcPr>
          <w:p w14:paraId="7402C36A" w14:textId="77777777" w:rsidR="00FA3854" w:rsidRPr="0069452C" w:rsidRDefault="00FA3854" w:rsidP="000E426D">
            <w:pPr>
              <w:tabs>
                <w:tab w:val="left" w:pos="720"/>
              </w:tabs>
              <w:spacing w:after="60"/>
              <w:rPr>
                <w:rFonts w:eastAsia="Times New Roman" w:cs="Arial"/>
              </w:rPr>
            </w:pPr>
            <w:r w:rsidRPr="0069452C">
              <w:rPr>
                <w:rFonts w:eastAsia="Times New Roman" w:cs="Arial"/>
              </w:rPr>
              <w:t>Araluen Christian College</w:t>
            </w:r>
          </w:p>
        </w:tc>
      </w:tr>
      <w:tr w:rsidR="00FA3854" w:rsidRPr="0069452C" w14:paraId="16680E80" w14:textId="77777777" w:rsidTr="000E426D">
        <w:trPr>
          <w:trHeight w:val="276"/>
        </w:trPr>
        <w:tc>
          <w:tcPr>
            <w:tcW w:w="4531" w:type="dxa"/>
            <w:noWrap/>
            <w:vAlign w:val="bottom"/>
            <w:hideMark/>
          </w:tcPr>
          <w:p w14:paraId="57075E52" w14:textId="77777777" w:rsidR="00FA3854" w:rsidRPr="0069452C" w:rsidRDefault="00FA3854" w:rsidP="000E426D">
            <w:pPr>
              <w:tabs>
                <w:tab w:val="left" w:pos="720"/>
              </w:tabs>
              <w:spacing w:after="60"/>
              <w:rPr>
                <w:rFonts w:eastAsia="Times New Roman" w:cs="Arial"/>
              </w:rPr>
            </w:pPr>
            <w:r w:rsidRPr="0069452C">
              <w:rPr>
                <w:rFonts w:eastAsia="Times New Roman" w:cs="Arial"/>
              </w:rPr>
              <w:t>Richard Webb</w:t>
            </w:r>
          </w:p>
        </w:tc>
        <w:tc>
          <w:tcPr>
            <w:tcW w:w="5245" w:type="dxa"/>
            <w:vAlign w:val="bottom"/>
            <w:hideMark/>
          </w:tcPr>
          <w:p w14:paraId="50BA4EA6" w14:textId="77777777" w:rsidR="00FA3854" w:rsidRPr="0069452C" w:rsidRDefault="00FA3854" w:rsidP="000E426D">
            <w:pPr>
              <w:tabs>
                <w:tab w:val="left" w:pos="720"/>
              </w:tabs>
              <w:spacing w:after="60"/>
              <w:rPr>
                <w:rFonts w:eastAsia="Times New Roman" w:cs="Arial"/>
              </w:rPr>
            </w:pPr>
            <w:r w:rsidRPr="0069452C">
              <w:rPr>
                <w:rFonts w:eastAsia="Times New Roman" w:cs="Arial"/>
              </w:rPr>
              <w:t>Batchelor Area School</w:t>
            </w:r>
          </w:p>
        </w:tc>
      </w:tr>
      <w:tr w:rsidR="00FA3854" w:rsidRPr="0069452C" w14:paraId="54C28FDC" w14:textId="77777777" w:rsidTr="000E426D">
        <w:trPr>
          <w:trHeight w:val="276"/>
        </w:trPr>
        <w:tc>
          <w:tcPr>
            <w:tcW w:w="4531" w:type="dxa"/>
            <w:noWrap/>
            <w:vAlign w:val="bottom"/>
            <w:hideMark/>
          </w:tcPr>
          <w:p w14:paraId="3100EFF6" w14:textId="77777777" w:rsidR="00FA3854" w:rsidRPr="0069452C" w:rsidRDefault="00FA3854" w:rsidP="000E426D">
            <w:pPr>
              <w:tabs>
                <w:tab w:val="left" w:pos="720"/>
              </w:tabs>
              <w:spacing w:after="60"/>
              <w:rPr>
                <w:rFonts w:eastAsia="Times New Roman" w:cs="Arial"/>
              </w:rPr>
            </w:pPr>
            <w:r w:rsidRPr="0069452C">
              <w:rPr>
                <w:rFonts w:eastAsia="Times New Roman" w:cs="Arial"/>
              </w:rPr>
              <w:t>Ahnika Lennie</w:t>
            </w:r>
          </w:p>
        </w:tc>
        <w:tc>
          <w:tcPr>
            <w:tcW w:w="5245" w:type="dxa"/>
            <w:vAlign w:val="bottom"/>
            <w:hideMark/>
          </w:tcPr>
          <w:p w14:paraId="0C027155" w14:textId="77777777" w:rsidR="00FA3854" w:rsidRPr="0069452C" w:rsidRDefault="00FA3854" w:rsidP="000E426D">
            <w:pPr>
              <w:tabs>
                <w:tab w:val="left" w:pos="720"/>
              </w:tabs>
              <w:spacing w:after="60"/>
              <w:rPr>
                <w:rFonts w:eastAsia="Times New Roman" w:cs="Arial"/>
              </w:rPr>
            </w:pPr>
            <w:r w:rsidRPr="0069452C">
              <w:rPr>
                <w:rFonts w:eastAsia="Times New Roman" w:cs="Arial"/>
              </w:rPr>
              <w:t>Centralian Middle School</w:t>
            </w:r>
          </w:p>
        </w:tc>
      </w:tr>
      <w:tr w:rsidR="00FA3854" w:rsidRPr="0069452C" w14:paraId="348B2876" w14:textId="77777777" w:rsidTr="000E426D">
        <w:trPr>
          <w:trHeight w:val="276"/>
        </w:trPr>
        <w:tc>
          <w:tcPr>
            <w:tcW w:w="4531" w:type="dxa"/>
            <w:noWrap/>
            <w:vAlign w:val="bottom"/>
            <w:hideMark/>
          </w:tcPr>
          <w:p w14:paraId="4715DDC9" w14:textId="77777777" w:rsidR="00FA3854" w:rsidRPr="0069452C" w:rsidRDefault="00FA3854" w:rsidP="000E426D">
            <w:pPr>
              <w:tabs>
                <w:tab w:val="left" w:pos="720"/>
              </w:tabs>
              <w:spacing w:after="60"/>
              <w:rPr>
                <w:rFonts w:eastAsia="Times New Roman" w:cs="Arial"/>
              </w:rPr>
            </w:pPr>
            <w:r w:rsidRPr="0069452C">
              <w:rPr>
                <w:rFonts w:eastAsia="Times New Roman" w:cs="Arial"/>
              </w:rPr>
              <w:t>Al-Hussain Al-Ibrahim</w:t>
            </w:r>
          </w:p>
        </w:tc>
        <w:tc>
          <w:tcPr>
            <w:tcW w:w="5245" w:type="dxa"/>
            <w:vAlign w:val="bottom"/>
            <w:hideMark/>
          </w:tcPr>
          <w:p w14:paraId="2CEA5351" w14:textId="77777777" w:rsidR="00FA3854" w:rsidRPr="0069452C" w:rsidRDefault="00FA3854" w:rsidP="000E426D">
            <w:pPr>
              <w:tabs>
                <w:tab w:val="left" w:pos="720"/>
              </w:tabs>
              <w:spacing w:after="60"/>
              <w:rPr>
                <w:rFonts w:eastAsia="Times New Roman" w:cs="Arial"/>
              </w:rPr>
            </w:pPr>
            <w:r w:rsidRPr="0069452C">
              <w:rPr>
                <w:rFonts w:eastAsia="Times New Roman" w:cs="Arial"/>
              </w:rPr>
              <w:t>Darwin Middle School</w:t>
            </w:r>
          </w:p>
        </w:tc>
      </w:tr>
      <w:tr w:rsidR="00FA3854" w:rsidRPr="0069452C" w14:paraId="5DF79C48" w14:textId="77777777" w:rsidTr="000E426D">
        <w:trPr>
          <w:trHeight w:val="276"/>
        </w:trPr>
        <w:tc>
          <w:tcPr>
            <w:tcW w:w="4531" w:type="dxa"/>
            <w:noWrap/>
            <w:vAlign w:val="bottom"/>
            <w:hideMark/>
          </w:tcPr>
          <w:p w14:paraId="599C0F22" w14:textId="77777777" w:rsidR="00FA3854" w:rsidRPr="0069452C" w:rsidRDefault="00FA3854" w:rsidP="000E426D">
            <w:pPr>
              <w:tabs>
                <w:tab w:val="left" w:pos="720"/>
              </w:tabs>
              <w:spacing w:after="60"/>
              <w:rPr>
                <w:rFonts w:eastAsia="Times New Roman" w:cs="Arial"/>
              </w:rPr>
            </w:pPr>
            <w:r w:rsidRPr="0069452C">
              <w:rPr>
                <w:rFonts w:eastAsia="Times New Roman" w:cs="Arial"/>
              </w:rPr>
              <w:t>Elizabeth Shibu</w:t>
            </w:r>
          </w:p>
        </w:tc>
        <w:tc>
          <w:tcPr>
            <w:tcW w:w="5245" w:type="dxa"/>
            <w:vAlign w:val="bottom"/>
            <w:hideMark/>
          </w:tcPr>
          <w:p w14:paraId="52FD6424" w14:textId="77777777" w:rsidR="00FA3854" w:rsidRPr="0069452C" w:rsidRDefault="00FA3854" w:rsidP="000E426D">
            <w:pPr>
              <w:tabs>
                <w:tab w:val="left" w:pos="720"/>
              </w:tabs>
              <w:spacing w:after="60"/>
              <w:rPr>
                <w:rFonts w:eastAsia="Times New Roman" w:cs="Arial"/>
              </w:rPr>
            </w:pPr>
            <w:r w:rsidRPr="0069452C">
              <w:rPr>
                <w:rFonts w:eastAsia="Times New Roman" w:cs="Arial"/>
              </w:rPr>
              <w:t>Dripstone Middle School</w:t>
            </w:r>
          </w:p>
        </w:tc>
      </w:tr>
      <w:tr w:rsidR="00FA3854" w:rsidRPr="0069452C" w14:paraId="4EBEDBAF" w14:textId="77777777" w:rsidTr="000E426D">
        <w:trPr>
          <w:trHeight w:val="276"/>
        </w:trPr>
        <w:tc>
          <w:tcPr>
            <w:tcW w:w="4531" w:type="dxa"/>
            <w:noWrap/>
            <w:vAlign w:val="bottom"/>
            <w:hideMark/>
          </w:tcPr>
          <w:p w14:paraId="7F3362E0" w14:textId="77777777" w:rsidR="00FA3854" w:rsidRPr="0069452C" w:rsidRDefault="00FA3854" w:rsidP="000E426D">
            <w:pPr>
              <w:tabs>
                <w:tab w:val="left" w:pos="720"/>
              </w:tabs>
              <w:spacing w:after="60"/>
              <w:rPr>
                <w:rFonts w:eastAsia="Times New Roman" w:cs="Arial"/>
              </w:rPr>
            </w:pPr>
            <w:r w:rsidRPr="0069452C">
              <w:rPr>
                <w:rFonts w:eastAsia="Times New Roman" w:cs="Arial"/>
              </w:rPr>
              <w:t>Grace Nice</w:t>
            </w:r>
          </w:p>
        </w:tc>
        <w:tc>
          <w:tcPr>
            <w:tcW w:w="5245" w:type="dxa"/>
            <w:vAlign w:val="bottom"/>
            <w:hideMark/>
          </w:tcPr>
          <w:p w14:paraId="71651AB7" w14:textId="77777777" w:rsidR="00FA3854" w:rsidRPr="0069452C" w:rsidRDefault="00FA3854" w:rsidP="000E426D">
            <w:pPr>
              <w:tabs>
                <w:tab w:val="left" w:pos="720"/>
              </w:tabs>
              <w:spacing w:after="60"/>
              <w:rPr>
                <w:rFonts w:eastAsia="Times New Roman" w:cs="Arial"/>
              </w:rPr>
            </w:pPr>
            <w:r w:rsidRPr="0069452C">
              <w:rPr>
                <w:rFonts w:eastAsia="Times New Roman" w:cs="Arial"/>
              </w:rPr>
              <w:t>Dripstone Middle School</w:t>
            </w:r>
          </w:p>
        </w:tc>
      </w:tr>
      <w:tr w:rsidR="00FA3854" w:rsidRPr="0069452C" w14:paraId="26772ECD" w14:textId="77777777" w:rsidTr="000E426D">
        <w:trPr>
          <w:trHeight w:val="276"/>
        </w:trPr>
        <w:tc>
          <w:tcPr>
            <w:tcW w:w="4531" w:type="dxa"/>
            <w:noWrap/>
            <w:vAlign w:val="bottom"/>
            <w:hideMark/>
          </w:tcPr>
          <w:p w14:paraId="0AFEB67F" w14:textId="77777777" w:rsidR="00FA3854" w:rsidRPr="0069452C" w:rsidRDefault="00FA3854" w:rsidP="000E426D">
            <w:pPr>
              <w:tabs>
                <w:tab w:val="left" w:pos="720"/>
              </w:tabs>
              <w:spacing w:after="60"/>
              <w:rPr>
                <w:rFonts w:eastAsia="Times New Roman" w:cs="Arial"/>
              </w:rPr>
            </w:pPr>
            <w:r w:rsidRPr="0069452C">
              <w:rPr>
                <w:rFonts w:eastAsia="Times New Roman" w:cs="Arial"/>
              </w:rPr>
              <w:t>Sopon Yong</w:t>
            </w:r>
          </w:p>
        </w:tc>
        <w:tc>
          <w:tcPr>
            <w:tcW w:w="5245" w:type="dxa"/>
            <w:vAlign w:val="bottom"/>
            <w:hideMark/>
          </w:tcPr>
          <w:p w14:paraId="68ABEB85" w14:textId="77777777" w:rsidR="00FA3854" w:rsidRPr="0069452C" w:rsidRDefault="00FA3854" w:rsidP="000E426D">
            <w:pPr>
              <w:tabs>
                <w:tab w:val="left" w:pos="720"/>
              </w:tabs>
              <w:spacing w:after="60"/>
              <w:rPr>
                <w:rFonts w:eastAsia="Times New Roman" w:cs="Arial"/>
              </w:rPr>
            </w:pPr>
            <w:r w:rsidRPr="0069452C">
              <w:rPr>
                <w:rFonts w:eastAsia="Times New Roman" w:cs="Arial"/>
              </w:rPr>
              <w:t>Good Shepherd Lutheran College</w:t>
            </w:r>
          </w:p>
        </w:tc>
      </w:tr>
      <w:tr w:rsidR="00FA3854" w:rsidRPr="0069452C" w14:paraId="23783411" w14:textId="77777777" w:rsidTr="000E426D">
        <w:trPr>
          <w:trHeight w:val="276"/>
        </w:trPr>
        <w:tc>
          <w:tcPr>
            <w:tcW w:w="4531" w:type="dxa"/>
            <w:noWrap/>
            <w:vAlign w:val="bottom"/>
            <w:hideMark/>
          </w:tcPr>
          <w:p w14:paraId="454B2E03" w14:textId="77777777" w:rsidR="00FA3854" w:rsidRPr="0069452C" w:rsidRDefault="00FA3854" w:rsidP="000E426D">
            <w:pPr>
              <w:tabs>
                <w:tab w:val="left" w:pos="720"/>
              </w:tabs>
              <w:spacing w:after="60"/>
              <w:rPr>
                <w:rFonts w:eastAsia="Times New Roman" w:cs="Arial"/>
              </w:rPr>
            </w:pPr>
            <w:r w:rsidRPr="0069452C">
              <w:rPr>
                <w:rFonts w:eastAsia="Times New Roman" w:cs="Arial"/>
              </w:rPr>
              <w:t>Brooke Williams</w:t>
            </w:r>
          </w:p>
        </w:tc>
        <w:tc>
          <w:tcPr>
            <w:tcW w:w="5245" w:type="dxa"/>
            <w:vAlign w:val="bottom"/>
            <w:hideMark/>
          </w:tcPr>
          <w:p w14:paraId="70310420" w14:textId="77777777" w:rsidR="00FA3854" w:rsidRPr="0069452C" w:rsidRDefault="00FA3854" w:rsidP="000E426D">
            <w:pPr>
              <w:tabs>
                <w:tab w:val="left" w:pos="720"/>
              </w:tabs>
              <w:spacing w:after="60"/>
              <w:rPr>
                <w:rFonts w:eastAsia="Times New Roman" w:cs="Arial"/>
              </w:rPr>
            </w:pPr>
            <w:r w:rsidRPr="0069452C">
              <w:rPr>
                <w:rFonts w:eastAsia="Times New Roman" w:cs="Arial"/>
              </w:rPr>
              <w:t>Katherine School of the Air</w:t>
            </w:r>
          </w:p>
        </w:tc>
      </w:tr>
      <w:tr w:rsidR="00FA3854" w:rsidRPr="0069452C" w14:paraId="5BDFBEB0" w14:textId="77777777" w:rsidTr="000E426D">
        <w:trPr>
          <w:trHeight w:val="276"/>
        </w:trPr>
        <w:tc>
          <w:tcPr>
            <w:tcW w:w="4531" w:type="dxa"/>
            <w:noWrap/>
            <w:vAlign w:val="bottom"/>
            <w:hideMark/>
          </w:tcPr>
          <w:p w14:paraId="55722E24" w14:textId="77777777" w:rsidR="00FA3854" w:rsidRPr="0069452C" w:rsidRDefault="00FA3854" w:rsidP="000E426D">
            <w:pPr>
              <w:tabs>
                <w:tab w:val="left" w:pos="720"/>
              </w:tabs>
              <w:spacing w:after="60"/>
              <w:rPr>
                <w:rFonts w:eastAsia="Times New Roman" w:cs="Arial"/>
              </w:rPr>
            </w:pPr>
            <w:r w:rsidRPr="0069452C">
              <w:rPr>
                <w:rFonts w:eastAsia="Times New Roman" w:cs="Arial"/>
              </w:rPr>
              <w:t>Grace Rooney</w:t>
            </w:r>
          </w:p>
        </w:tc>
        <w:tc>
          <w:tcPr>
            <w:tcW w:w="5245" w:type="dxa"/>
            <w:vAlign w:val="bottom"/>
            <w:hideMark/>
          </w:tcPr>
          <w:p w14:paraId="1860FD3D" w14:textId="77777777" w:rsidR="00FA3854" w:rsidRPr="0069452C" w:rsidRDefault="00FA3854" w:rsidP="000E426D">
            <w:pPr>
              <w:tabs>
                <w:tab w:val="left" w:pos="720"/>
              </w:tabs>
              <w:spacing w:after="60"/>
              <w:rPr>
                <w:rFonts w:eastAsia="Times New Roman" w:cs="Arial"/>
              </w:rPr>
            </w:pPr>
            <w:r w:rsidRPr="0069452C">
              <w:rPr>
                <w:rFonts w:eastAsia="Times New Roman" w:cs="Arial"/>
              </w:rPr>
              <w:t>MacKillop Catholic College</w:t>
            </w:r>
          </w:p>
        </w:tc>
      </w:tr>
      <w:tr w:rsidR="00FA3854" w:rsidRPr="0069452C" w14:paraId="04A43184" w14:textId="77777777" w:rsidTr="000E426D">
        <w:trPr>
          <w:trHeight w:val="276"/>
        </w:trPr>
        <w:tc>
          <w:tcPr>
            <w:tcW w:w="4531" w:type="dxa"/>
            <w:noWrap/>
            <w:vAlign w:val="bottom"/>
            <w:hideMark/>
          </w:tcPr>
          <w:p w14:paraId="31A34240" w14:textId="77777777" w:rsidR="00FA3854" w:rsidRPr="0069452C" w:rsidRDefault="00FA3854" w:rsidP="000E426D">
            <w:pPr>
              <w:tabs>
                <w:tab w:val="left" w:pos="720"/>
              </w:tabs>
              <w:spacing w:after="60"/>
              <w:rPr>
                <w:rFonts w:eastAsia="Times New Roman" w:cs="Arial"/>
              </w:rPr>
            </w:pPr>
            <w:r>
              <w:rPr>
                <w:rFonts w:eastAsia="Times New Roman" w:cs="Arial"/>
              </w:rPr>
              <w:t>Arie R</w:t>
            </w:r>
            <w:r w:rsidRPr="0069452C">
              <w:rPr>
                <w:rFonts w:eastAsia="Times New Roman" w:cs="Arial"/>
              </w:rPr>
              <w:t>obson</w:t>
            </w:r>
          </w:p>
        </w:tc>
        <w:tc>
          <w:tcPr>
            <w:tcW w:w="5245" w:type="dxa"/>
            <w:vAlign w:val="bottom"/>
            <w:hideMark/>
          </w:tcPr>
          <w:p w14:paraId="5F3162B2" w14:textId="77777777" w:rsidR="00FA3854" w:rsidRPr="0069452C" w:rsidRDefault="00FA3854" w:rsidP="000E426D">
            <w:pPr>
              <w:tabs>
                <w:tab w:val="left" w:pos="720"/>
              </w:tabs>
              <w:spacing w:after="60"/>
              <w:rPr>
                <w:rFonts w:eastAsia="Times New Roman" w:cs="Arial"/>
              </w:rPr>
            </w:pPr>
            <w:r w:rsidRPr="0069452C">
              <w:rPr>
                <w:rFonts w:eastAsia="Times New Roman" w:cs="Arial"/>
              </w:rPr>
              <w:t>MacKillop Catholic College</w:t>
            </w:r>
          </w:p>
        </w:tc>
      </w:tr>
      <w:tr w:rsidR="00FA3854" w:rsidRPr="0069452C" w14:paraId="69C4C425" w14:textId="77777777" w:rsidTr="000E426D">
        <w:trPr>
          <w:trHeight w:val="276"/>
        </w:trPr>
        <w:tc>
          <w:tcPr>
            <w:tcW w:w="4531" w:type="dxa"/>
            <w:noWrap/>
            <w:vAlign w:val="bottom"/>
            <w:hideMark/>
          </w:tcPr>
          <w:p w14:paraId="2A0C492E" w14:textId="77777777" w:rsidR="00FA3854" w:rsidRPr="0069452C" w:rsidRDefault="00FA3854" w:rsidP="000E426D">
            <w:pPr>
              <w:tabs>
                <w:tab w:val="left" w:pos="720"/>
              </w:tabs>
              <w:spacing w:after="60"/>
              <w:rPr>
                <w:rFonts w:eastAsia="Times New Roman" w:cs="Arial"/>
              </w:rPr>
            </w:pPr>
            <w:r w:rsidRPr="0069452C">
              <w:rPr>
                <w:rFonts w:eastAsia="Times New Roman" w:cs="Arial"/>
              </w:rPr>
              <w:t>Hannah-Rose Simmonds</w:t>
            </w:r>
          </w:p>
        </w:tc>
        <w:tc>
          <w:tcPr>
            <w:tcW w:w="5245" w:type="dxa"/>
            <w:vAlign w:val="bottom"/>
            <w:hideMark/>
          </w:tcPr>
          <w:p w14:paraId="34603457" w14:textId="77777777" w:rsidR="00FA3854" w:rsidRPr="0069452C" w:rsidRDefault="00FA3854" w:rsidP="000E426D">
            <w:pPr>
              <w:tabs>
                <w:tab w:val="left" w:pos="720"/>
              </w:tabs>
              <w:spacing w:after="60"/>
              <w:rPr>
                <w:rFonts w:eastAsia="Times New Roman" w:cs="Arial"/>
              </w:rPr>
            </w:pPr>
            <w:r w:rsidRPr="0069452C">
              <w:rPr>
                <w:rFonts w:eastAsia="Times New Roman" w:cs="Arial"/>
              </w:rPr>
              <w:t>Nhulunbuy Christian College</w:t>
            </w:r>
          </w:p>
        </w:tc>
      </w:tr>
      <w:tr w:rsidR="00FA3854" w:rsidRPr="0069452C" w14:paraId="4CAE67E8" w14:textId="77777777" w:rsidTr="000E426D">
        <w:trPr>
          <w:trHeight w:val="276"/>
        </w:trPr>
        <w:tc>
          <w:tcPr>
            <w:tcW w:w="4531" w:type="dxa"/>
            <w:noWrap/>
            <w:vAlign w:val="bottom"/>
            <w:hideMark/>
          </w:tcPr>
          <w:p w14:paraId="3CA5B7C7" w14:textId="77777777" w:rsidR="00FA3854" w:rsidRPr="0069452C" w:rsidRDefault="00FA3854" w:rsidP="000E426D">
            <w:pPr>
              <w:tabs>
                <w:tab w:val="left" w:pos="720"/>
              </w:tabs>
              <w:spacing w:after="60"/>
              <w:rPr>
                <w:rFonts w:eastAsia="Times New Roman" w:cs="Arial"/>
              </w:rPr>
            </w:pPr>
            <w:r w:rsidRPr="0069452C">
              <w:rPr>
                <w:rFonts w:eastAsia="Times New Roman" w:cs="Arial"/>
              </w:rPr>
              <w:t>Aisha Carpenter</w:t>
            </w:r>
          </w:p>
        </w:tc>
        <w:tc>
          <w:tcPr>
            <w:tcW w:w="5245" w:type="dxa"/>
            <w:vAlign w:val="bottom"/>
            <w:hideMark/>
          </w:tcPr>
          <w:p w14:paraId="3C881C31" w14:textId="77777777" w:rsidR="00FA3854" w:rsidRPr="0069452C" w:rsidRDefault="00FA3854" w:rsidP="000E426D">
            <w:pPr>
              <w:tabs>
                <w:tab w:val="left" w:pos="720"/>
              </w:tabs>
              <w:spacing w:after="60"/>
              <w:rPr>
                <w:rFonts w:eastAsia="Times New Roman" w:cs="Arial"/>
              </w:rPr>
            </w:pPr>
            <w:r w:rsidRPr="0069452C">
              <w:rPr>
                <w:rFonts w:eastAsia="Times New Roman" w:cs="Arial"/>
              </w:rPr>
              <w:t>Nhulunbuy High School</w:t>
            </w:r>
          </w:p>
        </w:tc>
      </w:tr>
      <w:tr w:rsidR="00FA3854" w:rsidRPr="0069452C" w14:paraId="30C01B95" w14:textId="77777777" w:rsidTr="000E426D">
        <w:trPr>
          <w:trHeight w:val="276"/>
        </w:trPr>
        <w:tc>
          <w:tcPr>
            <w:tcW w:w="4531" w:type="dxa"/>
            <w:noWrap/>
            <w:hideMark/>
          </w:tcPr>
          <w:p w14:paraId="59D4FC88" w14:textId="77777777" w:rsidR="00FA3854" w:rsidRPr="0069452C" w:rsidRDefault="00FA3854" w:rsidP="000E426D">
            <w:pPr>
              <w:tabs>
                <w:tab w:val="left" w:pos="720"/>
              </w:tabs>
              <w:spacing w:after="60"/>
              <w:rPr>
                <w:rFonts w:eastAsia="Times New Roman" w:cs="Arial"/>
              </w:rPr>
            </w:pPr>
            <w:r w:rsidRPr="0069452C">
              <w:rPr>
                <w:rFonts w:eastAsia="Times New Roman" w:cs="Arial"/>
              </w:rPr>
              <w:t>Julia Antonelli</w:t>
            </w:r>
          </w:p>
        </w:tc>
        <w:tc>
          <w:tcPr>
            <w:tcW w:w="5245" w:type="dxa"/>
            <w:vAlign w:val="bottom"/>
            <w:hideMark/>
          </w:tcPr>
          <w:p w14:paraId="5AE8D1A9" w14:textId="2B9AEE28" w:rsidR="00FA3854" w:rsidRPr="0069452C" w:rsidRDefault="00FA3854" w:rsidP="00B417B6">
            <w:pPr>
              <w:tabs>
                <w:tab w:val="left" w:pos="720"/>
              </w:tabs>
              <w:spacing w:after="60"/>
              <w:rPr>
                <w:rFonts w:eastAsia="Times New Roman" w:cs="Arial"/>
              </w:rPr>
            </w:pPr>
            <w:r>
              <w:rPr>
                <w:rFonts w:eastAsia="Times New Roman" w:cs="Arial"/>
              </w:rPr>
              <w:t>Our Lady of the Sacred Heart</w:t>
            </w:r>
            <w:r w:rsidR="00B417B6">
              <w:rPr>
                <w:rFonts w:eastAsia="Times New Roman" w:cs="Arial"/>
              </w:rPr>
              <w:t xml:space="preserve"> Catholic College</w:t>
            </w:r>
          </w:p>
        </w:tc>
      </w:tr>
      <w:tr w:rsidR="00FA3854" w14:paraId="093E426D" w14:textId="77777777" w:rsidTr="000E426D">
        <w:trPr>
          <w:trHeight w:val="276"/>
        </w:trPr>
        <w:tc>
          <w:tcPr>
            <w:tcW w:w="4531" w:type="dxa"/>
            <w:noWrap/>
            <w:vAlign w:val="bottom"/>
            <w:hideMark/>
          </w:tcPr>
          <w:p w14:paraId="54EEFF24" w14:textId="77777777" w:rsidR="00FA3854" w:rsidRPr="0069452C" w:rsidRDefault="00FA3854" w:rsidP="000E426D">
            <w:pPr>
              <w:tabs>
                <w:tab w:val="left" w:pos="720"/>
              </w:tabs>
              <w:spacing w:after="60"/>
              <w:rPr>
                <w:rFonts w:eastAsia="Times New Roman" w:cs="Arial"/>
              </w:rPr>
            </w:pPr>
            <w:r w:rsidRPr="0069452C">
              <w:rPr>
                <w:rFonts w:eastAsia="Times New Roman" w:cs="Arial"/>
              </w:rPr>
              <w:t>Emma Stark</w:t>
            </w:r>
          </w:p>
        </w:tc>
        <w:tc>
          <w:tcPr>
            <w:tcW w:w="5245" w:type="dxa"/>
            <w:vAlign w:val="bottom"/>
            <w:hideMark/>
          </w:tcPr>
          <w:p w14:paraId="6FBEE403" w14:textId="77777777" w:rsidR="00FA3854" w:rsidRPr="0069452C" w:rsidRDefault="00FA3854" w:rsidP="000E426D">
            <w:pPr>
              <w:tabs>
                <w:tab w:val="left" w:pos="720"/>
              </w:tabs>
              <w:spacing w:after="60"/>
              <w:rPr>
                <w:rFonts w:eastAsia="Times New Roman" w:cs="Arial"/>
              </w:rPr>
            </w:pPr>
            <w:r w:rsidRPr="0069452C">
              <w:rPr>
                <w:rFonts w:eastAsia="Times New Roman" w:cs="Arial"/>
              </w:rPr>
              <w:t>O'Loughlin Catholic College</w:t>
            </w:r>
          </w:p>
        </w:tc>
      </w:tr>
      <w:tr w:rsidR="00FA3854" w14:paraId="7914AEAA" w14:textId="77777777" w:rsidTr="000E426D">
        <w:trPr>
          <w:trHeight w:val="276"/>
        </w:trPr>
        <w:tc>
          <w:tcPr>
            <w:tcW w:w="4531" w:type="dxa"/>
            <w:noWrap/>
            <w:vAlign w:val="bottom"/>
            <w:hideMark/>
          </w:tcPr>
          <w:p w14:paraId="3487027A" w14:textId="77777777" w:rsidR="00FA3854" w:rsidRPr="0069452C" w:rsidRDefault="00FA3854" w:rsidP="000E426D">
            <w:pPr>
              <w:tabs>
                <w:tab w:val="left" w:pos="720"/>
              </w:tabs>
              <w:spacing w:after="60"/>
              <w:rPr>
                <w:rFonts w:eastAsia="Times New Roman" w:cs="Arial"/>
              </w:rPr>
            </w:pPr>
            <w:r w:rsidRPr="0069452C">
              <w:rPr>
                <w:rFonts w:eastAsia="Times New Roman" w:cs="Arial"/>
              </w:rPr>
              <w:t>James Nunn</w:t>
            </w:r>
          </w:p>
        </w:tc>
        <w:tc>
          <w:tcPr>
            <w:tcW w:w="5245" w:type="dxa"/>
            <w:vAlign w:val="bottom"/>
            <w:hideMark/>
          </w:tcPr>
          <w:p w14:paraId="3A76C29C" w14:textId="77777777" w:rsidR="00FA3854" w:rsidRPr="0069452C" w:rsidRDefault="00FA3854" w:rsidP="000E426D">
            <w:pPr>
              <w:tabs>
                <w:tab w:val="left" w:pos="720"/>
              </w:tabs>
              <w:spacing w:after="60"/>
              <w:rPr>
                <w:rFonts w:eastAsia="Times New Roman" w:cs="Arial"/>
              </w:rPr>
            </w:pPr>
            <w:r w:rsidRPr="0069452C">
              <w:rPr>
                <w:rFonts w:eastAsia="Times New Roman" w:cs="Arial"/>
              </w:rPr>
              <w:t>Palmerston College</w:t>
            </w:r>
          </w:p>
        </w:tc>
      </w:tr>
      <w:tr w:rsidR="00FA3854" w14:paraId="4B53AA58" w14:textId="77777777" w:rsidTr="000E426D">
        <w:trPr>
          <w:trHeight w:val="276"/>
        </w:trPr>
        <w:tc>
          <w:tcPr>
            <w:tcW w:w="4531" w:type="dxa"/>
            <w:noWrap/>
            <w:vAlign w:val="bottom"/>
            <w:hideMark/>
          </w:tcPr>
          <w:p w14:paraId="297DA15A" w14:textId="77777777" w:rsidR="00FA3854" w:rsidRPr="0069452C" w:rsidRDefault="00FA3854" w:rsidP="000E426D">
            <w:pPr>
              <w:tabs>
                <w:tab w:val="left" w:pos="720"/>
              </w:tabs>
              <w:spacing w:after="60"/>
              <w:rPr>
                <w:rFonts w:eastAsia="Times New Roman" w:cs="Arial"/>
              </w:rPr>
            </w:pPr>
            <w:r w:rsidRPr="0069452C">
              <w:rPr>
                <w:rFonts w:eastAsia="Times New Roman" w:cs="Arial"/>
              </w:rPr>
              <w:t>Caitlin Jong</w:t>
            </w:r>
          </w:p>
        </w:tc>
        <w:tc>
          <w:tcPr>
            <w:tcW w:w="5245" w:type="dxa"/>
            <w:vAlign w:val="bottom"/>
            <w:hideMark/>
          </w:tcPr>
          <w:p w14:paraId="53A3BB42" w14:textId="77777777" w:rsidR="00FA3854" w:rsidRPr="0069452C" w:rsidRDefault="00FA3854" w:rsidP="000E426D">
            <w:pPr>
              <w:tabs>
                <w:tab w:val="left" w:pos="720"/>
              </w:tabs>
              <w:spacing w:after="60"/>
              <w:rPr>
                <w:rFonts w:eastAsia="Times New Roman" w:cs="Arial"/>
              </w:rPr>
            </w:pPr>
            <w:r w:rsidRPr="0069452C">
              <w:rPr>
                <w:rFonts w:eastAsia="Times New Roman" w:cs="Arial"/>
              </w:rPr>
              <w:t>Palmerston Christian School</w:t>
            </w:r>
          </w:p>
        </w:tc>
      </w:tr>
      <w:tr w:rsidR="00FA3854" w14:paraId="7D3F8CFD" w14:textId="77777777" w:rsidTr="000E426D">
        <w:trPr>
          <w:trHeight w:val="276"/>
        </w:trPr>
        <w:tc>
          <w:tcPr>
            <w:tcW w:w="4531" w:type="dxa"/>
            <w:noWrap/>
            <w:vAlign w:val="bottom"/>
            <w:hideMark/>
          </w:tcPr>
          <w:p w14:paraId="63BAC3DD" w14:textId="77777777" w:rsidR="00FA3854" w:rsidRPr="0069452C" w:rsidRDefault="00FA3854" w:rsidP="000E426D">
            <w:pPr>
              <w:tabs>
                <w:tab w:val="left" w:pos="720"/>
              </w:tabs>
              <w:spacing w:after="60"/>
              <w:rPr>
                <w:rFonts w:eastAsia="Times New Roman" w:cs="Arial"/>
              </w:rPr>
            </w:pPr>
            <w:r w:rsidRPr="0069452C">
              <w:rPr>
                <w:rFonts w:eastAsia="Times New Roman" w:cs="Arial"/>
              </w:rPr>
              <w:t>Gail De Jesus</w:t>
            </w:r>
          </w:p>
        </w:tc>
        <w:tc>
          <w:tcPr>
            <w:tcW w:w="5245" w:type="dxa"/>
            <w:vAlign w:val="bottom"/>
            <w:hideMark/>
          </w:tcPr>
          <w:p w14:paraId="0EF8E395" w14:textId="77777777" w:rsidR="00FA3854" w:rsidRPr="0069452C" w:rsidRDefault="00FA3854" w:rsidP="000E426D">
            <w:pPr>
              <w:tabs>
                <w:tab w:val="left" w:pos="720"/>
              </w:tabs>
              <w:spacing w:after="60"/>
              <w:rPr>
                <w:rFonts w:eastAsia="Times New Roman" w:cs="Arial"/>
              </w:rPr>
            </w:pPr>
            <w:r w:rsidRPr="0069452C">
              <w:rPr>
                <w:rFonts w:eastAsia="Times New Roman" w:cs="Arial"/>
              </w:rPr>
              <w:t>Sanderson Middle School</w:t>
            </w:r>
          </w:p>
        </w:tc>
      </w:tr>
      <w:tr w:rsidR="00FA3854" w14:paraId="7A56B34C" w14:textId="77777777" w:rsidTr="000E426D">
        <w:trPr>
          <w:trHeight w:val="276"/>
        </w:trPr>
        <w:tc>
          <w:tcPr>
            <w:tcW w:w="4531" w:type="dxa"/>
            <w:noWrap/>
            <w:vAlign w:val="bottom"/>
            <w:hideMark/>
          </w:tcPr>
          <w:p w14:paraId="0A10B927" w14:textId="77777777" w:rsidR="00FA3854" w:rsidRPr="0069452C" w:rsidRDefault="00FA3854" w:rsidP="000E426D">
            <w:pPr>
              <w:tabs>
                <w:tab w:val="left" w:pos="720"/>
              </w:tabs>
              <w:spacing w:after="60"/>
              <w:rPr>
                <w:rFonts w:eastAsia="Times New Roman" w:cs="Arial"/>
              </w:rPr>
            </w:pPr>
            <w:r w:rsidRPr="0069452C">
              <w:rPr>
                <w:rFonts w:eastAsia="Times New Roman" w:cs="Arial"/>
              </w:rPr>
              <w:t>Khiandra Fabian</w:t>
            </w:r>
          </w:p>
        </w:tc>
        <w:tc>
          <w:tcPr>
            <w:tcW w:w="5245" w:type="dxa"/>
            <w:vAlign w:val="bottom"/>
            <w:hideMark/>
          </w:tcPr>
          <w:p w14:paraId="3E9BCEBB" w14:textId="77777777" w:rsidR="00FA3854" w:rsidRPr="0069452C" w:rsidRDefault="00FA3854" w:rsidP="000E426D">
            <w:pPr>
              <w:tabs>
                <w:tab w:val="left" w:pos="720"/>
              </w:tabs>
              <w:spacing w:after="60"/>
              <w:rPr>
                <w:rFonts w:eastAsia="Times New Roman" w:cs="Arial"/>
              </w:rPr>
            </w:pPr>
            <w:r w:rsidRPr="0069452C">
              <w:rPr>
                <w:rFonts w:eastAsia="Times New Roman" w:cs="Arial"/>
              </w:rPr>
              <w:t>Sattler Christian College</w:t>
            </w:r>
          </w:p>
        </w:tc>
      </w:tr>
      <w:tr w:rsidR="00FA3854" w14:paraId="254001B9" w14:textId="77777777" w:rsidTr="000E426D">
        <w:trPr>
          <w:trHeight w:val="300"/>
        </w:trPr>
        <w:tc>
          <w:tcPr>
            <w:tcW w:w="4531" w:type="dxa"/>
            <w:hideMark/>
          </w:tcPr>
          <w:p w14:paraId="6B2962DE" w14:textId="77777777" w:rsidR="00FA3854" w:rsidRPr="0069452C" w:rsidRDefault="00FA3854" w:rsidP="000E426D">
            <w:pPr>
              <w:tabs>
                <w:tab w:val="left" w:pos="720"/>
              </w:tabs>
              <w:spacing w:after="60"/>
              <w:rPr>
                <w:rFonts w:eastAsia="Times New Roman" w:cs="Arial"/>
              </w:rPr>
            </w:pPr>
            <w:r w:rsidRPr="0069452C">
              <w:rPr>
                <w:rFonts w:eastAsia="Times New Roman" w:cs="Arial"/>
              </w:rPr>
              <w:t>Cameron Small</w:t>
            </w:r>
          </w:p>
        </w:tc>
        <w:tc>
          <w:tcPr>
            <w:tcW w:w="5245" w:type="dxa"/>
            <w:hideMark/>
          </w:tcPr>
          <w:p w14:paraId="2DC2CD05" w14:textId="77777777" w:rsidR="00FA3854" w:rsidRPr="0069452C" w:rsidRDefault="00FA3854" w:rsidP="000E426D">
            <w:pPr>
              <w:tabs>
                <w:tab w:val="left" w:pos="720"/>
              </w:tabs>
              <w:spacing w:after="60"/>
              <w:rPr>
                <w:rFonts w:eastAsia="Times New Roman" w:cs="Arial"/>
              </w:rPr>
            </w:pPr>
            <w:r w:rsidRPr="0069452C">
              <w:rPr>
                <w:rFonts w:eastAsia="Times New Roman" w:cs="Arial"/>
              </w:rPr>
              <w:t>St Joseph's Catholic College Katherine</w:t>
            </w:r>
          </w:p>
        </w:tc>
      </w:tr>
      <w:tr w:rsidR="00FA3854" w14:paraId="761A0B0E" w14:textId="77777777" w:rsidTr="000E426D">
        <w:trPr>
          <w:trHeight w:val="276"/>
        </w:trPr>
        <w:tc>
          <w:tcPr>
            <w:tcW w:w="4531" w:type="dxa"/>
            <w:noWrap/>
            <w:vAlign w:val="bottom"/>
            <w:hideMark/>
          </w:tcPr>
          <w:p w14:paraId="238EE5EF" w14:textId="77777777" w:rsidR="00FA3854" w:rsidRPr="0069452C" w:rsidRDefault="00FA3854" w:rsidP="000E426D">
            <w:pPr>
              <w:tabs>
                <w:tab w:val="left" w:pos="720"/>
              </w:tabs>
              <w:spacing w:after="60"/>
              <w:rPr>
                <w:rFonts w:eastAsia="Times New Roman" w:cs="Arial"/>
              </w:rPr>
            </w:pPr>
            <w:r w:rsidRPr="0069452C">
              <w:rPr>
                <w:rFonts w:eastAsia="Times New Roman" w:cs="Arial"/>
              </w:rPr>
              <w:t>Keiko Zaicz (Combe)</w:t>
            </w:r>
          </w:p>
        </w:tc>
        <w:tc>
          <w:tcPr>
            <w:tcW w:w="5245" w:type="dxa"/>
            <w:vAlign w:val="bottom"/>
            <w:hideMark/>
          </w:tcPr>
          <w:p w14:paraId="3C17BF7E" w14:textId="77777777" w:rsidR="00FA3854" w:rsidRPr="0069452C" w:rsidRDefault="00FA3854" w:rsidP="000E426D">
            <w:pPr>
              <w:tabs>
                <w:tab w:val="left" w:pos="720"/>
              </w:tabs>
              <w:spacing w:after="60"/>
              <w:rPr>
                <w:rFonts w:eastAsia="Times New Roman" w:cs="Arial"/>
              </w:rPr>
            </w:pPr>
            <w:r w:rsidRPr="0069452C">
              <w:rPr>
                <w:rFonts w:eastAsia="Times New Roman" w:cs="Arial"/>
              </w:rPr>
              <w:t>St John's Catholic College</w:t>
            </w:r>
          </w:p>
        </w:tc>
      </w:tr>
      <w:tr w:rsidR="00FA3854" w14:paraId="4736979D" w14:textId="77777777" w:rsidTr="000E426D">
        <w:trPr>
          <w:trHeight w:val="276"/>
        </w:trPr>
        <w:tc>
          <w:tcPr>
            <w:tcW w:w="4531" w:type="dxa"/>
            <w:noWrap/>
            <w:vAlign w:val="bottom"/>
            <w:hideMark/>
          </w:tcPr>
          <w:p w14:paraId="60270076" w14:textId="77777777" w:rsidR="00FA3854" w:rsidRPr="0069452C" w:rsidRDefault="00FA3854" w:rsidP="000E426D">
            <w:pPr>
              <w:tabs>
                <w:tab w:val="left" w:pos="720"/>
              </w:tabs>
              <w:spacing w:after="60"/>
              <w:rPr>
                <w:rFonts w:eastAsia="Times New Roman" w:cs="Arial"/>
              </w:rPr>
            </w:pPr>
            <w:r w:rsidRPr="0069452C">
              <w:rPr>
                <w:rFonts w:eastAsia="Times New Roman" w:cs="Arial"/>
              </w:rPr>
              <w:t>Iris Chenall</w:t>
            </w:r>
          </w:p>
        </w:tc>
        <w:tc>
          <w:tcPr>
            <w:tcW w:w="5245" w:type="dxa"/>
            <w:vAlign w:val="bottom"/>
            <w:hideMark/>
          </w:tcPr>
          <w:p w14:paraId="534989C1" w14:textId="77777777" w:rsidR="00FA3854" w:rsidRPr="0069452C" w:rsidRDefault="00FA3854" w:rsidP="000E426D">
            <w:pPr>
              <w:tabs>
                <w:tab w:val="left" w:pos="720"/>
              </w:tabs>
              <w:spacing w:after="60"/>
              <w:rPr>
                <w:rFonts w:eastAsia="Times New Roman" w:cs="Arial"/>
              </w:rPr>
            </w:pPr>
            <w:r w:rsidRPr="0069452C">
              <w:rPr>
                <w:rFonts w:eastAsia="Times New Roman" w:cs="Arial"/>
              </w:rPr>
              <w:t>St Philip's College</w:t>
            </w:r>
          </w:p>
        </w:tc>
      </w:tr>
      <w:tr w:rsidR="00FA3854" w14:paraId="7B4984A1" w14:textId="77777777" w:rsidTr="000E426D">
        <w:trPr>
          <w:trHeight w:val="276"/>
        </w:trPr>
        <w:tc>
          <w:tcPr>
            <w:tcW w:w="4531" w:type="dxa"/>
            <w:noWrap/>
            <w:vAlign w:val="bottom"/>
            <w:hideMark/>
          </w:tcPr>
          <w:p w14:paraId="14634E76" w14:textId="77777777" w:rsidR="00FA3854" w:rsidRPr="0069452C" w:rsidRDefault="00FA3854" w:rsidP="000E426D">
            <w:pPr>
              <w:tabs>
                <w:tab w:val="left" w:pos="720"/>
              </w:tabs>
              <w:spacing w:after="60"/>
              <w:rPr>
                <w:rFonts w:eastAsia="Times New Roman" w:cs="Arial"/>
              </w:rPr>
            </w:pPr>
            <w:r w:rsidRPr="0069452C">
              <w:rPr>
                <w:rFonts w:eastAsia="Times New Roman" w:cs="Arial"/>
              </w:rPr>
              <w:t>Jenna Winteridge</w:t>
            </w:r>
          </w:p>
        </w:tc>
        <w:tc>
          <w:tcPr>
            <w:tcW w:w="5245" w:type="dxa"/>
            <w:vAlign w:val="bottom"/>
            <w:hideMark/>
          </w:tcPr>
          <w:p w14:paraId="40C5B1F9" w14:textId="77777777" w:rsidR="00FA3854" w:rsidRPr="0069452C" w:rsidRDefault="00FA3854" w:rsidP="000E426D">
            <w:pPr>
              <w:tabs>
                <w:tab w:val="left" w:pos="720"/>
              </w:tabs>
              <w:spacing w:after="60"/>
              <w:rPr>
                <w:rFonts w:eastAsia="Times New Roman" w:cs="Arial"/>
              </w:rPr>
            </w:pPr>
            <w:r w:rsidRPr="0069452C">
              <w:rPr>
                <w:rFonts w:eastAsia="Times New Roman" w:cs="Arial"/>
              </w:rPr>
              <w:t>Taminmin College</w:t>
            </w:r>
          </w:p>
        </w:tc>
      </w:tr>
      <w:tr w:rsidR="00FA3854" w14:paraId="5283B42D" w14:textId="77777777" w:rsidTr="000E426D">
        <w:trPr>
          <w:trHeight w:val="276"/>
        </w:trPr>
        <w:tc>
          <w:tcPr>
            <w:tcW w:w="4531" w:type="dxa"/>
            <w:noWrap/>
            <w:vAlign w:val="bottom"/>
          </w:tcPr>
          <w:p w14:paraId="4E721943" w14:textId="77777777" w:rsidR="00FA3854" w:rsidRPr="0069452C" w:rsidRDefault="00FA3854" w:rsidP="000E426D">
            <w:pPr>
              <w:tabs>
                <w:tab w:val="left" w:pos="720"/>
              </w:tabs>
              <w:spacing w:after="60"/>
              <w:rPr>
                <w:rFonts w:eastAsia="Times New Roman" w:cs="Arial"/>
              </w:rPr>
            </w:pPr>
            <w:r w:rsidRPr="0069452C">
              <w:rPr>
                <w:rFonts w:eastAsia="Times New Roman" w:cs="Arial"/>
              </w:rPr>
              <w:t>Zakelli Xie</w:t>
            </w:r>
          </w:p>
        </w:tc>
        <w:tc>
          <w:tcPr>
            <w:tcW w:w="5245" w:type="dxa"/>
            <w:vAlign w:val="bottom"/>
          </w:tcPr>
          <w:p w14:paraId="0A3FF416" w14:textId="77777777" w:rsidR="00FA3854" w:rsidRPr="0069452C" w:rsidRDefault="00FA3854" w:rsidP="000E426D">
            <w:pPr>
              <w:tabs>
                <w:tab w:val="left" w:pos="720"/>
              </w:tabs>
              <w:spacing w:after="60"/>
              <w:rPr>
                <w:rFonts w:eastAsia="Times New Roman" w:cs="Arial"/>
              </w:rPr>
            </w:pPr>
            <w:r w:rsidRPr="0069452C">
              <w:rPr>
                <w:rFonts w:eastAsia="Times New Roman" w:cs="Arial"/>
              </w:rPr>
              <w:t>The Essington School</w:t>
            </w:r>
          </w:p>
        </w:tc>
      </w:tr>
      <w:tr w:rsidR="00FA3854" w14:paraId="05D70A2A" w14:textId="77777777" w:rsidTr="000E426D">
        <w:trPr>
          <w:trHeight w:val="276"/>
        </w:trPr>
        <w:tc>
          <w:tcPr>
            <w:tcW w:w="4531" w:type="dxa"/>
            <w:noWrap/>
            <w:vAlign w:val="bottom"/>
          </w:tcPr>
          <w:p w14:paraId="21A4076E" w14:textId="77777777" w:rsidR="00FA3854" w:rsidRPr="0069452C" w:rsidRDefault="00FA3854" w:rsidP="000E426D">
            <w:pPr>
              <w:tabs>
                <w:tab w:val="left" w:pos="720"/>
              </w:tabs>
              <w:spacing w:after="60"/>
              <w:rPr>
                <w:rFonts w:eastAsia="Times New Roman" w:cs="Arial"/>
              </w:rPr>
            </w:pPr>
            <w:r w:rsidRPr="0069452C">
              <w:rPr>
                <w:rFonts w:eastAsia="Times New Roman" w:cs="Arial"/>
              </w:rPr>
              <w:t>Megan Pulumbarit</w:t>
            </w:r>
          </w:p>
        </w:tc>
        <w:tc>
          <w:tcPr>
            <w:tcW w:w="5245" w:type="dxa"/>
            <w:vAlign w:val="bottom"/>
          </w:tcPr>
          <w:p w14:paraId="2CBDBBB6" w14:textId="77777777" w:rsidR="00FA3854" w:rsidRPr="0069452C" w:rsidRDefault="00FA3854" w:rsidP="000E426D">
            <w:pPr>
              <w:tabs>
                <w:tab w:val="left" w:pos="720"/>
              </w:tabs>
              <w:spacing w:after="60"/>
              <w:rPr>
                <w:rFonts w:eastAsia="Times New Roman" w:cs="Arial"/>
              </w:rPr>
            </w:pPr>
            <w:r w:rsidRPr="0069452C">
              <w:rPr>
                <w:rFonts w:eastAsia="Times New Roman" w:cs="Arial"/>
              </w:rPr>
              <w:t>Tennant Creek High School</w:t>
            </w:r>
          </w:p>
        </w:tc>
      </w:tr>
    </w:tbl>
    <w:p w14:paraId="71C12D45" w14:textId="77777777" w:rsidR="00AC200A" w:rsidRDefault="00AC200A" w:rsidP="00FA3854">
      <w:pPr>
        <w:pStyle w:val="Heading3"/>
        <w:numPr>
          <w:ilvl w:val="0"/>
          <w:numId w:val="0"/>
        </w:numPr>
        <w:ind w:left="720" w:hanging="720"/>
      </w:pPr>
    </w:p>
    <w:p w14:paraId="11EAB33D" w14:textId="3B98D8C7" w:rsidR="00FA3854" w:rsidRDefault="00FA3854" w:rsidP="00FA3854">
      <w:pPr>
        <w:pStyle w:val="Heading3"/>
        <w:numPr>
          <w:ilvl w:val="0"/>
          <w:numId w:val="0"/>
        </w:numPr>
        <w:ind w:left="720" w:hanging="720"/>
      </w:pPr>
      <w:r>
        <w:t>Year 12 Students</w:t>
      </w:r>
    </w:p>
    <w:tbl>
      <w:tblPr>
        <w:tblW w:w="9776" w:type="dxa"/>
        <w:tblInd w:w="5" w:type="dxa"/>
        <w:tblLook w:val="04A0" w:firstRow="1" w:lastRow="0" w:firstColumn="1" w:lastColumn="0" w:noHBand="0" w:noVBand="1"/>
      </w:tblPr>
      <w:tblGrid>
        <w:gridCol w:w="4531"/>
        <w:gridCol w:w="5245"/>
      </w:tblGrid>
      <w:tr w:rsidR="00FA3854" w:rsidRPr="001427BE" w14:paraId="7A65FFE1" w14:textId="77777777" w:rsidTr="000E426D">
        <w:trPr>
          <w:trHeight w:val="276"/>
        </w:trPr>
        <w:tc>
          <w:tcPr>
            <w:tcW w:w="4531" w:type="dxa"/>
            <w:shd w:val="clear" w:color="auto" w:fill="F2F2F2" w:themeFill="background1" w:themeFillShade="F2"/>
            <w:noWrap/>
            <w:vAlign w:val="bottom"/>
            <w:hideMark/>
          </w:tcPr>
          <w:p w14:paraId="73EAE168" w14:textId="77777777" w:rsidR="00FA3854" w:rsidRPr="0075253F" w:rsidRDefault="00FA3854" w:rsidP="000E426D">
            <w:pPr>
              <w:tabs>
                <w:tab w:val="left" w:pos="720"/>
              </w:tabs>
              <w:spacing w:after="60"/>
              <w:rPr>
                <w:rFonts w:ascii="Arial" w:eastAsia="Times New Roman" w:hAnsi="Arial" w:cs="Arial"/>
              </w:rPr>
            </w:pPr>
            <w:r w:rsidRPr="001427BE">
              <w:rPr>
                <w:b/>
                <w:sz w:val="24"/>
                <w:szCs w:val="24"/>
              </w:rPr>
              <w:t>Student</w:t>
            </w:r>
          </w:p>
        </w:tc>
        <w:tc>
          <w:tcPr>
            <w:tcW w:w="5245" w:type="dxa"/>
            <w:shd w:val="clear" w:color="auto" w:fill="F2F2F2" w:themeFill="background1" w:themeFillShade="F2"/>
            <w:vAlign w:val="bottom"/>
            <w:hideMark/>
          </w:tcPr>
          <w:p w14:paraId="14D6401B" w14:textId="77777777" w:rsidR="00FA3854" w:rsidRPr="0075253F" w:rsidRDefault="00FA3854" w:rsidP="000E426D">
            <w:pPr>
              <w:tabs>
                <w:tab w:val="left" w:pos="720"/>
              </w:tabs>
              <w:spacing w:after="60"/>
              <w:rPr>
                <w:rFonts w:ascii="Arial" w:eastAsia="Times New Roman" w:hAnsi="Arial" w:cs="Arial"/>
              </w:rPr>
            </w:pPr>
            <w:r w:rsidRPr="001427BE">
              <w:rPr>
                <w:b/>
                <w:sz w:val="24"/>
                <w:szCs w:val="24"/>
              </w:rPr>
              <w:t>School</w:t>
            </w:r>
          </w:p>
        </w:tc>
      </w:tr>
      <w:tr w:rsidR="00FA3854" w:rsidRPr="00F8045E" w14:paraId="592F8163" w14:textId="77777777" w:rsidTr="000E426D">
        <w:trPr>
          <w:trHeight w:val="315"/>
        </w:trPr>
        <w:tc>
          <w:tcPr>
            <w:tcW w:w="4531" w:type="dxa"/>
            <w:shd w:val="clear" w:color="auto" w:fill="auto"/>
            <w:noWrap/>
            <w:hideMark/>
          </w:tcPr>
          <w:p w14:paraId="36166428" w14:textId="77777777" w:rsidR="00FA3854" w:rsidRPr="00F8045E" w:rsidRDefault="00FA3854" w:rsidP="000E426D">
            <w:pPr>
              <w:spacing w:after="60"/>
              <w:rPr>
                <w:rFonts w:eastAsia="Times New Roman" w:cs="Arial"/>
              </w:rPr>
            </w:pPr>
            <w:r w:rsidRPr="00F8045E">
              <w:rPr>
                <w:rFonts w:eastAsia="Times New Roman" w:cs="Arial"/>
              </w:rPr>
              <w:t>Tan</w:t>
            </w:r>
            <w:r w:rsidRPr="00B45461">
              <w:rPr>
                <w:rFonts w:eastAsia="Times New Roman" w:cs="Arial"/>
              </w:rPr>
              <w:t xml:space="preserve"> Thai</w:t>
            </w:r>
          </w:p>
        </w:tc>
        <w:tc>
          <w:tcPr>
            <w:tcW w:w="5245" w:type="dxa"/>
          </w:tcPr>
          <w:p w14:paraId="140D3178" w14:textId="77777777" w:rsidR="00FA3854" w:rsidRPr="00F8045E" w:rsidRDefault="00FA3854" w:rsidP="000E426D">
            <w:pPr>
              <w:spacing w:after="60"/>
              <w:rPr>
                <w:rFonts w:eastAsia="Times New Roman" w:cs="Arial"/>
              </w:rPr>
            </w:pPr>
            <w:r w:rsidRPr="00F8045E">
              <w:rPr>
                <w:rFonts w:eastAsia="Times New Roman" w:cs="Arial"/>
              </w:rPr>
              <w:t>Casuarina Senior College</w:t>
            </w:r>
          </w:p>
        </w:tc>
      </w:tr>
      <w:tr w:rsidR="00FA3854" w:rsidRPr="00F8045E" w14:paraId="3208F659" w14:textId="77777777" w:rsidTr="000E426D">
        <w:trPr>
          <w:trHeight w:val="300"/>
        </w:trPr>
        <w:tc>
          <w:tcPr>
            <w:tcW w:w="4531" w:type="dxa"/>
            <w:shd w:val="clear" w:color="auto" w:fill="auto"/>
            <w:noWrap/>
            <w:hideMark/>
          </w:tcPr>
          <w:p w14:paraId="0E83A708" w14:textId="77777777" w:rsidR="00FA3854" w:rsidRPr="00F8045E" w:rsidRDefault="00FA3854" w:rsidP="000E426D">
            <w:pPr>
              <w:spacing w:after="60"/>
              <w:rPr>
                <w:rFonts w:eastAsia="Times New Roman" w:cs="Arial"/>
              </w:rPr>
            </w:pPr>
            <w:r w:rsidRPr="00F8045E">
              <w:rPr>
                <w:rFonts w:eastAsia="Times New Roman" w:cs="Arial"/>
              </w:rPr>
              <w:t>Alexande</w:t>
            </w:r>
            <w:r>
              <w:rPr>
                <w:rFonts w:eastAsia="Times New Roman" w:cs="Arial"/>
              </w:rPr>
              <w:t>r</w:t>
            </w:r>
            <w:r w:rsidRPr="00B45461">
              <w:rPr>
                <w:rFonts w:eastAsia="Times New Roman" w:cs="Arial"/>
              </w:rPr>
              <w:t xml:space="preserve"> Cobern</w:t>
            </w:r>
          </w:p>
        </w:tc>
        <w:tc>
          <w:tcPr>
            <w:tcW w:w="5245" w:type="dxa"/>
          </w:tcPr>
          <w:p w14:paraId="6BAB9F3E" w14:textId="77777777" w:rsidR="00FA3854" w:rsidRPr="00F8045E" w:rsidRDefault="00FA3854" w:rsidP="000E426D">
            <w:pPr>
              <w:spacing w:after="60"/>
              <w:rPr>
                <w:rFonts w:eastAsia="Times New Roman" w:cs="Arial"/>
              </w:rPr>
            </w:pPr>
            <w:r w:rsidRPr="00F8045E">
              <w:rPr>
                <w:rFonts w:eastAsia="Times New Roman" w:cs="Arial"/>
              </w:rPr>
              <w:t>Centralian Senior College</w:t>
            </w:r>
          </w:p>
        </w:tc>
      </w:tr>
      <w:tr w:rsidR="00FA3854" w:rsidRPr="00F8045E" w14:paraId="54A67ADC" w14:textId="77777777" w:rsidTr="000E426D">
        <w:trPr>
          <w:trHeight w:val="276"/>
        </w:trPr>
        <w:tc>
          <w:tcPr>
            <w:tcW w:w="4531" w:type="dxa"/>
            <w:shd w:val="clear" w:color="auto" w:fill="auto"/>
            <w:noWrap/>
            <w:vAlign w:val="bottom"/>
            <w:hideMark/>
          </w:tcPr>
          <w:p w14:paraId="1CDF92AB" w14:textId="77777777" w:rsidR="00FA3854" w:rsidRPr="00F8045E" w:rsidRDefault="00FA3854" w:rsidP="000E426D">
            <w:pPr>
              <w:spacing w:after="60"/>
              <w:rPr>
                <w:rFonts w:eastAsia="Times New Roman" w:cs="Arial"/>
              </w:rPr>
            </w:pPr>
            <w:r w:rsidRPr="00F8045E">
              <w:rPr>
                <w:rFonts w:eastAsia="Times New Roman" w:cs="Arial"/>
              </w:rPr>
              <w:t>Laura</w:t>
            </w:r>
            <w:r w:rsidRPr="00B45461">
              <w:rPr>
                <w:rFonts w:eastAsia="Times New Roman" w:cs="Arial"/>
              </w:rPr>
              <w:t xml:space="preserve"> Chapman</w:t>
            </w:r>
          </w:p>
        </w:tc>
        <w:tc>
          <w:tcPr>
            <w:tcW w:w="5245" w:type="dxa"/>
            <w:vAlign w:val="bottom"/>
          </w:tcPr>
          <w:p w14:paraId="480A77E6" w14:textId="77777777" w:rsidR="00FA3854" w:rsidRPr="00F8045E" w:rsidRDefault="00FA3854" w:rsidP="000E426D">
            <w:pPr>
              <w:spacing w:after="60"/>
              <w:rPr>
                <w:rFonts w:eastAsia="Times New Roman" w:cs="Arial"/>
              </w:rPr>
            </w:pPr>
            <w:r w:rsidRPr="00F8045E">
              <w:rPr>
                <w:rFonts w:eastAsia="Times New Roman" w:cs="Arial"/>
              </w:rPr>
              <w:t>Darwin High School</w:t>
            </w:r>
          </w:p>
        </w:tc>
      </w:tr>
      <w:tr w:rsidR="00FA3854" w:rsidRPr="00F8045E" w14:paraId="0A9A9221" w14:textId="77777777" w:rsidTr="000E426D">
        <w:trPr>
          <w:trHeight w:val="222"/>
        </w:trPr>
        <w:tc>
          <w:tcPr>
            <w:tcW w:w="4531" w:type="dxa"/>
            <w:shd w:val="clear" w:color="auto" w:fill="auto"/>
            <w:hideMark/>
          </w:tcPr>
          <w:p w14:paraId="11C42EA1" w14:textId="77777777" w:rsidR="00FA3854" w:rsidRPr="00F8045E" w:rsidRDefault="00FA3854" w:rsidP="000E426D">
            <w:pPr>
              <w:spacing w:after="60"/>
              <w:rPr>
                <w:rFonts w:eastAsia="Times New Roman" w:cs="Arial"/>
              </w:rPr>
            </w:pPr>
            <w:r w:rsidRPr="00F8045E">
              <w:rPr>
                <w:rFonts w:eastAsia="Times New Roman" w:cs="Arial"/>
              </w:rPr>
              <w:t>Saskia</w:t>
            </w:r>
            <w:r w:rsidRPr="00B45461">
              <w:rPr>
                <w:rFonts w:eastAsia="Times New Roman" w:cs="Arial"/>
              </w:rPr>
              <w:t xml:space="preserve"> Partridge</w:t>
            </w:r>
          </w:p>
        </w:tc>
        <w:tc>
          <w:tcPr>
            <w:tcW w:w="5245" w:type="dxa"/>
          </w:tcPr>
          <w:p w14:paraId="2E3D8EC3" w14:textId="77777777" w:rsidR="00FA3854" w:rsidRPr="00F8045E" w:rsidRDefault="00FA3854" w:rsidP="000E426D">
            <w:pPr>
              <w:spacing w:after="60"/>
              <w:rPr>
                <w:rFonts w:eastAsia="Times New Roman" w:cs="Arial"/>
              </w:rPr>
            </w:pPr>
            <w:r w:rsidRPr="00F8045E">
              <w:rPr>
                <w:rFonts w:eastAsia="Times New Roman" w:cs="Arial"/>
              </w:rPr>
              <w:t>Good Shepherd Lutheran College</w:t>
            </w:r>
          </w:p>
        </w:tc>
      </w:tr>
      <w:tr w:rsidR="00FA3854" w:rsidRPr="00F8045E" w14:paraId="2DAA29F8" w14:textId="77777777" w:rsidTr="000E426D">
        <w:trPr>
          <w:trHeight w:val="276"/>
        </w:trPr>
        <w:tc>
          <w:tcPr>
            <w:tcW w:w="4531" w:type="dxa"/>
            <w:shd w:val="clear" w:color="auto" w:fill="auto"/>
            <w:noWrap/>
            <w:hideMark/>
          </w:tcPr>
          <w:p w14:paraId="66E4B3CF" w14:textId="77777777" w:rsidR="00FA3854" w:rsidRPr="00F8045E" w:rsidRDefault="00FA3854" w:rsidP="000E426D">
            <w:pPr>
              <w:spacing w:after="60"/>
              <w:rPr>
                <w:rFonts w:eastAsia="Times New Roman" w:cs="Arial"/>
              </w:rPr>
            </w:pPr>
            <w:r w:rsidRPr="00F8045E">
              <w:rPr>
                <w:rFonts w:eastAsia="Times New Roman" w:cs="Arial"/>
              </w:rPr>
              <w:t>James</w:t>
            </w:r>
            <w:r w:rsidRPr="00B45461">
              <w:rPr>
                <w:rFonts w:eastAsia="Times New Roman" w:cs="Arial"/>
              </w:rPr>
              <w:t xml:space="preserve"> Healy</w:t>
            </w:r>
          </w:p>
        </w:tc>
        <w:tc>
          <w:tcPr>
            <w:tcW w:w="5245" w:type="dxa"/>
          </w:tcPr>
          <w:p w14:paraId="6ED2F266" w14:textId="77777777" w:rsidR="00FA3854" w:rsidRPr="00F8045E" w:rsidRDefault="00FA3854" w:rsidP="000E426D">
            <w:pPr>
              <w:spacing w:after="60"/>
              <w:rPr>
                <w:rFonts w:eastAsia="Times New Roman" w:cs="Arial"/>
              </w:rPr>
            </w:pPr>
            <w:r w:rsidRPr="00F8045E">
              <w:rPr>
                <w:rFonts w:eastAsia="Times New Roman" w:cs="Arial"/>
              </w:rPr>
              <w:t>MacKillop Catholic College</w:t>
            </w:r>
          </w:p>
        </w:tc>
      </w:tr>
      <w:tr w:rsidR="00FA3854" w:rsidRPr="00F8045E" w14:paraId="5F415CC9" w14:textId="77777777" w:rsidTr="000E426D">
        <w:trPr>
          <w:trHeight w:val="276"/>
        </w:trPr>
        <w:tc>
          <w:tcPr>
            <w:tcW w:w="4531" w:type="dxa"/>
            <w:shd w:val="clear" w:color="auto" w:fill="auto"/>
            <w:noWrap/>
            <w:vAlign w:val="bottom"/>
            <w:hideMark/>
          </w:tcPr>
          <w:p w14:paraId="7418CCC2" w14:textId="77777777" w:rsidR="00FA3854" w:rsidRPr="00F8045E" w:rsidRDefault="00FA3854" w:rsidP="000E426D">
            <w:pPr>
              <w:spacing w:after="60"/>
              <w:rPr>
                <w:rFonts w:eastAsia="Times New Roman" w:cs="Arial"/>
              </w:rPr>
            </w:pPr>
            <w:r w:rsidRPr="00F8045E">
              <w:rPr>
                <w:rFonts w:eastAsia="Times New Roman" w:cs="Arial"/>
              </w:rPr>
              <w:t>Tahli</w:t>
            </w:r>
            <w:r w:rsidRPr="00B45461">
              <w:rPr>
                <w:rFonts w:eastAsia="Times New Roman" w:cs="Arial"/>
              </w:rPr>
              <w:t xml:space="preserve"> Stimpson</w:t>
            </w:r>
          </w:p>
        </w:tc>
        <w:tc>
          <w:tcPr>
            <w:tcW w:w="5245" w:type="dxa"/>
            <w:vAlign w:val="bottom"/>
          </w:tcPr>
          <w:p w14:paraId="76741B1F" w14:textId="77777777" w:rsidR="00FA3854" w:rsidRPr="00F8045E" w:rsidRDefault="00FA3854" w:rsidP="000E426D">
            <w:pPr>
              <w:spacing w:after="60"/>
              <w:rPr>
                <w:rFonts w:eastAsia="Times New Roman" w:cs="Arial"/>
              </w:rPr>
            </w:pPr>
            <w:r w:rsidRPr="00F8045E">
              <w:rPr>
                <w:rFonts w:eastAsia="Times New Roman" w:cs="Arial"/>
              </w:rPr>
              <w:t>Nhulunbuy High School</w:t>
            </w:r>
          </w:p>
        </w:tc>
      </w:tr>
      <w:tr w:rsidR="00FA3854" w:rsidRPr="00F8045E" w14:paraId="4399E3BE" w14:textId="77777777" w:rsidTr="000E426D">
        <w:trPr>
          <w:trHeight w:val="276"/>
        </w:trPr>
        <w:tc>
          <w:tcPr>
            <w:tcW w:w="4531" w:type="dxa"/>
            <w:shd w:val="clear" w:color="auto" w:fill="auto"/>
            <w:noWrap/>
            <w:hideMark/>
          </w:tcPr>
          <w:p w14:paraId="699173D8" w14:textId="77777777" w:rsidR="00FA3854" w:rsidRPr="00F8045E" w:rsidRDefault="00FA3854" w:rsidP="000E426D">
            <w:pPr>
              <w:spacing w:after="60"/>
              <w:rPr>
                <w:rFonts w:eastAsia="Times New Roman" w:cs="Arial"/>
              </w:rPr>
            </w:pPr>
            <w:r w:rsidRPr="00F8045E">
              <w:rPr>
                <w:rFonts w:eastAsia="Times New Roman" w:cs="Arial"/>
              </w:rPr>
              <w:t>Zoe</w:t>
            </w:r>
            <w:r w:rsidRPr="00B45461">
              <w:rPr>
                <w:rFonts w:eastAsia="Times New Roman" w:cs="Arial"/>
              </w:rPr>
              <w:t xml:space="preserve"> van Bentum</w:t>
            </w:r>
          </w:p>
        </w:tc>
        <w:tc>
          <w:tcPr>
            <w:tcW w:w="5245" w:type="dxa"/>
          </w:tcPr>
          <w:p w14:paraId="0C1603BB" w14:textId="77777777" w:rsidR="00FA3854" w:rsidRPr="00F8045E" w:rsidRDefault="00FA3854" w:rsidP="000E426D">
            <w:pPr>
              <w:spacing w:after="60"/>
              <w:rPr>
                <w:rFonts w:eastAsia="Times New Roman" w:cs="Arial"/>
              </w:rPr>
            </w:pPr>
            <w:r w:rsidRPr="00F8045E">
              <w:rPr>
                <w:rFonts w:eastAsia="Times New Roman" w:cs="Arial"/>
              </w:rPr>
              <w:t>NT Christian College</w:t>
            </w:r>
          </w:p>
        </w:tc>
      </w:tr>
      <w:tr w:rsidR="00FA3854" w:rsidRPr="00F8045E" w14:paraId="587429F7" w14:textId="77777777" w:rsidTr="000E426D">
        <w:trPr>
          <w:trHeight w:val="276"/>
        </w:trPr>
        <w:tc>
          <w:tcPr>
            <w:tcW w:w="4531" w:type="dxa"/>
            <w:shd w:val="clear" w:color="auto" w:fill="auto"/>
            <w:noWrap/>
            <w:vAlign w:val="bottom"/>
            <w:hideMark/>
          </w:tcPr>
          <w:p w14:paraId="01C2BC74" w14:textId="77777777" w:rsidR="00FA3854" w:rsidRPr="00F8045E" w:rsidRDefault="00FA3854" w:rsidP="000E426D">
            <w:pPr>
              <w:spacing w:after="60"/>
              <w:rPr>
                <w:rFonts w:eastAsia="Times New Roman" w:cs="Arial"/>
              </w:rPr>
            </w:pPr>
            <w:r w:rsidRPr="00F8045E">
              <w:rPr>
                <w:rFonts w:eastAsia="Times New Roman" w:cs="Arial"/>
              </w:rPr>
              <w:t>Tara</w:t>
            </w:r>
            <w:r w:rsidRPr="00B45461">
              <w:rPr>
                <w:rFonts w:eastAsia="Times New Roman" w:cs="Arial"/>
              </w:rPr>
              <w:t xml:space="preserve"> Innes</w:t>
            </w:r>
          </w:p>
        </w:tc>
        <w:tc>
          <w:tcPr>
            <w:tcW w:w="5245" w:type="dxa"/>
            <w:vAlign w:val="bottom"/>
          </w:tcPr>
          <w:p w14:paraId="26C46C1C" w14:textId="77777777" w:rsidR="00FA3854" w:rsidRPr="00F8045E" w:rsidRDefault="00FA3854" w:rsidP="000E426D">
            <w:pPr>
              <w:spacing w:after="60"/>
              <w:rPr>
                <w:rFonts w:eastAsia="Times New Roman" w:cs="Arial"/>
              </w:rPr>
            </w:pPr>
            <w:r w:rsidRPr="00F8045E">
              <w:rPr>
                <w:rFonts w:eastAsia="Times New Roman" w:cs="Arial"/>
              </w:rPr>
              <w:t>O'Loughlin Catholic College</w:t>
            </w:r>
          </w:p>
        </w:tc>
      </w:tr>
      <w:tr w:rsidR="00FA3854" w:rsidRPr="00F8045E" w14:paraId="7B1556DB" w14:textId="77777777" w:rsidTr="000E426D">
        <w:trPr>
          <w:trHeight w:val="221"/>
        </w:trPr>
        <w:tc>
          <w:tcPr>
            <w:tcW w:w="4531" w:type="dxa"/>
            <w:shd w:val="clear" w:color="auto" w:fill="auto"/>
            <w:hideMark/>
          </w:tcPr>
          <w:p w14:paraId="7B7AD79F" w14:textId="77777777" w:rsidR="00FA3854" w:rsidRPr="00F8045E" w:rsidRDefault="00FA3854" w:rsidP="000E426D">
            <w:pPr>
              <w:spacing w:after="60"/>
              <w:rPr>
                <w:rFonts w:eastAsia="Times New Roman" w:cs="Arial"/>
              </w:rPr>
            </w:pPr>
            <w:r w:rsidRPr="00F8045E">
              <w:rPr>
                <w:rFonts w:eastAsia="Times New Roman" w:cs="Arial"/>
              </w:rPr>
              <w:t>Jack</w:t>
            </w:r>
            <w:r w:rsidRPr="00B45461">
              <w:rPr>
                <w:rFonts w:eastAsia="Times New Roman" w:cs="Arial"/>
              </w:rPr>
              <w:t xml:space="preserve"> van der Geest-Hester</w:t>
            </w:r>
          </w:p>
        </w:tc>
        <w:tc>
          <w:tcPr>
            <w:tcW w:w="5245" w:type="dxa"/>
          </w:tcPr>
          <w:p w14:paraId="32AEE85F" w14:textId="77777777" w:rsidR="00FA3854" w:rsidRPr="00F8045E" w:rsidRDefault="00FA3854" w:rsidP="000E426D">
            <w:pPr>
              <w:spacing w:after="60"/>
              <w:rPr>
                <w:rFonts w:eastAsia="Times New Roman" w:cs="Arial"/>
              </w:rPr>
            </w:pPr>
            <w:r>
              <w:rPr>
                <w:rFonts w:eastAsia="Times New Roman" w:cs="Arial"/>
              </w:rPr>
              <w:t>Our Lady of the Sacred Heart Catholic College Alice Springs</w:t>
            </w:r>
          </w:p>
        </w:tc>
      </w:tr>
      <w:tr w:rsidR="00FA3854" w:rsidRPr="00F8045E" w14:paraId="21B2CEE6" w14:textId="77777777" w:rsidTr="000E426D">
        <w:trPr>
          <w:trHeight w:val="276"/>
        </w:trPr>
        <w:tc>
          <w:tcPr>
            <w:tcW w:w="4531" w:type="dxa"/>
            <w:shd w:val="clear" w:color="auto" w:fill="auto"/>
            <w:noWrap/>
            <w:vAlign w:val="bottom"/>
            <w:hideMark/>
          </w:tcPr>
          <w:p w14:paraId="7CB2014C" w14:textId="77777777" w:rsidR="00FA3854" w:rsidRPr="00F8045E" w:rsidRDefault="00FA3854" w:rsidP="000E426D">
            <w:pPr>
              <w:spacing w:after="60"/>
              <w:rPr>
                <w:rFonts w:eastAsia="Times New Roman" w:cs="Arial"/>
              </w:rPr>
            </w:pPr>
            <w:r w:rsidRPr="00F8045E">
              <w:rPr>
                <w:rFonts w:eastAsia="Times New Roman" w:cs="Arial"/>
              </w:rPr>
              <w:t>Timoth</w:t>
            </w:r>
            <w:r>
              <w:rPr>
                <w:rFonts w:eastAsia="Times New Roman" w:cs="Arial"/>
              </w:rPr>
              <w:t>y</w:t>
            </w:r>
            <w:r w:rsidRPr="00B45461">
              <w:rPr>
                <w:rFonts w:eastAsia="Times New Roman" w:cs="Arial"/>
              </w:rPr>
              <w:t xml:space="preserve"> Davis</w:t>
            </w:r>
          </w:p>
        </w:tc>
        <w:tc>
          <w:tcPr>
            <w:tcW w:w="5245" w:type="dxa"/>
            <w:vAlign w:val="bottom"/>
          </w:tcPr>
          <w:p w14:paraId="53E8B69F" w14:textId="77777777" w:rsidR="00FA3854" w:rsidRPr="00F8045E" w:rsidRDefault="00FA3854" w:rsidP="000E426D">
            <w:pPr>
              <w:spacing w:after="60"/>
              <w:rPr>
                <w:rFonts w:eastAsia="Times New Roman" w:cs="Arial"/>
              </w:rPr>
            </w:pPr>
            <w:r w:rsidRPr="00F8045E">
              <w:rPr>
                <w:rFonts w:eastAsia="Times New Roman" w:cs="Arial"/>
              </w:rPr>
              <w:t>Palmerston College</w:t>
            </w:r>
          </w:p>
        </w:tc>
      </w:tr>
      <w:tr w:rsidR="00FA3854" w:rsidRPr="00F8045E" w14:paraId="46C74E88" w14:textId="77777777" w:rsidTr="000E426D">
        <w:trPr>
          <w:trHeight w:val="273"/>
        </w:trPr>
        <w:tc>
          <w:tcPr>
            <w:tcW w:w="4531" w:type="dxa"/>
            <w:shd w:val="clear" w:color="auto" w:fill="auto"/>
            <w:hideMark/>
          </w:tcPr>
          <w:p w14:paraId="63B81EED" w14:textId="77777777" w:rsidR="00FA3854" w:rsidRPr="00F8045E" w:rsidRDefault="00FA3854" w:rsidP="000E426D">
            <w:pPr>
              <w:spacing w:after="60"/>
              <w:rPr>
                <w:rFonts w:eastAsia="Times New Roman" w:cs="Arial"/>
              </w:rPr>
            </w:pPr>
            <w:r w:rsidRPr="00B45461">
              <w:rPr>
                <w:rFonts w:eastAsia="Times New Roman" w:cs="Arial"/>
              </w:rPr>
              <w:t>Margaret Garawirrtja</w:t>
            </w:r>
          </w:p>
        </w:tc>
        <w:tc>
          <w:tcPr>
            <w:tcW w:w="5245" w:type="dxa"/>
          </w:tcPr>
          <w:p w14:paraId="29874DFB" w14:textId="77777777" w:rsidR="00FA3854" w:rsidRPr="00F8045E" w:rsidRDefault="00FA3854" w:rsidP="000E426D">
            <w:pPr>
              <w:spacing w:after="60"/>
              <w:rPr>
                <w:rFonts w:eastAsia="Times New Roman" w:cs="Arial"/>
              </w:rPr>
            </w:pPr>
            <w:r w:rsidRPr="00F8045E">
              <w:rPr>
                <w:rFonts w:eastAsia="Times New Roman" w:cs="Arial"/>
              </w:rPr>
              <w:t>Shepherdson College</w:t>
            </w:r>
          </w:p>
        </w:tc>
      </w:tr>
      <w:tr w:rsidR="00FA3854" w:rsidRPr="00F8045E" w14:paraId="62491114" w14:textId="77777777" w:rsidTr="000E426D">
        <w:trPr>
          <w:trHeight w:val="276"/>
        </w:trPr>
        <w:tc>
          <w:tcPr>
            <w:tcW w:w="4531" w:type="dxa"/>
            <w:shd w:val="clear" w:color="auto" w:fill="auto"/>
            <w:noWrap/>
            <w:vAlign w:val="bottom"/>
            <w:hideMark/>
          </w:tcPr>
          <w:p w14:paraId="671C81A8" w14:textId="77777777" w:rsidR="00FA3854" w:rsidRPr="00F8045E" w:rsidRDefault="00FA3854" w:rsidP="000E426D">
            <w:pPr>
              <w:spacing w:after="60"/>
              <w:rPr>
                <w:rFonts w:eastAsia="Times New Roman" w:cs="Arial"/>
              </w:rPr>
            </w:pPr>
            <w:r w:rsidRPr="00F8045E">
              <w:rPr>
                <w:rFonts w:eastAsia="Times New Roman" w:cs="Arial"/>
              </w:rPr>
              <w:t>Madalena</w:t>
            </w:r>
            <w:r w:rsidRPr="00B45461">
              <w:rPr>
                <w:rFonts w:eastAsia="Times New Roman" w:cs="Arial"/>
              </w:rPr>
              <w:t xml:space="preserve"> Matarazzo</w:t>
            </w:r>
          </w:p>
        </w:tc>
        <w:tc>
          <w:tcPr>
            <w:tcW w:w="5245" w:type="dxa"/>
            <w:vAlign w:val="bottom"/>
          </w:tcPr>
          <w:p w14:paraId="4BA70A75" w14:textId="77777777" w:rsidR="00FA3854" w:rsidRPr="00F8045E" w:rsidRDefault="00FA3854" w:rsidP="000E426D">
            <w:pPr>
              <w:spacing w:after="60"/>
              <w:rPr>
                <w:rFonts w:eastAsia="Times New Roman" w:cs="Arial"/>
              </w:rPr>
            </w:pPr>
            <w:r w:rsidRPr="00F8045E">
              <w:rPr>
                <w:rFonts w:eastAsia="Times New Roman" w:cs="Arial"/>
              </w:rPr>
              <w:t xml:space="preserve">St John's Catholic College </w:t>
            </w:r>
          </w:p>
        </w:tc>
      </w:tr>
      <w:tr w:rsidR="00FA3854" w:rsidRPr="00F8045E" w14:paraId="323453CA" w14:textId="77777777" w:rsidTr="000E426D">
        <w:trPr>
          <w:trHeight w:val="276"/>
        </w:trPr>
        <w:tc>
          <w:tcPr>
            <w:tcW w:w="4531" w:type="dxa"/>
            <w:shd w:val="clear" w:color="auto" w:fill="auto"/>
            <w:noWrap/>
            <w:vAlign w:val="bottom"/>
            <w:hideMark/>
          </w:tcPr>
          <w:p w14:paraId="28211FA8" w14:textId="77777777" w:rsidR="00FA3854" w:rsidRPr="00F8045E" w:rsidRDefault="00FA3854" w:rsidP="000E426D">
            <w:pPr>
              <w:spacing w:after="60"/>
              <w:rPr>
                <w:rFonts w:eastAsia="Times New Roman" w:cs="Arial"/>
              </w:rPr>
            </w:pPr>
            <w:r w:rsidRPr="00F8045E">
              <w:rPr>
                <w:rFonts w:eastAsia="Times New Roman" w:cs="Arial"/>
              </w:rPr>
              <w:t>Eryn</w:t>
            </w:r>
            <w:r w:rsidRPr="00B45461">
              <w:rPr>
                <w:rFonts w:eastAsia="Times New Roman" w:cs="Arial"/>
              </w:rPr>
              <w:t xml:space="preserve"> Whittaker</w:t>
            </w:r>
          </w:p>
        </w:tc>
        <w:tc>
          <w:tcPr>
            <w:tcW w:w="5245" w:type="dxa"/>
            <w:vAlign w:val="bottom"/>
          </w:tcPr>
          <w:p w14:paraId="19C83F62" w14:textId="77777777" w:rsidR="00FA3854" w:rsidRPr="00F8045E" w:rsidRDefault="00FA3854" w:rsidP="000E426D">
            <w:pPr>
              <w:spacing w:after="60"/>
              <w:rPr>
                <w:rFonts w:eastAsia="Times New Roman" w:cs="Arial"/>
              </w:rPr>
            </w:pPr>
            <w:r w:rsidRPr="00F8045E">
              <w:rPr>
                <w:rFonts w:eastAsia="Times New Roman" w:cs="Arial"/>
              </w:rPr>
              <w:t>St Joseph's Catholic College</w:t>
            </w:r>
          </w:p>
        </w:tc>
      </w:tr>
      <w:tr w:rsidR="00FA3854" w:rsidRPr="00F8045E" w14:paraId="35FB8F19" w14:textId="77777777" w:rsidTr="000E426D">
        <w:trPr>
          <w:trHeight w:val="312"/>
        </w:trPr>
        <w:tc>
          <w:tcPr>
            <w:tcW w:w="4531" w:type="dxa"/>
            <w:shd w:val="clear" w:color="auto" w:fill="auto"/>
            <w:hideMark/>
          </w:tcPr>
          <w:p w14:paraId="1C7F4746" w14:textId="77777777" w:rsidR="00FA3854" w:rsidRPr="00F8045E" w:rsidRDefault="00FA3854" w:rsidP="000E426D">
            <w:pPr>
              <w:spacing w:after="60"/>
              <w:rPr>
                <w:rFonts w:eastAsia="Times New Roman" w:cs="Arial"/>
              </w:rPr>
            </w:pPr>
            <w:r w:rsidRPr="00F8045E">
              <w:rPr>
                <w:rFonts w:eastAsia="Times New Roman" w:cs="Arial"/>
              </w:rPr>
              <w:t>Banjo</w:t>
            </w:r>
            <w:r w:rsidRPr="00B45461">
              <w:rPr>
                <w:rFonts w:eastAsia="Times New Roman" w:cs="Arial"/>
              </w:rPr>
              <w:t xml:space="preserve"> Waring</w:t>
            </w:r>
          </w:p>
        </w:tc>
        <w:tc>
          <w:tcPr>
            <w:tcW w:w="5245" w:type="dxa"/>
          </w:tcPr>
          <w:p w14:paraId="59DE0891" w14:textId="77777777" w:rsidR="00FA3854" w:rsidRPr="00F8045E" w:rsidRDefault="00FA3854" w:rsidP="000E426D">
            <w:pPr>
              <w:spacing w:after="60"/>
              <w:rPr>
                <w:rFonts w:eastAsia="Times New Roman" w:cs="Arial"/>
              </w:rPr>
            </w:pPr>
            <w:r w:rsidRPr="00F8045E">
              <w:rPr>
                <w:rFonts w:eastAsia="Times New Roman" w:cs="Arial"/>
              </w:rPr>
              <w:t>St Philip's College</w:t>
            </w:r>
          </w:p>
        </w:tc>
      </w:tr>
      <w:tr w:rsidR="00FA3854" w:rsidRPr="00F8045E" w14:paraId="60177C76" w14:textId="77777777" w:rsidTr="000E426D">
        <w:trPr>
          <w:trHeight w:val="276"/>
        </w:trPr>
        <w:tc>
          <w:tcPr>
            <w:tcW w:w="4531" w:type="dxa"/>
            <w:shd w:val="clear" w:color="auto" w:fill="auto"/>
            <w:noWrap/>
            <w:vAlign w:val="bottom"/>
            <w:hideMark/>
          </w:tcPr>
          <w:p w14:paraId="0EAD858E" w14:textId="77777777" w:rsidR="00FA3854" w:rsidRPr="00F8045E" w:rsidRDefault="00FA3854" w:rsidP="000E426D">
            <w:pPr>
              <w:spacing w:after="60"/>
              <w:rPr>
                <w:rFonts w:eastAsia="Times New Roman" w:cs="Arial"/>
              </w:rPr>
            </w:pPr>
            <w:r w:rsidRPr="00F8045E">
              <w:rPr>
                <w:rFonts w:eastAsia="Times New Roman" w:cs="Arial"/>
              </w:rPr>
              <w:t>Lachlan</w:t>
            </w:r>
            <w:r w:rsidRPr="00B45461">
              <w:rPr>
                <w:rFonts w:eastAsia="Times New Roman" w:cs="Arial"/>
              </w:rPr>
              <w:t xml:space="preserve"> Dunemann</w:t>
            </w:r>
          </w:p>
        </w:tc>
        <w:tc>
          <w:tcPr>
            <w:tcW w:w="5245" w:type="dxa"/>
            <w:vAlign w:val="bottom"/>
          </w:tcPr>
          <w:p w14:paraId="31E95966" w14:textId="77777777" w:rsidR="00FA3854" w:rsidRPr="00F8045E" w:rsidRDefault="00FA3854" w:rsidP="000E426D">
            <w:pPr>
              <w:spacing w:after="60"/>
              <w:rPr>
                <w:rFonts w:eastAsia="Times New Roman" w:cs="Arial"/>
              </w:rPr>
            </w:pPr>
            <w:r w:rsidRPr="00F8045E">
              <w:rPr>
                <w:rFonts w:eastAsia="Times New Roman" w:cs="Arial"/>
              </w:rPr>
              <w:t>Tennant Creek High School</w:t>
            </w:r>
          </w:p>
        </w:tc>
      </w:tr>
      <w:tr w:rsidR="00FA3854" w:rsidRPr="00F8045E" w14:paraId="633B9771" w14:textId="77777777" w:rsidTr="000E426D">
        <w:trPr>
          <w:trHeight w:val="276"/>
        </w:trPr>
        <w:tc>
          <w:tcPr>
            <w:tcW w:w="4531" w:type="dxa"/>
            <w:shd w:val="clear" w:color="auto" w:fill="auto"/>
            <w:noWrap/>
            <w:hideMark/>
          </w:tcPr>
          <w:p w14:paraId="000EB5FB" w14:textId="77777777" w:rsidR="00FA3854" w:rsidRPr="00F8045E" w:rsidRDefault="00FA3854" w:rsidP="000E426D">
            <w:pPr>
              <w:spacing w:after="60"/>
              <w:rPr>
                <w:rFonts w:eastAsia="Times New Roman" w:cs="Arial"/>
              </w:rPr>
            </w:pPr>
            <w:r w:rsidRPr="00F8045E">
              <w:rPr>
                <w:rFonts w:eastAsia="Times New Roman" w:cs="Arial"/>
              </w:rPr>
              <w:t>Ayla</w:t>
            </w:r>
            <w:r w:rsidRPr="00B45461">
              <w:rPr>
                <w:rFonts w:eastAsia="Times New Roman" w:cs="Arial"/>
              </w:rPr>
              <w:t xml:space="preserve"> Christophers</w:t>
            </w:r>
          </w:p>
        </w:tc>
        <w:tc>
          <w:tcPr>
            <w:tcW w:w="5245" w:type="dxa"/>
            <w:vAlign w:val="bottom"/>
          </w:tcPr>
          <w:p w14:paraId="4F67FC01" w14:textId="77777777" w:rsidR="00FA3854" w:rsidRPr="00F8045E" w:rsidRDefault="00FA3854" w:rsidP="000E426D">
            <w:pPr>
              <w:spacing w:after="60"/>
              <w:rPr>
                <w:rFonts w:eastAsia="Times New Roman" w:cs="Arial"/>
              </w:rPr>
            </w:pPr>
            <w:r w:rsidRPr="00F8045E">
              <w:rPr>
                <w:rFonts w:eastAsia="Times New Roman" w:cs="Arial"/>
              </w:rPr>
              <w:t>Taminmin College</w:t>
            </w:r>
          </w:p>
        </w:tc>
      </w:tr>
      <w:tr w:rsidR="00FA3854" w:rsidRPr="00F8045E" w14:paraId="1F81DF23" w14:textId="77777777" w:rsidTr="000E426D">
        <w:trPr>
          <w:trHeight w:val="552"/>
        </w:trPr>
        <w:tc>
          <w:tcPr>
            <w:tcW w:w="4531" w:type="dxa"/>
            <w:shd w:val="clear" w:color="auto" w:fill="auto"/>
            <w:hideMark/>
          </w:tcPr>
          <w:p w14:paraId="002DB2CE" w14:textId="77777777" w:rsidR="00FA3854" w:rsidRPr="00F8045E" w:rsidRDefault="00FA3854" w:rsidP="000E426D">
            <w:pPr>
              <w:spacing w:after="60"/>
              <w:rPr>
                <w:rFonts w:eastAsia="Times New Roman" w:cs="Arial"/>
              </w:rPr>
            </w:pPr>
            <w:r w:rsidRPr="00F8045E">
              <w:rPr>
                <w:rFonts w:eastAsia="Times New Roman" w:cs="Arial"/>
              </w:rPr>
              <w:t>Omar</w:t>
            </w:r>
            <w:r w:rsidRPr="00B45461">
              <w:rPr>
                <w:rFonts w:eastAsia="Times New Roman" w:cs="Arial"/>
              </w:rPr>
              <w:t xml:space="preserve"> Mir</w:t>
            </w:r>
          </w:p>
        </w:tc>
        <w:tc>
          <w:tcPr>
            <w:tcW w:w="5245" w:type="dxa"/>
          </w:tcPr>
          <w:p w14:paraId="743139C3" w14:textId="77777777" w:rsidR="00FA3854" w:rsidRPr="00F8045E" w:rsidRDefault="00FA3854" w:rsidP="000E426D">
            <w:pPr>
              <w:spacing w:after="60"/>
              <w:rPr>
                <w:rFonts w:eastAsia="Times New Roman" w:cs="Arial"/>
              </w:rPr>
            </w:pPr>
            <w:r w:rsidRPr="00F8045E">
              <w:rPr>
                <w:rFonts w:eastAsia="Times New Roman" w:cs="Arial"/>
              </w:rPr>
              <w:t xml:space="preserve">The Essington </w:t>
            </w:r>
            <w:r>
              <w:rPr>
                <w:rFonts w:eastAsia="Times New Roman" w:cs="Arial"/>
              </w:rPr>
              <w:t>School</w:t>
            </w:r>
          </w:p>
        </w:tc>
      </w:tr>
    </w:tbl>
    <w:p w14:paraId="5459F5CA" w14:textId="77777777" w:rsidR="00FA3854" w:rsidRDefault="00FA3854" w:rsidP="00FA3854">
      <w:pPr>
        <w:pStyle w:val="Heading3"/>
        <w:numPr>
          <w:ilvl w:val="0"/>
          <w:numId w:val="0"/>
        </w:numPr>
        <w:ind w:left="720" w:hanging="720"/>
      </w:pPr>
      <w:r>
        <w:t>Year 12 Aboriginal students</w:t>
      </w:r>
    </w:p>
    <w:tbl>
      <w:tblPr>
        <w:tblW w:w="9776" w:type="dxa"/>
        <w:tblInd w:w="5" w:type="dxa"/>
        <w:tblLook w:val="04A0" w:firstRow="1" w:lastRow="0" w:firstColumn="1" w:lastColumn="0" w:noHBand="0" w:noVBand="1"/>
      </w:tblPr>
      <w:tblGrid>
        <w:gridCol w:w="4531"/>
        <w:gridCol w:w="5245"/>
      </w:tblGrid>
      <w:tr w:rsidR="00FA3854" w:rsidRPr="001427BE" w14:paraId="4142CF2E" w14:textId="77777777" w:rsidTr="000E426D">
        <w:trPr>
          <w:trHeight w:val="276"/>
        </w:trPr>
        <w:tc>
          <w:tcPr>
            <w:tcW w:w="4531" w:type="dxa"/>
            <w:shd w:val="clear" w:color="auto" w:fill="F2F2F2" w:themeFill="background1" w:themeFillShade="F2"/>
            <w:noWrap/>
            <w:vAlign w:val="bottom"/>
            <w:hideMark/>
          </w:tcPr>
          <w:p w14:paraId="1A372971" w14:textId="77777777" w:rsidR="00FA3854" w:rsidRPr="0075253F" w:rsidRDefault="00FA3854" w:rsidP="000E426D">
            <w:pPr>
              <w:tabs>
                <w:tab w:val="left" w:pos="720"/>
              </w:tabs>
              <w:spacing w:after="60"/>
              <w:rPr>
                <w:rFonts w:ascii="Arial" w:eastAsia="Times New Roman" w:hAnsi="Arial" w:cs="Arial"/>
              </w:rPr>
            </w:pPr>
            <w:r w:rsidRPr="001427BE">
              <w:rPr>
                <w:b/>
                <w:sz w:val="24"/>
                <w:szCs w:val="24"/>
              </w:rPr>
              <w:t>Student</w:t>
            </w:r>
          </w:p>
        </w:tc>
        <w:tc>
          <w:tcPr>
            <w:tcW w:w="5245" w:type="dxa"/>
            <w:shd w:val="clear" w:color="auto" w:fill="F2F2F2" w:themeFill="background1" w:themeFillShade="F2"/>
            <w:vAlign w:val="bottom"/>
            <w:hideMark/>
          </w:tcPr>
          <w:p w14:paraId="513D8C79" w14:textId="77777777" w:rsidR="00FA3854" w:rsidRPr="0075253F" w:rsidRDefault="00FA3854" w:rsidP="000E426D">
            <w:pPr>
              <w:tabs>
                <w:tab w:val="left" w:pos="720"/>
              </w:tabs>
              <w:spacing w:after="60"/>
              <w:rPr>
                <w:rFonts w:ascii="Arial" w:eastAsia="Times New Roman" w:hAnsi="Arial" w:cs="Arial"/>
              </w:rPr>
            </w:pPr>
            <w:r w:rsidRPr="001427BE">
              <w:rPr>
                <w:b/>
                <w:sz w:val="24"/>
                <w:szCs w:val="24"/>
              </w:rPr>
              <w:t>School</w:t>
            </w:r>
          </w:p>
        </w:tc>
      </w:tr>
      <w:tr w:rsidR="00FA3854" w:rsidRPr="00F8045E" w14:paraId="46EECB44"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4531" w:type="dxa"/>
            <w:tcBorders>
              <w:top w:val="nil"/>
              <w:left w:val="nil"/>
              <w:bottom w:val="nil"/>
              <w:right w:val="nil"/>
            </w:tcBorders>
            <w:shd w:val="clear" w:color="auto" w:fill="auto"/>
            <w:noWrap/>
            <w:hideMark/>
          </w:tcPr>
          <w:p w14:paraId="3B12EDA8" w14:textId="77777777" w:rsidR="00FA3854" w:rsidRPr="00F8045E" w:rsidRDefault="00FA3854" w:rsidP="000E426D">
            <w:pPr>
              <w:spacing w:after="60"/>
              <w:rPr>
                <w:rFonts w:eastAsia="Times New Roman" w:cs="Arial"/>
              </w:rPr>
            </w:pPr>
            <w:r w:rsidRPr="00F8045E">
              <w:rPr>
                <w:rFonts w:eastAsia="Times New Roman" w:cs="Arial"/>
              </w:rPr>
              <w:t>Alyssa</w:t>
            </w:r>
            <w:r w:rsidRPr="00B45461">
              <w:rPr>
                <w:rFonts w:eastAsia="Times New Roman" w:cs="Arial"/>
              </w:rPr>
              <w:t xml:space="preserve"> Swift</w:t>
            </w:r>
          </w:p>
        </w:tc>
        <w:tc>
          <w:tcPr>
            <w:tcW w:w="5245" w:type="dxa"/>
            <w:tcBorders>
              <w:top w:val="nil"/>
              <w:left w:val="nil"/>
              <w:bottom w:val="nil"/>
              <w:right w:val="nil"/>
            </w:tcBorders>
          </w:tcPr>
          <w:p w14:paraId="6034069E" w14:textId="77777777" w:rsidR="00FA3854" w:rsidRPr="00F8045E" w:rsidRDefault="00FA3854" w:rsidP="000E426D">
            <w:pPr>
              <w:spacing w:after="60"/>
              <w:rPr>
                <w:rFonts w:eastAsia="Times New Roman" w:cs="Arial"/>
              </w:rPr>
            </w:pPr>
            <w:r w:rsidRPr="00F8045E">
              <w:rPr>
                <w:rFonts w:eastAsia="Times New Roman" w:cs="Arial"/>
              </w:rPr>
              <w:t>Casuarina Senior College</w:t>
            </w:r>
          </w:p>
        </w:tc>
      </w:tr>
      <w:tr w:rsidR="00FA3854" w:rsidRPr="00F8045E" w14:paraId="3D598968"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rPr>
        <w:tc>
          <w:tcPr>
            <w:tcW w:w="4531" w:type="dxa"/>
            <w:tcBorders>
              <w:top w:val="nil"/>
              <w:left w:val="nil"/>
              <w:bottom w:val="nil"/>
              <w:right w:val="nil"/>
            </w:tcBorders>
            <w:shd w:val="clear" w:color="auto" w:fill="auto"/>
            <w:noWrap/>
            <w:hideMark/>
          </w:tcPr>
          <w:p w14:paraId="51F8D0CF" w14:textId="77777777" w:rsidR="00FA3854" w:rsidRPr="00F8045E" w:rsidRDefault="00FA3854" w:rsidP="000E426D">
            <w:pPr>
              <w:spacing w:after="60"/>
              <w:rPr>
                <w:rFonts w:eastAsia="Times New Roman" w:cs="Arial"/>
              </w:rPr>
            </w:pPr>
            <w:r w:rsidRPr="00F8045E">
              <w:rPr>
                <w:rFonts w:eastAsia="Times New Roman" w:cs="Arial"/>
              </w:rPr>
              <w:t>Billie</w:t>
            </w:r>
            <w:r w:rsidRPr="00B45461">
              <w:rPr>
                <w:rFonts w:eastAsia="Times New Roman" w:cs="Arial"/>
              </w:rPr>
              <w:t xml:space="preserve"> Robb</w:t>
            </w:r>
          </w:p>
        </w:tc>
        <w:tc>
          <w:tcPr>
            <w:tcW w:w="5245" w:type="dxa"/>
            <w:tcBorders>
              <w:top w:val="nil"/>
              <w:left w:val="nil"/>
              <w:bottom w:val="nil"/>
              <w:right w:val="nil"/>
            </w:tcBorders>
          </w:tcPr>
          <w:p w14:paraId="516F7E9F" w14:textId="77777777" w:rsidR="00FA3854" w:rsidRPr="00F8045E" w:rsidRDefault="00FA3854" w:rsidP="000E426D">
            <w:pPr>
              <w:spacing w:after="60"/>
              <w:rPr>
                <w:rFonts w:eastAsia="Times New Roman" w:cs="Arial"/>
              </w:rPr>
            </w:pPr>
            <w:r w:rsidRPr="00F8045E">
              <w:rPr>
                <w:rFonts w:eastAsia="Times New Roman" w:cs="Arial"/>
              </w:rPr>
              <w:t>Centralian Senior College</w:t>
            </w:r>
          </w:p>
        </w:tc>
      </w:tr>
      <w:tr w:rsidR="00FA3854" w:rsidRPr="00F8045E" w14:paraId="2AE9F89D"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4531" w:type="dxa"/>
            <w:tcBorders>
              <w:top w:val="nil"/>
              <w:left w:val="nil"/>
              <w:bottom w:val="nil"/>
              <w:right w:val="nil"/>
            </w:tcBorders>
            <w:shd w:val="clear" w:color="auto" w:fill="auto"/>
            <w:noWrap/>
            <w:hideMark/>
          </w:tcPr>
          <w:p w14:paraId="2EF926FC" w14:textId="77777777" w:rsidR="00FA3854" w:rsidRPr="00F8045E" w:rsidRDefault="00FA3854" w:rsidP="000E426D">
            <w:pPr>
              <w:spacing w:after="60"/>
              <w:rPr>
                <w:rFonts w:eastAsia="Times New Roman" w:cs="Arial"/>
              </w:rPr>
            </w:pPr>
            <w:r w:rsidRPr="00F8045E">
              <w:rPr>
                <w:rFonts w:eastAsia="Times New Roman" w:cs="Arial"/>
              </w:rPr>
              <w:t>Georgia</w:t>
            </w:r>
            <w:r w:rsidRPr="00B45461">
              <w:rPr>
                <w:rFonts w:eastAsia="Times New Roman" w:cs="Arial"/>
              </w:rPr>
              <w:t xml:space="preserve"> Kyranis</w:t>
            </w:r>
          </w:p>
        </w:tc>
        <w:tc>
          <w:tcPr>
            <w:tcW w:w="5245" w:type="dxa"/>
            <w:tcBorders>
              <w:top w:val="nil"/>
              <w:left w:val="nil"/>
              <w:bottom w:val="nil"/>
              <w:right w:val="nil"/>
            </w:tcBorders>
          </w:tcPr>
          <w:p w14:paraId="275960F9" w14:textId="77777777" w:rsidR="00FA3854" w:rsidRPr="00F8045E" w:rsidRDefault="00FA3854" w:rsidP="000E426D">
            <w:pPr>
              <w:spacing w:after="60"/>
              <w:rPr>
                <w:rFonts w:eastAsia="Times New Roman" w:cs="Arial"/>
              </w:rPr>
            </w:pPr>
            <w:r w:rsidRPr="00F8045E">
              <w:rPr>
                <w:rFonts w:eastAsia="Times New Roman" w:cs="Arial"/>
              </w:rPr>
              <w:t>Darwin High School</w:t>
            </w:r>
          </w:p>
        </w:tc>
      </w:tr>
      <w:tr w:rsidR="00FA3854" w:rsidRPr="00F8045E" w14:paraId="0714DF4F"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4531" w:type="dxa"/>
            <w:tcBorders>
              <w:top w:val="nil"/>
              <w:left w:val="nil"/>
              <w:bottom w:val="nil"/>
              <w:right w:val="nil"/>
            </w:tcBorders>
            <w:shd w:val="clear" w:color="auto" w:fill="auto"/>
            <w:noWrap/>
            <w:hideMark/>
          </w:tcPr>
          <w:p w14:paraId="6CF375CD" w14:textId="77777777" w:rsidR="00FA3854" w:rsidRPr="00F8045E" w:rsidRDefault="00FA3854" w:rsidP="000E426D">
            <w:pPr>
              <w:spacing w:after="60"/>
              <w:rPr>
                <w:rFonts w:eastAsia="Times New Roman" w:cs="Arial"/>
              </w:rPr>
            </w:pPr>
            <w:r w:rsidRPr="00F8045E">
              <w:rPr>
                <w:rFonts w:eastAsia="Times New Roman" w:cs="Arial"/>
              </w:rPr>
              <w:t>Amelia</w:t>
            </w:r>
            <w:r w:rsidRPr="00B45461">
              <w:rPr>
                <w:rFonts w:eastAsia="Times New Roman" w:cs="Arial"/>
              </w:rPr>
              <w:t xml:space="preserve"> Gordon</w:t>
            </w:r>
          </w:p>
        </w:tc>
        <w:tc>
          <w:tcPr>
            <w:tcW w:w="5245" w:type="dxa"/>
            <w:tcBorders>
              <w:top w:val="nil"/>
              <w:left w:val="nil"/>
              <w:bottom w:val="nil"/>
              <w:right w:val="nil"/>
            </w:tcBorders>
          </w:tcPr>
          <w:p w14:paraId="52FB2059" w14:textId="77777777" w:rsidR="00FA3854" w:rsidRPr="00F8045E" w:rsidRDefault="00FA3854" w:rsidP="000E426D">
            <w:pPr>
              <w:spacing w:after="60"/>
              <w:rPr>
                <w:rFonts w:eastAsia="Times New Roman" w:cs="Arial"/>
              </w:rPr>
            </w:pPr>
            <w:r w:rsidRPr="00F8045E">
              <w:rPr>
                <w:rFonts w:eastAsia="Times New Roman" w:cs="Arial"/>
              </w:rPr>
              <w:t>Good Shepherd Lutheran College</w:t>
            </w:r>
          </w:p>
        </w:tc>
      </w:tr>
      <w:tr w:rsidR="00FA3854" w:rsidRPr="00F8045E" w14:paraId="7AB2F56A"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4531" w:type="dxa"/>
            <w:tcBorders>
              <w:top w:val="nil"/>
              <w:left w:val="nil"/>
              <w:bottom w:val="nil"/>
              <w:right w:val="nil"/>
            </w:tcBorders>
            <w:shd w:val="clear" w:color="auto" w:fill="auto"/>
            <w:noWrap/>
            <w:hideMark/>
          </w:tcPr>
          <w:p w14:paraId="46C79F88" w14:textId="77777777" w:rsidR="00FA3854" w:rsidRPr="00F8045E" w:rsidRDefault="00FA3854" w:rsidP="000E426D">
            <w:pPr>
              <w:spacing w:after="60"/>
              <w:rPr>
                <w:rFonts w:eastAsia="Times New Roman" w:cs="Arial"/>
              </w:rPr>
            </w:pPr>
            <w:r w:rsidRPr="00F8045E">
              <w:rPr>
                <w:rFonts w:eastAsia="Times New Roman" w:cs="Arial"/>
              </w:rPr>
              <w:t>Leandro</w:t>
            </w:r>
            <w:r w:rsidRPr="00B45461">
              <w:rPr>
                <w:rFonts w:eastAsia="Times New Roman" w:cs="Arial"/>
              </w:rPr>
              <w:t xml:space="preserve"> Feller</w:t>
            </w:r>
          </w:p>
        </w:tc>
        <w:tc>
          <w:tcPr>
            <w:tcW w:w="5245" w:type="dxa"/>
            <w:tcBorders>
              <w:top w:val="nil"/>
              <w:left w:val="nil"/>
              <w:bottom w:val="nil"/>
              <w:right w:val="nil"/>
            </w:tcBorders>
          </w:tcPr>
          <w:p w14:paraId="73400955" w14:textId="77777777" w:rsidR="00FA3854" w:rsidRPr="00F8045E" w:rsidRDefault="00FA3854" w:rsidP="000E426D">
            <w:pPr>
              <w:spacing w:after="60"/>
              <w:rPr>
                <w:rFonts w:eastAsia="Times New Roman" w:cs="Arial"/>
              </w:rPr>
            </w:pPr>
            <w:r w:rsidRPr="00F8045E">
              <w:rPr>
                <w:rFonts w:eastAsia="Times New Roman" w:cs="Arial"/>
              </w:rPr>
              <w:t>Nhulunbuy High School</w:t>
            </w:r>
          </w:p>
        </w:tc>
      </w:tr>
      <w:tr w:rsidR="00FA3854" w:rsidRPr="00F8045E" w14:paraId="77CA6F64"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4531" w:type="dxa"/>
            <w:tcBorders>
              <w:top w:val="nil"/>
              <w:left w:val="nil"/>
              <w:bottom w:val="nil"/>
              <w:right w:val="nil"/>
            </w:tcBorders>
            <w:shd w:val="clear" w:color="auto" w:fill="auto"/>
            <w:noWrap/>
            <w:hideMark/>
          </w:tcPr>
          <w:p w14:paraId="3E7DE74F" w14:textId="77777777" w:rsidR="00FA3854" w:rsidRPr="00F8045E" w:rsidRDefault="00FA3854" w:rsidP="000E426D">
            <w:pPr>
              <w:spacing w:after="60"/>
              <w:rPr>
                <w:rFonts w:eastAsia="Times New Roman" w:cs="Arial"/>
              </w:rPr>
            </w:pPr>
            <w:r w:rsidRPr="00F8045E">
              <w:rPr>
                <w:rFonts w:eastAsia="Times New Roman" w:cs="Arial"/>
              </w:rPr>
              <w:t>Isaac</w:t>
            </w:r>
            <w:r w:rsidRPr="00B45461">
              <w:rPr>
                <w:rFonts w:eastAsia="Times New Roman" w:cs="Arial"/>
              </w:rPr>
              <w:t xml:space="preserve"> Possingham</w:t>
            </w:r>
          </w:p>
        </w:tc>
        <w:tc>
          <w:tcPr>
            <w:tcW w:w="5245" w:type="dxa"/>
            <w:tcBorders>
              <w:top w:val="nil"/>
              <w:left w:val="nil"/>
              <w:bottom w:val="nil"/>
              <w:right w:val="nil"/>
            </w:tcBorders>
          </w:tcPr>
          <w:p w14:paraId="7F1F88A7" w14:textId="77777777" w:rsidR="00FA3854" w:rsidRPr="00F8045E" w:rsidRDefault="00FA3854" w:rsidP="000E426D">
            <w:pPr>
              <w:spacing w:after="60"/>
              <w:rPr>
                <w:rFonts w:eastAsia="Times New Roman" w:cs="Arial"/>
              </w:rPr>
            </w:pPr>
            <w:r w:rsidRPr="00F8045E">
              <w:rPr>
                <w:rFonts w:eastAsia="Times New Roman" w:cs="Arial"/>
              </w:rPr>
              <w:t>NT Christian College</w:t>
            </w:r>
          </w:p>
        </w:tc>
      </w:tr>
      <w:tr w:rsidR="00FA3854" w:rsidRPr="00F8045E" w14:paraId="1D328308"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4531" w:type="dxa"/>
            <w:tcBorders>
              <w:top w:val="nil"/>
              <w:left w:val="nil"/>
              <w:bottom w:val="nil"/>
              <w:right w:val="nil"/>
            </w:tcBorders>
            <w:shd w:val="clear" w:color="auto" w:fill="auto"/>
            <w:noWrap/>
            <w:hideMark/>
          </w:tcPr>
          <w:p w14:paraId="2C2051EE" w14:textId="77777777" w:rsidR="00FA3854" w:rsidRPr="00F8045E" w:rsidRDefault="00FA3854" w:rsidP="000E426D">
            <w:pPr>
              <w:spacing w:after="60"/>
              <w:rPr>
                <w:rFonts w:eastAsia="Times New Roman" w:cs="Arial"/>
              </w:rPr>
            </w:pPr>
            <w:r w:rsidRPr="00F8045E">
              <w:rPr>
                <w:rFonts w:eastAsia="Times New Roman" w:cs="Arial"/>
              </w:rPr>
              <w:t>Tyla</w:t>
            </w:r>
            <w:r w:rsidRPr="00B45461">
              <w:rPr>
                <w:rFonts w:eastAsia="Times New Roman" w:cs="Arial"/>
              </w:rPr>
              <w:t xml:space="preserve"> Cubillo</w:t>
            </w:r>
          </w:p>
        </w:tc>
        <w:tc>
          <w:tcPr>
            <w:tcW w:w="5245" w:type="dxa"/>
            <w:tcBorders>
              <w:top w:val="nil"/>
              <w:left w:val="nil"/>
              <w:bottom w:val="nil"/>
              <w:right w:val="nil"/>
            </w:tcBorders>
          </w:tcPr>
          <w:p w14:paraId="6EF3E203" w14:textId="77777777" w:rsidR="00FA3854" w:rsidRPr="00F8045E" w:rsidRDefault="00FA3854" w:rsidP="000E426D">
            <w:pPr>
              <w:spacing w:after="60"/>
              <w:rPr>
                <w:rFonts w:eastAsia="Times New Roman" w:cs="Arial"/>
              </w:rPr>
            </w:pPr>
            <w:r w:rsidRPr="00F8045E">
              <w:rPr>
                <w:rFonts w:eastAsia="Times New Roman" w:cs="Arial"/>
              </w:rPr>
              <w:t>O'Loughlin Catholic College</w:t>
            </w:r>
          </w:p>
        </w:tc>
      </w:tr>
      <w:tr w:rsidR="00FA3854" w:rsidRPr="00F8045E" w14:paraId="78137E10"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4531" w:type="dxa"/>
            <w:tcBorders>
              <w:top w:val="nil"/>
              <w:left w:val="nil"/>
              <w:bottom w:val="nil"/>
              <w:right w:val="nil"/>
            </w:tcBorders>
            <w:shd w:val="clear" w:color="auto" w:fill="auto"/>
            <w:noWrap/>
            <w:hideMark/>
          </w:tcPr>
          <w:p w14:paraId="35D979C9" w14:textId="77777777" w:rsidR="00FA3854" w:rsidRPr="00F8045E" w:rsidRDefault="00FA3854" w:rsidP="000E426D">
            <w:pPr>
              <w:spacing w:after="60"/>
              <w:rPr>
                <w:rFonts w:eastAsia="Times New Roman" w:cs="Arial"/>
              </w:rPr>
            </w:pPr>
            <w:r w:rsidRPr="00F8045E">
              <w:rPr>
                <w:rFonts w:eastAsia="Times New Roman" w:cs="Arial"/>
              </w:rPr>
              <w:t>Chloe</w:t>
            </w:r>
            <w:r w:rsidRPr="00B45461">
              <w:rPr>
                <w:rFonts w:eastAsia="Times New Roman" w:cs="Arial"/>
              </w:rPr>
              <w:t xml:space="preserve"> Sutton</w:t>
            </w:r>
          </w:p>
        </w:tc>
        <w:tc>
          <w:tcPr>
            <w:tcW w:w="5245" w:type="dxa"/>
            <w:tcBorders>
              <w:top w:val="nil"/>
              <w:left w:val="nil"/>
              <w:bottom w:val="nil"/>
              <w:right w:val="nil"/>
            </w:tcBorders>
          </w:tcPr>
          <w:p w14:paraId="7321F07A" w14:textId="77777777" w:rsidR="00FA3854" w:rsidRPr="00F8045E" w:rsidRDefault="00FA3854" w:rsidP="000E426D">
            <w:pPr>
              <w:spacing w:after="60"/>
              <w:rPr>
                <w:rFonts w:eastAsia="Times New Roman" w:cs="Arial"/>
              </w:rPr>
            </w:pPr>
            <w:r>
              <w:rPr>
                <w:rFonts w:eastAsia="Times New Roman" w:cs="Arial"/>
              </w:rPr>
              <w:t>Our Lady of the Sacred Heart</w:t>
            </w:r>
            <w:r w:rsidRPr="00F8045E">
              <w:rPr>
                <w:rFonts w:eastAsia="Times New Roman" w:cs="Arial"/>
              </w:rPr>
              <w:t xml:space="preserve"> Catholic College </w:t>
            </w:r>
            <w:r>
              <w:rPr>
                <w:rFonts w:eastAsia="Times New Roman" w:cs="Arial"/>
              </w:rPr>
              <w:t>Alice Springs</w:t>
            </w:r>
          </w:p>
        </w:tc>
      </w:tr>
      <w:tr w:rsidR="00FA3854" w:rsidRPr="00F8045E" w14:paraId="6581BEFB"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4531" w:type="dxa"/>
            <w:tcBorders>
              <w:top w:val="nil"/>
              <w:left w:val="nil"/>
              <w:bottom w:val="nil"/>
              <w:right w:val="nil"/>
            </w:tcBorders>
            <w:shd w:val="clear" w:color="auto" w:fill="auto"/>
            <w:noWrap/>
            <w:vAlign w:val="bottom"/>
            <w:hideMark/>
          </w:tcPr>
          <w:p w14:paraId="1ED834DC" w14:textId="77777777" w:rsidR="00FA3854" w:rsidRPr="00F8045E" w:rsidRDefault="00FA3854" w:rsidP="000E426D">
            <w:pPr>
              <w:spacing w:after="60"/>
              <w:rPr>
                <w:rFonts w:eastAsia="Times New Roman" w:cs="Arial"/>
              </w:rPr>
            </w:pPr>
            <w:r w:rsidRPr="00F8045E">
              <w:rPr>
                <w:rFonts w:eastAsia="Times New Roman" w:cs="Arial"/>
              </w:rPr>
              <w:t>Hailee</w:t>
            </w:r>
            <w:r w:rsidRPr="00B45461">
              <w:rPr>
                <w:rFonts w:eastAsia="Times New Roman" w:cs="Arial"/>
              </w:rPr>
              <w:t xml:space="preserve"> Espie-Baker</w:t>
            </w:r>
          </w:p>
        </w:tc>
        <w:tc>
          <w:tcPr>
            <w:tcW w:w="5245" w:type="dxa"/>
            <w:tcBorders>
              <w:top w:val="nil"/>
              <w:left w:val="nil"/>
              <w:bottom w:val="nil"/>
              <w:right w:val="nil"/>
            </w:tcBorders>
            <w:vAlign w:val="bottom"/>
          </w:tcPr>
          <w:p w14:paraId="677097F0" w14:textId="77777777" w:rsidR="00FA3854" w:rsidRPr="00F8045E" w:rsidRDefault="00FA3854" w:rsidP="000E426D">
            <w:pPr>
              <w:spacing w:after="60"/>
              <w:rPr>
                <w:rFonts w:eastAsia="Times New Roman" w:cs="Arial"/>
              </w:rPr>
            </w:pPr>
            <w:r w:rsidRPr="00F8045E">
              <w:rPr>
                <w:rFonts w:eastAsia="Times New Roman" w:cs="Arial"/>
              </w:rPr>
              <w:t>Palmerston College</w:t>
            </w:r>
          </w:p>
        </w:tc>
      </w:tr>
      <w:tr w:rsidR="00FA3854" w:rsidRPr="00F8045E" w14:paraId="004B530A"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4531" w:type="dxa"/>
            <w:tcBorders>
              <w:top w:val="nil"/>
              <w:left w:val="nil"/>
              <w:bottom w:val="nil"/>
              <w:right w:val="nil"/>
            </w:tcBorders>
            <w:shd w:val="clear" w:color="auto" w:fill="auto"/>
            <w:noWrap/>
            <w:hideMark/>
          </w:tcPr>
          <w:p w14:paraId="3D88997F" w14:textId="77777777" w:rsidR="00FA3854" w:rsidRPr="00F8045E" w:rsidRDefault="00FA3854" w:rsidP="000E426D">
            <w:pPr>
              <w:spacing w:after="60"/>
              <w:rPr>
                <w:rFonts w:eastAsia="Times New Roman" w:cs="Arial"/>
              </w:rPr>
            </w:pPr>
            <w:r w:rsidRPr="00F8045E">
              <w:rPr>
                <w:rFonts w:eastAsia="Times New Roman" w:cs="Arial"/>
              </w:rPr>
              <w:t xml:space="preserve">Peter </w:t>
            </w:r>
            <w:r w:rsidRPr="00B45461">
              <w:rPr>
                <w:rFonts w:eastAsia="Times New Roman" w:cs="Arial"/>
              </w:rPr>
              <w:t>Garawirrtja</w:t>
            </w:r>
          </w:p>
        </w:tc>
        <w:tc>
          <w:tcPr>
            <w:tcW w:w="5245" w:type="dxa"/>
            <w:tcBorders>
              <w:top w:val="nil"/>
              <w:left w:val="nil"/>
              <w:bottom w:val="nil"/>
              <w:right w:val="nil"/>
            </w:tcBorders>
          </w:tcPr>
          <w:p w14:paraId="3C756FB5" w14:textId="77777777" w:rsidR="00FA3854" w:rsidRPr="00F8045E" w:rsidRDefault="00FA3854" w:rsidP="000E426D">
            <w:pPr>
              <w:spacing w:after="60"/>
              <w:rPr>
                <w:rFonts w:eastAsia="Times New Roman" w:cs="Arial"/>
              </w:rPr>
            </w:pPr>
            <w:r w:rsidRPr="00F8045E">
              <w:rPr>
                <w:rFonts w:eastAsia="Times New Roman" w:cs="Arial"/>
              </w:rPr>
              <w:t>Shepherdson College</w:t>
            </w:r>
          </w:p>
        </w:tc>
      </w:tr>
      <w:tr w:rsidR="00FA3854" w:rsidRPr="00F8045E" w14:paraId="08677A66"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4531" w:type="dxa"/>
            <w:tcBorders>
              <w:top w:val="nil"/>
              <w:left w:val="nil"/>
              <w:bottom w:val="nil"/>
              <w:right w:val="nil"/>
            </w:tcBorders>
            <w:shd w:val="clear" w:color="auto" w:fill="auto"/>
            <w:noWrap/>
            <w:vAlign w:val="bottom"/>
            <w:hideMark/>
          </w:tcPr>
          <w:p w14:paraId="64BD69C4" w14:textId="77777777" w:rsidR="00FA3854" w:rsidRPr="00F8045E" w:rsidRDefault="00FA3854" w:rsidP="000E426D">
            <w:pPr>
              <w:spacing w:after="60"/>
              <w:rPr>
                <w:rFonts w:eastAsia="Times New Roman" w:cs="Arial"/>
              </w:rPr>
            </w:pPr>
            <w:r w:rsidRPr="00F8045E">
              <w:rPr>
                <w:rFonts w:eastAsia="Times New Roman" w:cs="Arial"/>
              </w:rPr>
              <w:t>Tahnee</w:t>
            </w:r>
            <w:r w:rsidRPr="00B45461">
              <w:rPr>
                <w:rFonts w:eastAsia="Times New Roman" w:cs="Arial"/>
              </w:rPr>
              <w:t xml:space="preserve"> Brown</w:t>
            </w:r>
          </w:p>
        </w:tc>
        <w:tc>
          <w:tcPr>
            <w:tcW w:w="5245" w:type="dxa"/>
            <w:tcBorders>
              <w:top w:val="nil"/>
              <w:left w:val="nil"/>
              <w:bottom w:val="nil"/>
              <w:right w:val="nil"/>
            </w:tcBorders>
            <w:vAlign w:val="bottom"/>
          </w:tcPr>
          <w:p w14:paraId="518F7AD1" w14:textId="77777777" w:rsidR="00FA3854" w:rsidRPr="00F8045E" w:rsidRDefault="00FA3854" w:rsidP="000E426D">
            <w:pPr>
              <w:spacing w:after="60"/>
              <w:rPr>
                <w:rFonts w:eastAsia="Times New Roman" w:cs="Arial"/>
              </w:rPr>
            </w:pPr>
            <w:r w:rsidRPr="00F8045E">
              <w:rPr>
                <w:rFonts w:eastAsia="Times New Roman" w:cs="Arial"/>
              </w:rPr>
              <w:t>St Joseph's Catholic College</w:t>
            </w:r>
          </w:p>
        </w:tc>
      </w:tr>
      <w:tr w:rsidR="00FA3854" w:rsidRPr="00F8045E" w14:paraId="1E95B74E"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4531" w:type="dxa"/>
            <w:tcBorders>
              <w:top w:val="nil"/>
              <w:left w:val="nil"/>
              <w:bottom w:val="nil"/>
              <w:right w:val="nil"/>
            </w:tcBorders>
            <w:shd w:val="clear" w:color="auto" w:fill="auto"/>
            <w:noWrap/>
            <w:hideMark/>
          </w:tcPr>
          <w:p w14:paraId="04CF3FB3" w14:textId="77777777" w:rsidR="00FA3854" w:rsidRPr="00F8045E" w:rsidRDefault="00FA3854" w:rsidP="000E426D">
            <w:pPr>
              <w:spacing w:after="60"/>
              <w:rPr>
                <w:rFonts w:eastAsia="Times New Roman" w:cs="Arial"/>
              </w:rPr>
            </w:pPr>
            <w:r w:rsidRPr="00F8045E">
              <w:rPr>
                <w:rFonts w:eastAsia="Times New Roman" w:cs="Arial"/>
              </w:rPr>
              <w:t>Tiahne</w:t>
            </w:r>
            <w:r w:rsidRPr="00B45461">
              <w:rPr>
                <w:rFonts w:eastAsia="Times New Roman" w:cs="Arial"/>
              </w:rPr>
              <w:t xml:space="preserve"> Clarke</w:t>
            </w:r>
          </w:p>
        </w:tc>
        <w:tc>
          <w:tcPr>
            <w:tcW w:w="5245" w:type="dxa"/>
            <w:tcBorders>
              <w:top w:val="nil"/>
              <w:left w:val="nil"/>
              <w:bottom w:val="nil"/>
              <w:right w:val="nil"/>
            </w:tcBorders>
          </w:tcPr>
          <w:p w14:paraId="1DCB62B0" w14:textId="77777777" w:rsidR="00FA3854" w:rsidRPr="00F8045E" w:rsidRDefault="00FA3854" w:rsidP="000E426D">
            <w:pPr>
              <w:spacing w:after="60"/>
              <w:rPr>
                <w:rFonts w:eastAsia="Times New Roman" w:cs="Arial"/>
              </w:rPr>
            </w:pPr>
            <w:r w:rsidRPr="00F8045E">
              <w:rPr>
                <w:rFonts w:eastAsia="Times New Roman" w:cs="Arial"/>
              </w:rPr>
              <w:t xml:space="preserve">St John's Catholic College </w:t>
            </w:r>
          </w:p>
        </w:tc>
      </w:tr>
      <w:tr w:rsidR="00FA3854" w:rsidRPr="00F8045E" w14:paraId="784BC982"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4531" w:type="dxa"/>
            <w:tcBorders>
              <w:top w:val="nil"/>
              <w:left w:val="nil"/>
              <w:bottom w:val="nil"/>
              <w:right w:val="nil"/>
            </w:tcBorders>
            <w:shd w:val="clear" w:color="auto" w:fill="auto"/>
            <w:noWrap/>
            <w:hideMark/>
          </w:tcPr>
          <w:p w14:paraId="70A5FC1B" w14:textId="77777777" w:rsidR="00FA3854" w:rsidRPr="00F8045E" w:rsidRDefault="00FA3854" w:rsidP="000E426D">
            <w:pPr>
              <w:spacing w:after="60"/>
              <w:rPr>
                <w:rFonts w:eastAsia="Times New Roman" w:cs="Arial"/>
              </w:rPr>
            </w:pPr>
            <w:r w:rsidRPr="00F8045E">
              <w:rPr>
                <w:rFonts w:eastAsia="Times New Roman" w:cs="Arial"/>
              </w:rPr>
              <w:t>Ira</w:t>
            </w:r>
            <w:r w:rsidRPr="00B45461">
              <w:rPr>
                <w:rFonts w:eastAsia="Times New Roman" w:cs="Arial"/>
              </w:rPr>
              <w:t xml:space="preserve"> Gold</w:t>
            </w:r>
          </w:p>
        </w:tc>
        <w:tc>
          <w:tcPr>
            <w:tcW w:w="5245" w:type="dxa"/>
            <w:tcBorders>
              <w:top w:val="nil"/>
              <w:left w:val="nil"/>
              <w:bottom w:val="nil"/>
              <w:right w:val="nil"/>
            </w:tcBorders>
          </w:tcPr>
          <w:p w14:paraId="2AC590AB" w14:textId="77777777" w:rsidR="00FA3854" w:rsidRPr="00F8045E" w:rsidRDefault="00FA3854" w:rsidP="000E426D">
            <w:pPr>
              <w:spacing w:after="60"/>
              <w:rPr>
                <w:rFonts w:eastAsia="Times New Roman" w:cs="Arial"/>
              </w:rPr>
            </w:pPr>
            <w:r w:rsidRPr="00F8045E">
              <w:rPr>
                <w:rFonts w:eastAsia="Times New Roman" w:cs="Arial"/>
              </w:rPr>
              <w:t>St Philip's College</w:t>
            </w:r>
          </w:p>
        </w:tc>
      </w:tr>
      <w:tr w:rsidR="00FA3854" w:rsidRPr="00F8045E" w14:paraId="4F687C30"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4531" w:type="dxa"/>
            <w:tcBorders>
              <w:top w:val="nil"/>
              <w:left w:val="nil"/>
              <w:bottom w:val="nil"/>
              <w:right w:val="nil"/>
            </w:tcBorders>
            <w:shd w:val="clear" w:color="auto" w:fill="auto"/>
            <w:noWrap/>
            <w:hideMark/>
          </w:tcPr>
          <w:p w14:paraId="0E7E74D1" w14:textId="77777777" w:rsidR="00FA3854" w:rsidRPr="00F8045E" w:rsidRDefault="00FA3854" w:rsidP="000E426D">
            <w:pPr>
              <w:spacing w:after="60"/>
              <w:rPr>
                <w:rFonts w:eastAsia="Times New Roman" w:cs="Arial"/>
              </w:rPr>
            </w:pPr>
            <w:r w:rsidRPr="00F8045E">
              <w:rPr>
                <w:rFonts w:eastAsia="Times New Roman" w:cs="Arial"/>
              </w:rPr>
              <w:t>Bradlee</w:t>
            </w:r>
            <w:r w:rsidRPr="00B45461">
              <w:rPr>
                <w:rFonts w:eastAsia="Times New Roman" w:cs="Arial"/>
              </w:rPr>
              <w:t xml:space="preserve"> Dick</w:t>
            </w:r>
          </w:p>
        </w:tc>
        <w:tc>
          <w:tcPr>
            <w:tcW w:w="5245" w:type="dxa"/>
            <w:tcBorders>
              <w:top w:val="nil"/>
              <w:left w:val="nil"/>
              <w:bottom w:val="nil"/>
              <w:right w:val="nil"/>
            </w:tcBorders>
          </w:tcPr>
          <w:p w14:paraId="245441AE" w14:textId="77777777" w:rsidR="00FA3854" w:rsidRPr="00F8045E" w:rsidRDefault="00FA3854" w:rsidP="000E426D">
            <w:pPr>
              <w:spacing w:after="60"/>
              <w:rPr>
                <w:rFonts w:eastAsia="Times New Roman" w:cs="Arial"/>
              </w:rPr>
            </w:pPr>
            <w:r w:rsidRPr="00F8045E">
              <w:rPr>
                <w:rFonts w:eastAsia="Times New Roman" w:cs="Arial"/>
              </w:rPr>
              <w:t>Tennant Creek High School</w:t>
            </w:r>
          </w:p>
        </w:tc>
      </w:tr>
      <w:tr w:rsidR="00FA3854" w:rsidRPr="00F8045E" w14:paraId="11A32058"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trPr>
        <w:tc>
          <w:tcPr>
            <w:tcW w:w="4531" w:type="dxa"/>
            <w:tcBorders>
              <w:top w:val="nil"/>
              <w:left w:val="nil"/>
              <w:bottom w:val="nil"/>
              <w:right w:val="nil"/>
            </w:tcBorders>
            <w:shd w:val="clear" w:color="auto" w:fill="auto"/>
            <w:noWrap/>
            <w:hideMark/>
          </w:tcPr>
          <w:p w14:paraId="76711E51" w14:textId="77777777" w:rsidR="00FA3854" w:rsidRPr="00F8045E" w:rsidRDefault="00FA3854" w:rsidP="000E426D">
            <w:pPr>
              <w:spacing w:after="60"/>
              <w:rPr>
                <w:rFonts w:eastAsia="Times New Roman" w:cs="Arial"/>
              </w:rPr>
            </w:pPr>
            <w:r w:rsidRPr="00F8045E">
              <w:rPr>
                <w:rFonts w:eastAsia="Times New Roman" w:cs="Arial"/>
              </w:rPr>
              <w:t>Ranjika</w:t>
            </w:r>
            <w:r w:rsidRPr="00B45461">
              <w:rPr>
                <w:rFonts w:eastAsia="Times New Roman" w:cs="Arial"/>
              </w:rPr>
              <w:t xml:space="preserve"> Huppatz</w:t>
            </w:r>
          </w:p>
        </w:tc>
        <w:tc>
          <w:tcPr>
            <w:tcW w:w="5245" w:type="dxa"/>
            <w:tcBorders>
              <w:top w:val="nil"/>
              <w:left w:val="nil"/>
              <w:bottom w:val="nil"/>
              <w:right w:val="nil"/>
            </w:tcBorders>
          </w:tcPr>
          <w:p w14:paraId="6CA5044E" w14:textId="77777777" w:rsidR="00FA3854" w:rsidRPr="00F8045E" w:rsidRDefault="00FA3854" w:rsidP="000E426D">
            <w:pPr>
              <w:spacing w:after="60"/>
              <w:rPr>
                <w:rFonts w:eastAsia="Times New Roman" w:cs="Arial"/>
              </w:rPr>
            </w:pPr>
            <w:r w:rsidRPr="00F8045E">
              <w:rPr>
                <w:rFonts w:eastAsia="Times New Roman" w:cs="Arial"/>
              </w:rPr>
              <w:t>Taminmin College</w:t>
            </w:r>
          </w:p>
        </w:tc>
      </w:tr>
      <w:tr w:rsidR="00FA3854" w:rsidRPr="00F8045E" w14:paraId="6E3BA0D4"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531" w:type="dxa"/>
            <w:tcBorders>
              <w:top w:val="nil"/>
              <w:left w:val="nil"/>
              <w:bottom w:val="nil"/>
              <w:right w:val="nil"/>
            </w:tcBorders>
            <w:shd w:val="clear" w:color="auto" w:fill="auto"/>
            <w:noWrap/>
            <w:hideMark/>
          </w:tcPr>
          <w:p w14:paraId="3A1C9B1F" w14:textId="77777777" w:rsidR="00FA3854" w:rsidRPr="00F8045E" w:rsidRDefault="00FA3854" w:rsidP="000E426D">
            <w:pPr>
              <w:spacing w:after="60"/>
              <w:rPr>
                <w:rFonts w:eastAsia="Times New Roman" w:cs="Arial"/>
              </w:rPr>
            </w:pPr>
            <w:r w:rsidRPr="00F8045E">
              <w:rPr>
                <w:rFonts w:eastAsia="Times New Roman" w:cs="Arial"/>
              </w:rPr>
              <w:t>Madison</w:t>
            </w:r>
            <w:r w:rsidRPr="00B45461">
              <w:rPr>
                <w:rFonts w:eastAsia="Times New Roman" w:cs="Arial"/>
              </w:rPr>
              <w:t xml:space="preserve"> Lodge</w:t>
            </w:r>
          </w:p>
        </w:tc>
        <w:tc>
          <w:tcPr>
            <w:tcW w:w="5245" w:type="dxa"/>
            <w:tcBorders>
              <w:top w:val="nil"/>
              <w:left w:val="nil"/>
              <w:bottom w:val="nil"/>
              <w:right w:val="nil"/>
            </w:tcBorders>
          </w:tcPr>
          <w:p w14:paraId="7677D537" w14:textId="77777777" w:rsidR="00FA3854" w:rsidRPr="00F8045E" w:rsidRDefault="00FA3854" w:rsidP="000E426D">
            <w:pPr>
              <w:spacing w:after="60"/>
              <w:rPr>
                <w:rFonts w:eastAsia="Times New Roman" w:cs="Arial"/>
              </w:rPr>
            </w:pPr>
            <w:r w:rsidRPr="00F8045E">
              <w:rPr>
                <w:rFonts w:eastAsia="Times New Roman" w:cs="Arial"/>
              </w:rPr>
              <w:t>Taminmin College</w:t>
            </w:r>
          </w:p>
        </w:tc>
      </w:tr>
    </w:tbl>
    <w:p w14:paraId="0095DCFB" w14:textId="16D6B9D0" w:rsidR="00B417B6" w:rsidRDefault="00B417B6" w:rsidP="00FA3854">
      <w:pPr>
        <w:spacing w:after="40"/>
      </w:pPr>
    </w:p>
    <w:p w14:paraId="46A325F2" w14:textId="77777777" w:rsidR="00B417B6" w:rsidRDefault="00B417B6">
      <w:r>
        <w:br w:type="page"/>
      </w:r>
    </w:p>
    <w:p w14:paraId="04D274C9" w14:textId="77777777" w:rsidR="00FA3854" w:rsidRDefault="00FA3854" w:rsidP="00FA3854">
      <w:pPr>
        <w:pStyle w:val="Heading3"/>
        <w:numPr>
          <w:ilvl w:val="0"/>
          <w:numId w:val="0"/>
        </w:numPr>
        <w:ind w:left="720" w:hanging="720"/>
      </w:pPr>
      <w:r>
        <w:t>Year 12 Personal Learning Achiever</w:t>
      </w:r>
    </w:p>
    <w:tbl>
      <w:tblPr>
        <w:tblW w:w="9776" w:type="dxa"/>
        <w:tblInd w:w="5" w:type="dxa"/>
        <w:tblLook w:val="04A0" w:firstRow="1" w:lastRow="0" w:firstColumn="1" w:lastColumn="0" w:noHBand="0" w:noVBand="1"/>
      </w:tblPr>
      <w:tblGrid>
        <w:gridCol w:w="4531"/>
        <w:gridCol w:w="4962"/>
        <w:gridCol w:w="283"/>
      </w:tblGrid>
      <w:tr w:rsidR="00FA3854" w:rsidRPr="001427BE" w14:paraId="5A89B3C1" w14:textId="77777777" w:rsidTr="000E426D">
        <w:trPr>
          <w:trHeight w:val="276"/>
        </w:trPr>
        <w:tc>
          <w:tcPr>
            <w:tcW w:w="4531" w:type="dxa"/>
            <w:shd w:val="clear" w:color="auto" w:fill="F2F2F2" w:themeFill="background1" w:themeFillShade="F2"/>
            <w:noWrap/>
            <w:vAlign w:val="bottom"/>
            <w:hideMark/>
          </w:tcPr>
          <w:p w14:paraId="18D6FB2E" w14:textId="77777777" w:rsidR="00FA3854" w:rsidRPr="0075253F" w:rsidRDefault="00FA3854" w:rsidP="000E426D">
            <w:pPr>
              <w:tabs>
                <w:tab w:val="left" w:pos="720"/>
              </w:tabs>
              <w:spacing w:after="60"/>
              <w:rPr>
                <w:rFonts w:ascii="Arial" w:eastAsia="Times New Roman" w:hAnsi="Arial" w:cs="Arial"/>
              </w:rPr>
            </w:pPr>
            <w:r w:rsidRPr="001427BE">
              <w:rPr>
                <w:b/>
                <w:sz w:val="24"/>
                <w:szCs w:val="24"/>
              </w:rPr>
              <w:t>Student</w:t>
            </w:r>
          </w:p>
        </w:tc>
        <w:tc>
          <w:tcPr>
            <w:tcW w:w="5245" w:type="dxa"/>
            <w:gridSpan w:val="2"/>
            <w:shd w:val="clear" w:color="auto" w:fill="F2F2F2" w:themeFill="background1" w:themeFillShade="F2"/>
            <w:vAlign w:val="bottom"/>
            <w:hideMark/>
          </w:tcPr>
          <w:p w14:paraId="0A6EDFBB" w14:textId="77777777" w:rsidR="00FA3854" w:rsidRPr="0075253F" w:rsidRDefault="00FA3854" w:rsidP="000E426D">
            <w:pPr>
              <w:tabs>
                <w:tab w:val="left" w:pos="720"/>
              </w:tabs>
              <w:spacing w:after="60"/>
              <w:rPr>
                <w:rFonts w:ascii="Arial" w:eastAsia="Times New Roman" w:hAnsi="Arial" w:cs="Arial"/>
              </w:rPr>
            </w:pPr>
            <w:r w:rsidRPr="001427BE">
              <w:rPr>
                <w:b/>
                <w:sz w:val="24"/>
                <w:szCs w:val="24"/>
              </w:rPr>
              <w:t>School</w:t>
            </w:r>
          </w:p>
        </w:tc>
      </w:tr>
      <w:tr w:rsidR="00FA3854" w:rsidRPr="00F8045E" w14:paraId="2FAE3251"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20"/>
        </w:trPr>
        <w:tc>
          <w:tcPr>
            <w:tcW w:w="4531" w:type="dxa"/>
            <w:tcBorders>
              <w:top w:val="nil"/>
              <w:left w:val="nil"/>
              <w:bottom w:val="nil"/>
              <w:right w:val="nil"/>
            </w:tcBorders>
            <w:shd w:val="clear" w:color="auto" w:fill="auto"/>
            <w:noWrap/>
            <w:hideMark/>
          </w:tcPr>
          <w:p w14:paraId="6FC1D8C0" w14:textId="77777777" w:rsidR="00FA3854" w:rsidRPr="00F8045E" w:rsidRDefault="00FA3854" w:rsidP="000E426D">
            <w:pPr>
              <w:spacing w:after="60"/>
              <w:rPr>
                <w:rFonts w:eastAsia="Times New Roman" w:cs="Arial"/>
              </w:rPr>
            </w:pPr>
            <w:r w:rsidRPr="00F8045E">
              <w:rPr>
                <w:rFonts w:eastAsia="Times New Roman" w:cs="Arial"/>
              </w:rPr>
              <w:t>Mihali</w:t>
            </w:r>
            <w:r w:rsidRPr="00B225A9">
              <w:rPr>
                <w:rFonts w:eastAsia="Times New Roman" w:cs="Arial"/>
              </w:rPr>
              <w:t xml:space="preserve"> Reisis</w:t>
            </w:r>
          </w:p>
        </w:tc>
        <w:tc>
          <w:tcPr>
            <w:tcW w:w="4962" w:type="dxa"/>
            <w:tcBorders>
              <w:top w:val="nil"/>
              <w:left w:val="nil"/>
              <w:bottom w:val="nil"/>
              <w:right w:val="nil"/>
            </w:tcBorders>
          </w:tcPr>
          <w:p w14:paraId="7AA539FA" w14:textId="77777777" w:rsidR="00FA3854" w:rsidRPr="00F8045E" w:rsidRDefault="00FA3854" w:rsidP="000E426D">
            <w:pPr>
              <w:spacing w:after="60"/>
              <w:rPr>
                <w:rFonts w:eastAsia="Times New Roman" w:cs="Arial"/>
              </w:rPr>
            </w:pPr>
            <w:r w:rsidRPr="00F8045E">
              <w:rPr>
                <w:rFonts w:eastAsia="Times New Roman" w:cs="Arial"/>
              </w:rPr>
              <w:t>Casuarina Senior College</w:t>
            </w:r>
          </w:p>
        </w:tc>
      </w:tr>
      <w:tr w:rsidR="00FA3854" w:rsidRPr="00F8045E" w14:paraId="6B3B82A3"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39"/>
        </w:trPr>
        <w:tc>
          <w:tcPr>
            <w:tcW w:w="4531" w:type="dxa"/>
            <w:tcBorders>
              <w:top w:val="nil"/>
              <w:left w:val="nil"/>
              <w:bottom w:val="nil"/>
              <w:right w:val="nil"/>
            </w:tcBorders>
            <w:shd w:val="clear" w:color="auto" w:fill="auto"/>
            <w:noWrap/>
            <w:hideMark/>
          </w:tcPr>
          <w:p w14:paraId="48CD2910" w14:textId="77777777" w:rsidR="00FA3854" w:rsidRPr="00F8045E" w:rsidRDefault="00FA3854" w:rsidP="000E426D">
            <w:pPr>
              <w:spacing w:after="60"/>
              <w:rPr>
                <w:rFonts w:eastAsia="Times New Roman" w:cs="Arial"/>
              </w:rPr>
            </w:pPr>
            <w:r w:rsidRPr="00F8045E">
              <w:rPr>
                <w:rFonts w:eastAsia="Times New Roman" w:cs="Arial"/>
              </w:rPr>
              <w:t>Jim</w:t>
            </w:r>
            <w:r w:rsidRPr="00B225A9">
              <w:rPr>
                <w:rFonts w:eastAsia="Times New Roman" w:cs="Arial"/>
              </w:rPr>
              <w:t xml:space="preserve"> </w:t>
            </w:r>
            <w:r w:rsidRPr="00F8045E">
              <w:rPr>
                <w:rFonts w:eastAsia="Times New Roman" w:cs="Arial"/>
              </w:rPr>
              <w:t>Sgarbossa</w:t>
            </w:r>
          </w:p>
        </w:tc>
        <w:tc>
          <w:tcPr>
            <w:tcW w:w="4962" w:type="dxa"/>
            <w:tcBorders>
              <w:top w:val="nil"/>
              <w:left w:val="nil"/>
              <w:bottom w:val="nil"/>
              <w:right w:val="nil"/>
            </w:tcBorders>
          </w:tcPr>
          <w:p w14:paraId="01AD2A46" w14:textId="77777777" w:rsidR="00FA3854" w:rsidRPr="00F8045E" w:rsidRDefault="00FA3854" w:rsidP="000E426D">
            <w:pPr>
              <w:spacing w:after="60"/>
              <w:rPr>
                <w:rFonts w:eastAsia="Times New Roman" w:cs="Arial"/>
              </w:rPr>
            </w:pPr>
            <w:r w:rsidRPr="00F8045E">
              <w:rPr>
                <w:rFonts w:eastAsia="Times New Roman" w:cs="Arial"/>
              </w:rPr>
              <w:t>Centralian Senior College</w:t>
            </w:r>
          </w:p>
        </w:tc>
      </w:tr>
      <w:tr w:rsidR="00FA3854" w:rsidRPr="00F8045E" w14:paraId="2D62DCE2"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56"/>
        </w:trPr>
        <w:tc>
          <w:tcPr>
            <w:tcW w:w="4531" w:type="dxa"/>
            <w:tcBorders>
              <w:top w:val="nil"/>
              <w:left w:val="nil"/>
              <w:bottom w:val="nil"/>
              <w:right w:val="nil"/>
            </w:tcBorders>
            <w:shd w:val="clear" w:color="auto" w:fill="auto"/>
            <w:noWrap/>
            <w:hideMark/>
          </w:tcPr>
          <w:p w14:paraId="650FA4CC" w14:textId="77777777" w:rsidR="00FA3854" w:rsidRPr="00F8045E" w:rsidRDefault="00FA3854" w:rsidP="000E426D">
            <w:pPr>
              <w:spacing w:after="60"/>
              <w:rPr>
                <w:rFonts w:eastAsia="Times New Roman" w:cs="Arial"/>
              </w:rPr>
            </w:pPr>
            <w:r w:rsidRPr="00F8045E">
              <w:rPr>
                <w:rFonts w:eastAsia="Times New Roman" w:cs="Arial"/>
              </w:rPr>
              <w:t>Fotini</w:t>
            </w:r>
            <w:r w:rsidRPr="00B225A9">
              <w:rPr>
                <w:rFonts w:eastAsia="Times New Roman" w:cs="Arial"/>
              </w:rPr>
              <w:t xml:space="preserve"> Nicolakis</w:t>
            </w:r>
          </w:p>
        </w:tc>
        <w:tc>
          <w:tcPr>
            <w:tcW w:w="4962" w:type="dxa"/>
            <w:tcBorders>
              <w:top w:val="nil"/>
              <w:left w:val="nil"/>
              <w:bottom w:val="nil"/>
              <w:right w:val="nil"/>
            </w:tcBorders>
          </w:tcPr>
          <w:p w14:paraId="24320126" w14:textId="77777777" w:rsidR="00FA3854" w:rsidRPr="00F8045E" w:rsidRDefault="00FA3854" w:rsidP="000E426D">
            <w:pPr>
              <w:spacing w:after="60"/>
              <w:rPr>
                <w:rFonts w:eastAsia="Times New Roman" w:cs="Arial"/>
              </w:rPr>
            </w:pPr>
            <w:r w:rsidRPr="00F8045E">
              <w:rPr>
                <w:rFonts w:eastAsia="Times New Roman" w:cs="Arial"/>
              </w:rPr>
              <w:t>Darwin High School</w:t>
            </w:r>
          </w:p>
        </w:tc>
      </w:tr>
      <w:tr w:rsidR="00FA3854" w:rsidRPr="00F8045E" w14:paraId="750E7EFC"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88"/>
        </w:trPr>
        <w:tc>
          <w:tcPr>
            <w:tcW w:w="4531" w:type="dxa"/>
            <w:tcBorders>
              <w:top w:val="nil"/>
              <w:left w:val="nil"/>
              <w:bottom w:val="nil"/>
              <w:right w:val="nil"/>
            </w:tcBorders>
            <w:shd w:val="clear" w:color="auto" w:fill="auto"/>
            <w:noWrap/>
            <w:hideMark/>
          </w:tcPr>
          <w:p w14:paraId="44C087EB" w14:textId="77777777" w:rsidR="00FA3854" w:rsidRPr="00F8045E" w:rsidRDefault="00FA3854" w:rsidP="000E426D">
            <w:pPr>
              <w:spacing w:after="60"/>
              <w:rPr>
                <w:rFonts w:eastAsia="Times New Roman" w:cs="Arial"/>
              </w:rPr>
            </w:pPr>
            <w:r w:rsidRPr="00F8045E">
              <w:rPr>
                <w:rFonts w:eastAsia="Times New Roman" w:cs="Arial"/>
              </w:rPr>
              <w:t>Harrison</w:t>
            </w:r>
            <w:r w:rsidRPr="00B225A9">
              <w:rPr>
                <w:rFonts w:eastAsia="Times New Roman" w:cs="Arial"/>
              </w:rPr>
              <w:t xml:space="preserve"> Langdon</w:t>
            </w:r>
          </w:p>
        </w:tc>
        <w:tc>
          <w:tcPr>
            <w:tcW w:w="4962" w:type="dxa"/>
            <w:tcBorders>
              <w:top w:val="nil"/>
              <w:left w:val="nil"/>
              <w:bottom w:val="nil"/>
              <w:right w:val="nil"/>
            </w:tcBorders>
          </w:tcPr>
          <w:p w14:paraId="292B1698" w14:textId="77777777" w:rsidR="00FA3854" w:rsidRPr="00F8045E" w:rsidRDefault="00FA3854" w:rsidP="000E426D">
            <w:pPr>
              <w:spacing w:after="60"/>
              <w:rPr>
                <w:rFonts w:eastAsia="Times New Roman" w:cs="Arial"/>
              </w:rPr>
            </w:pPr>
            <w:r w:rsidRPr="00F8045E">
              <w:rPr>
                <w:rFonts w:eastAsia="Times New Roman" w:cs="Arial"/>
              </w:rPr>
              <w:t>Good Shepherd Lutheran College</w:t>
            </w:r>
          </w:p>
        </w:tc>
      </w:tr>
      <w:tr w:rsidR="00FA3854" w:rsidRPr="00F8045E" w14:paraId="5586B7D9"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79"/>
        </w:trPr>
        <w:tc>
          <w:tcPr>
            <w:tcW w:w="4531" w:type="dxa"/>
            <w:tcBorders>
              <w:top w:val="nil"/>
              <w:left w:val="nil"/>
              <w:bottom w:val="nil"/>
              <w:right w:val="nil"/>
            </w:tcBorders>
            <w:shd w:val="clear" w:color="auto" w:fill="auto"/>
            <w:noWrap/>
            <w:hideMark/>
          </w:tcPr>
          <w:p w14:paraId="482A8B79" w14:textId="77777777" w:rsidR="00FA3854" w:rsidRPr="00F8045E" w:rsidRDefault="00FA3854" w:rsidP="000E426D">
            <w:pPr>
              <w:spacing w:after="60"/>
              <w:rPr>
                <w:rFonts w:eastAsia="Times New Roman" w:cs="Arial"/>
              </w:rPr>
            </w:pPr>
            <w:r w:rsidRPr="00F8045E">
              <w:rPr>
                <w:rFonts w:eastAsia="Times New Roman" w:cs="Arial"/>
              </w:rPr>
              <w:t>Leigh</w:t>
            </w:r>
            <w:r w:rsidRPr="00B225A9">
              <w:rPr>
                <w:rFonts w:eastAsia="Times New Roman" w:cs="Arial"/>
              </w:rPr>
              <w:t xml:space="preserve"> Bain</w:t>
            </w:r>
          </w:p>
        </w:tc>
        <w:tc>
          <w:tcPr>
            <w:tcW w:w="4962" w:type="dxa"/>
            <w:tcBorders>
              <w:top w:val="nil"/>
              <w:left w:val="nil"/>
              <w:bottom w:val="nil"/>
              <w:right w:val="nil"/>
            </w:tcBorders>
          </w:tcPr>
          <w:p w14:paraId="23357999" w14:textId="77777777" w:rsidR="00FA3854" w:rsidRPr="00F8045E" w:rsidRDefault="00FA3854" w:rsidP="000E426D">
            <w:pPr>
              <w:spacing w:after="60"/>
              <w:rPr>
                <w:rFonts w:eastAsia="Times New Roman" w:cs="Arial"/>
              </w:rPr>
            </w:pPr>
            <w:r w:rsidRPr="00F8045E">
              <w:rPr>
                <w:rFonts w:eastAsia="Times New Roman" w:cs="Arial"/>
              </w:rPr>
              <w:t>MacKillop Catholic College</w:t>
            </w:r>
          </w:p>
        </w:tc>
      </w:tr>
      <w:tr w:rsidR="00FA3854" w:rsidRPr="00F8045E" w14:paraId="58D82D57"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69"/>
        </w:trPr>
        <w:tc>
          <w:tcPr>
            <w:tcW w:w="4531" w:type="dxa"/>
            <w:tcBorders>
              <w:top w:val="nil"/>
              <w:left w:val="nil"/>
              <w:bottom w:val="nil"/>
              <w:right w:val="nil"/>
            </w:tcBorders>
            <w:shd w:val="clear" w:color="auto" w:fill="auto"/>
            <w:noWrap/>
            <w:hideMark/>
          </w:tcPr>
          <w:p w14:paraId="2C47F4CC" w14:textId="77777777" w:rsidR="00FA3854" w:rsidRPr="00F8045E" w:rsidRDefault="00FA3854" w:rsidP="000E426D">
            <w:pPr>
              <w:spacing w:after="60"/>
              <w:rPr>
                <w:rFonts w:eastAsia="Times New Roman" w:cs="Arial"/>
              </w:rPr>
            </w:pPr>
            <w:r w:rsidRPr="00F8045E">
              <w:rPr>
                <w:rFonts w:eastAsia="Times New Roman" w:cs="Arial"/>
              </w:rPr>
              <w:t>Moana</w:t>
            </w:r>
            <w:r w:rsidRPr="00B225A9">
              <w:rPr>
                <w:rFonts w:eastAsia="Times New Roman" w:cs="Arial"/>
              </w:rPr>
              <w:t xml:space="preserve"> Hutton</w:t>
            </w:r>
          </w:p>
        </w:tc>
        <w:tc>
          <w:tcPr>
            <w:tcW w:w="4962" w:type="dxa"/>
            <w:tcBorders>
              <w:top w:val="nil"/>
              <w:left w:val="nil"/>
              <w:bottom w:val="nil"/>
              <w:right w:val="nil"/>
            </w:tcBorders>
          </w:tcPr>
          <w:p w14:paraId="5F86FE57" w14:textId="77777777" w:rsidR="00FA3854" w:rsidRPr="00F8045E" w:rsidRDefault="00FA3854" w:rsidP="000E426D">
            <w:pPr>
              <w:spacing w:after="60"/>
              <w:rPr>
                <w:rFonts w:eastAsia="Times New Roman" w:cs="Arial"/>
              </w:rPr>
            </w:pPr>
            <w:r w:rsidRPr="00F8045E">
              <w:rPr>
                <w:rFonts w:eastAsia="Times New Roman" w:cs="Arial"/>
              </w:rPr>
              <w:t>Nhulunbuy High School</w:t>
            </w:r>
          </w:p>
        </w:tc>
      </w:tr>
      <w:tr w:rsidR="00FA3854" w:rsidRPr="00F8045E" w14:paraId="1F3D6573"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72"/>
        </w:trPr>
        <w:tc>
          <w:tcPr>
            <w:tcW w:w="4531" w:type="dxa"/>
            <w:tcBorders>
              <w:top w:val="nil"/>
              <w:left w:val="nil"/>
              <w:bottom w:val="nil"/>
              <w:right w:val="nil"/>
            </w:tcBorders>
            <w:shd w:val="clear" w:color="auto" w:fill="auto"/>
            <w:noWrap/>
            <w:hideMark/>
          </w:tcPr>
          <w:p w14:paraId="7850455C" w14:textId="77777777" w:rsidR="00FA3854" w:rsidRPr="00F8045E" w:rsidRDefault="00FA3854" w:rsidP="000E426D">
            <w:pPr>
              <w:spacing w:after="60"/>
              <w:rPr>
                <w:rFonts w:eastAsia="Times New Roman" w:cs="Arial"/>
              </w:rPr>
            </w:pPr>
            <w:r w:rsidRPr="00F8045E">
              <w:rPr>
                <w:rFonts w:eastAsia="Times New Roman" w:cs="Arial"/>
              </w:rPr>
              <w:t>Raylene</w:t>
            </w:r>
            <w:r w:rsidRPr="00B225A9">
              <w:rPr>
                <w:rFonts w:eastAsia="Times New Roman" w:cs="Arial"/>
              </w:rPr>
              <w:t xml:space="preserve"> Rankin</w:t>
            </w:r>
          </w:p>
        </w:tc>
        <w:tc>
          <w:tcPr>
            <w:tcW w:w="4962" w:type="dxa"/>
            <w:tcBorders>
              <w:top w:val="nil"/>
              <w:left w:val="nil"/>
              <w:bottom w:val="nil"/>
              <w:right w:val="nil"/>
            </w:tcBorders>
          </w:tcPr>
          <w:p w14:paraId="3A81C3B2" w14:textId="77777777" w:rsidR="00FA3854" w:rsidRPr="00F8045E" w:rsidRDefault="00FA3854" w:rsidP="000E426D">
            <w:pPr>
              <w:spacing w:after="60"/>
              <w:rPr>
                <w:rFonts w:eastAsia="Times New Roman" w:cs="Arial"/>
              </w:rPr>
            </w:pPr>
            <w:r w:rsidRPr="00F8045E">
              <w:rPr>
                <w:rFonts w:eastAsia="Times New Roman" w:cs="Arial"/>
              </w:rPr>
              <w:t>NT Christian College</w:t>
            </w:r>
          </w:p>
        </w:tc>
      </w:tr>
      <w:tr w:rsidR="00FA3854" w:rsidRPr="00F8045E" w14:paraId="5E590C9D"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63"/>
        </w:trPr>
        <w:tc>
          <w:tcPr>
            <w:tcW w:w="4531" w:type="dxa"/>
            <w:tcBorders>
              <w:top w:val="nil"/>
              <w:left w:val="nil"/>
              <w:bottom w:val="nil"/>
              <w:right w:val="nil"/>
            </w:tcBorders>
            <w:shd w:val="clear" w:color="auto" w:fill="auto"/>
            <w:noWrap/>
            <w:hideMark/>
          </w:tcPr>
          <w:p w14:paraId="1169A1D4" w14:textId="77777777" w:rsidR="00FA3854" w:rsidRPr="00F8045E" w:rsidRDefault="00FA3854" w:rsidP="000E426D">
            <w:pPr>
              <w:spacing w:after="60"/>
              <w:rPr>
                <w:rFonts w:eastAsia="Times New Roman" w:cs="Arial"/>
              </w:rPr>
            </w:pPr>
            <w:r w:rsidRPr="00F8045E">
              <w:rPr>
                <w:rFonts w:eastAsia="Times New Roman" w:cs="Arial"/>
              </w:rPr>
              <w:t>Raphael</w:t>
            </w:r>
            <w:r w:rsidRPr="00B225A9">
              <w:rPr>
                <w:rFonts w:eastAsia="Times New Roman" w:cs="Arial"/>
              </w:rPr>
              <w:t xml:space="preserve"> Racines</w:t>
            </w:r>
          </w:p>
        </w:tc>
        <w:tc>
          <w:tcPr>
            <w:tcW w:w="4962" w:type="dxa"/>
            <w:tcBorders>
              <w:top w:val="nil"/>
              <w:left w:val="nil"/>
              <w:bottom w:val="nil"/>
              <w:right w:val="nil"/>
            </w:tcBorders>
          </w:tcPr>
          <w:p w14:paraId="1C720C92" w14:textId="77777777" w:rsidR="00FA3854" w:rsidRPr="00F8045E" w:rsidRDefault="00FA3854" w:rsidP="000E426D">
            <w:pPr>
              <w:spacing w:after="60"/>
              <w:rPr>
                <w:rFonts w:eastAsia="Times New Roman" w:cs="Arial"/>
              </w:rPr>
            </w:pPr>
            <w:r w:rsidRPr="00F8045E">
              <w:rPr>
                <w:rFonts w:eastAsia="Times New Roman" w:cs="Arial"/>
              </w:rPr>
              <w:t>O'Loughlin Catholic College</w:t>
            </w:r>
          </w:p>
        </w:tc>
      </w:tr>
      <w:tr w:rsidR="00FA3854" w:rsidRPr="00F8045E" w14:paraId="6B668A37"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80"/>
        </w:trPr>
        <w:tc>
          <w:tcPr>
            <w:tcW w:w="4531" w:type="dxa"/>
            <w:tcBorders>
              <w:top w:val="nil"/>
              <w:left w:val="nil"/>
              <w:bottom w:val="nil"/>
              <w:right w:val="nil"/>
            </w:tcBorders>
            <w:shd w:val="clear" w:color="auto" w:fill="auto"/>
            <w:noWrap/>
            <w:hideMark/>
          </w:tcPr>
          <w:p w14:paraId="1945B921" w14:textId="77777777" w:rsidR="00FA3854" w:rsidRPr="00F8045E" w:rsidRDefault="00FA3854" w:rsidP="000E426D">
            <w:pPr>
              <w:spacing w:after="60"/>
              <w:rPr>
                <w:rFonts w:eastAsia="Times New Roman" w:cs="Arial"/>
              </w:rPr>
            </w:pPr>
            <w:r w:rsidRPr="00F8045E">
              <w:rPr>
                <w:rFonts w:eastAsia="Times New Roman" w:cs="Arial"/>
              </w:rPr>
              <w:t>Reilly</w:t>
            </w:r>
            <w:r w:rsidRPr="00B225A9">
              <w:rPr>
                <w:rFonts w:eastAsia="Times New Roman" w:cs="Arial"/>
              </w:rPr>
              <w:t xml:space="preserve"> Burell</w:t>
            </w:r>
          </w:p>
        </w:tc>
        <w:tc>
          <w:tcPr>
            <w:tcW w:w="4962" w:type="dxa"/>
            <w:tcBorders>
              <w:top w:val="nil"/>
              <w:left w:val="nil"/>
              <w:bottom w:val="nil"/>
              <w:right w:val="nil"/>
            </w:tcBorders>
          </w:tcPr>
          <w:p w14:paraId="22DBF584" w14:textId="77777777" w:rsidR="00FA3854" w:rsidRPr="00F8045E" w:rsidRDefault="00FA3854" w:rsidP="000E426D">
            <w:pPr>
              <w:spacing w:after="60"/>
              <w:rPr>
                <w:rFonts w:eastAsia="Times New Roman" w:cs="Arial"/>
              </w:rPr>
            </w:pPr>
            <w:r w:rsidRPr="00F8045E">
              <w:rPr>
                <w:rFonts w:eastAsia="Times New Roman" w:cs="Arial"/>
              </w:rPr>
              <w:t>Palmerston College</w:t>
            </w:r>
          </w:p>
        </w:tc>
      </w:tr>
      <w:tr w:rsidR="00FA3854" w:rsidRPr="00F8045E" w14:paraId="15ECFECD"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84"/>
        </w:trPr>
        <w:tc>
          <w:tcPr>
            <w:tcW w:w="4531" w:type="dxa"/>
            <w:tcBorders>
              <w:top w:val="nil"/>
              <w:left w:val="nil"/>
              <w:bottom w:val="nil"/>
              <w:right w:val="nil"/>
            </w:tcBorders>
            <w:shd w:val="clear" w:color="auto" w:fill="auto"/>
            <w:noWrap/>
            <w:hideMark/>
          </w:tcPr>
          <w:p w14:paraId="57D141D6" w14:textId="77777777" w:rsidR="00FA3854" w:rsidRPr="00F8045E" w:rsidRDefault="00FA3854" w:rsidP="000E426D">
            <w:pPr>
              <w:spacing w:after="60"/>
              <w:rPr>
                <w:rFonts w:eastAsia="Times New Roman" w:cs="Arial"/>
              </w:rPr>
            </w:pPr>
            <w:r w:rsidRPr="00F8045E">
              <w:rPr>
                <w:rFonts w:eastAsia="Times New Roman" w:cs="Arial"/>
              </w:rPr>
              <w:t>Brock</w:t>
            </w:r>
            <w:r w:rsidRPr="00B225A9">
              <w:rPr>
                <w:rFonts w:eastAsia="Times New Roman" w:cs="Arial"/>
              </w:rPr>
              <w:t xml:space="preserve"> Mountain</w:t>
            </w:r>
          </w:p>
        </w:tc>
        <w:tc>
          <w:tcPr>
            <w:tcW w:w="4962" w:type="dxa"/>
            <w:tcBorders>
              <w:top w:val="nil"/>
              <w:left w:val="nil"/>
              <w:bottom w:val="nil"/>
              <w:right w:val="nil"/>
            </w:tcBorders>
          </w:tcPr>
          <w:p w14:paraId="11D79147" w14:textId="77777777" w:rsidR="00FA3854" w:rsidRPr="00F8045E" w:rsidRDefault="00FA3854" w:rsidP="000E426D">
            <w:pPr>
              <w:spacing w:after="60"/>
              <w:rPr>
                <w:rFonts w:eastAsia="Times New Roman" w:cs="Arial"/>
              </w:rPr>
            </w:pPr>
            <w:r w:rsidRPr="00F8045E">
              <w:rPr>
                <w:rFonts w:eastAsia="Times New Roman" w:cs="Arial"/>
              </w:rPr>
              <w:t>St Joseph's Catholic College</w:t>
            </w:r>
          </w:p>
        </w:tc>
      </w:tr>
      <w:tr w:rsidR="00FA3854" w:rsidRPr="00F8045E" w14:paraId="3F405A25"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75"/>
        </w:trPr>
        <w:tc>
          <w:tcPr>
            <w:tcW w:w="4531" w:type="dxa"/>
            <w:tcBorders>
              <w:top w:val="nil"/>
              <w:left w:val="nil"/>
              <w:bottom w:val="nil"/>
              <w:right w:val="nil"/>
            </w:tcBorders>
            <w:shd w:val="clear" w:color="auto" w:fill="auto"/>
            <w:noWrap/>
            <w:hideMark/>
          </w:tcPr>
          <w:p w14:paraId="3FF7C62E" w14:textId="77777777" w:rsidR="00FA3854" w:rsidRPr="00F8045E" w:rsidRDefault="00FA3854" w:rsidP="000E426D">
            <w:pPr>
              <w:spacing w:after="60"/>
              <w:rPr>
                <w:rFonts w:eastAsia="Times New Roman" w:cs="Arial"/>
              </w:rPr>
            </w:pPr>
            <w:r w:rsidRPr="00F8045E">
              <w:rPr>
                <w:rFonts w:eastAsia="Times New Roman" w:cs="Arial"/>
              </w:rPr>
              <w:t>Deon</w:t>
            </w:r>
            <w:r w:rsidRPr="00B225A9">
              <w:rPr>
                <w:rFonts w:eastAsia="Times New Roman" w:cs="Arial"/>
              </w:rPr>
              <w:t xml:space="preserve"> Mathew</w:t>
            </w:r>
          </w:p>
        </w:tc>
        <w:tc>
          <w:tcPr>
            <w:tcW w:w="4962" w:type="dxa"/>
            <w:tcBorders>
              <w:top w:val="nil"/>
              <w:left w:val="nil"/>
              <w:bottom w:val="nil"/>
              <w:right w:val="nil"/>
            </w:tcBorders>
          </w:tcPr>
          <w:p w14:paraId="1F7AA609" w14:textId="77777777" w:rsidR="00FA3854" w:rsidRPr="00F8045E" w:rsidRDefault="00FA3854" w:rsidP="000E426D">
            <w:pPr>
              <w:spacing w:after="60"/>
              <w:rPr>
                <w:rFonts w:eastAsia="Times New Roman" w:cs="Arial"/>
              </w:rPr>
            </w:pPr>
            <w:r w:rsidRPr="00F8045E">
              <w:rPr>
                <w:rFonts w:eastAsia="Times New Roman" w:cs="Arial"/>
              </w:rPr>
              <w:t>St Philip's College</w:t>
            </w:r>
          </w:p>
        </w:tc>
      </w:tr>
      <w:tr w:rsidR="00FA3854" w:rsidRPr="00F8045E" w14:paraId="7E5EB7B4"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65"/>
        </w:trPr>
        <w:tc>
          <w:tcPr>
            <w:tcW w:w="4531" w:type="dxa"/>
            <w:tcBorders>
              <w:top w:val="nil"/>
              <w:left w:val="nil"/>
              <w:bottom w:val="nil"/>
              <w:right w:val="nil"/>
            </w:tcBorders>
            <w:shd w:val="clear" w:color="auto" w:fill="auto"/>
            <w:noWrap/>
            <w:hideMark/>
          </w:tcPr>
          <w:p w14:paraId="22CF2418" w14:textId="77777777" w:rsidR="00FA3854" w:rsidRPr="00F8045E" w:rsidRDefault="00FA3854" w:rsidP="000E426D">
            <w:pPr>
              <w:spacing w:after="60"/>
              <w:rPr>
                <w:rFonts w:eastAsia="Times New Roman" w:cs="Arial"/>
              </w:rPr>
            </w:pPr>
            <w:r w:rsidRPr="00F8045E">
              <w:rPr>
                <w:rFonts w:eastAsia="Times New Roman" w:cs="Arial"/>
              </w:rPr>
              <w:t>Taylah</w:t>
            </w:r>
            <w:r w:rsidRPr="00B225A9">
              <w:rPr>
                <w:rFonts w:eastAsia="Times New Roman" w:cs="Arial"/>
              </w:rPr>
              <w:t xml:space="preserve"> Wadsley</w:t>
            </w:r>
          </w:p>
        </w:tc>
        <w:tc>
          <w:tcPr>
            <w:tcW w:w="4962" w:type="dxa"/>
            <w:tcBorders>
              <w:top w:val="nil"/>
              <w:left w:val="nil"/>
              <w:bottom w:val="nil"/>
              <w:right w:val="nil"/>
            </w:tcBorders>
          </w:tcPr>
          <w:p w14:paraId="7FA880B6" w14:textId="77777777" w:rsidR="00FA3854" w:rsidRPr="00F8045E" w:rsidRDefault="00FA3854" w:rsidP="000E426D">
            <w:pPr>
              <w:spacing w:after="60"/>
              <w:rPr>
                <w:rFonts w:eastAsia="Times New Roman" w:cs="Arial"/>
              </w:rPr>
            </w:pPr>
            <w:r w:rsidRPr="00F8045E">
              <w:rPr>
                <w:rFonts w:eastAsia="Times New Roman" w:cs="Arial"/>
              </w:rPr>
              <w:t>Taminmin College</w:t>
            </w:r>
          </w:p>
        </w:tc>
      </w:tr>
      <w:tr w:rsidR="00FA3854" w:rsidRPr="00F8045E" w14:paraId="236EF389" w14:textId="77777777" w:rsidTr="000E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34"/>
        </w:trPr>
        <w:tc>
          <w:tcPr>
            <w:tcW w:w="4531" w:type="dxa"/>
            <w:tcBorders>
              <w:top w:val="nil"/>
              <w:left w:val="nil"/>
              <w:bottom w:val="nil"/>
              <w:right w:val="nil"/>
            </w:tcBorders>
            <w:shd w:val="clear" w:color="auto" w:fill="auto"/>
            <w:noWrap/>
            <w:hideMark/>
          </w:tcPr>
          <w:p w14:paraId="12BA82AF" w14:textId="77777777" w:rsidR="00FA3854" w:rsidRPr="00F8045E" w:rsidRDefault="00FA3854" w:rsidP="000E426D">
            <w:pPr>
              <w:spacing w:after="60"/>
              <w:rPr>
                <w:rFonts w:eastAsia="Times New Roman" w:cs="Arial"/>
              </w:rPr>
            </w:pPr>
            <w:r w:rsidRPr="00F8045E">
              <w:rPr>
                <w:rFonts w:eastAsia="Times New Roman" w:cs="Arial"/>
              </w:rPr>
              <w:t>Kristy</w:t>
            </w:r>
            <w:r w:rsidRPr="00B225A9">
              <w:rPr>
                <w:rFonts w:eastAsia="Times New Roman" w:cs="Arial"/>
              </w:rPr>
              <w:t xml:space="preserve"> Howell</w:t>
            </w:r>
          </w:p>
        </w:tc>
        <w:tc>
          <w:tcPr>
            <w:tcW w:w="4962" w:type="dxa"/>
            <w:tcBorders>
              <w:top w:val="nil"/>
              <w:left w:val="nil"/>
              <w:bottom w:val="nil"/>
              <w:right w:val="nil"/>
            </w:tcBorders>
          </w:tcPr>
          <w:p w14:paraId="183424A8" w14:textId="77777777" w:rsidR="00FA3854" w:rsidRPr="00F8045E" w:rsidRDefault="00FA3854" w:rsidP="000E426D">
            <w:pPr>
              <w:spacing w:after="60"/>
              <w:rPr>
                <w:rFonts w:eastAsia="Times New Roman" w:cs="Arial"/>
              </w:rPr>
            </w:pPr>
            <w:r w:rsidRPr="00F8045E">
              <w:rPr>
                <w:rFonts w:eastAsia="Times New Roman" w:cs="Arial"/>
              </w:rPr>
              <w:t xml:space="preserve">The Essington </w:t>
            </w:r>
            <w:r>
              <w:rPr>
                <w:rFonts w:eastAsia="Times New Roman" w:cs="Arial"/>
              </w:rPr>
              <w:t>School</w:t>
            </w:r>
          </w:p>
        </w:tc>
      </w:tr>
    </w:tbl>
    <w:p w14:paraId="013030C1" w14:textId="081086D6" w:rsidR="00153B5E" w:rsidRPr="00FA3854" w:rsidRDefault="00153B5E" w:rsidP="00FA5CE0"/>
    <w:p w14:paraId="4BF5EAEC" w14:textId="77777777" w:rsidR="00046002" w:rsidRPr="00FA3854" w:rsidRDefault="00046002" w:rsidP="00964B22"/>
    <w:p w14:paraId="34424D5B" w14:textId="77777777" w:rsidR="00532E4A" w:rsidRPr="00545D71" w:rsidRDefault="00532E4A" w:rsidP="00964B22">
      <w:pPr>
        <w:rPr>
          <w:color w:val="FF0000"/>
        </w:rPr>
        <w:sectPr w:rsidR="00532E4A" w:rsidRPr="00545D71" w:rsidSect="00783844">
          <w:footerReference w:type="first" r:id="rId78"/>
          <w:pgSz w:w="11906" w:h="16838" w:code="9"/>
          <w:pgMar w:top="794" w:right="1133" w:bottom="426" w:left="1134" w:header="794" w:footer="567" w:gutter="0"/>
          <w:cols w:space="708"/>
          <w:titlePg/>
          <w:docGrid w:linePitch="360"/>
        </w:sectPr>
      </w:pPr>
    </w:p>
    <w:p w14:paraId="6E9E6BEE" w14:textId="77777777" w:rsidR="00046002" w:rsidRPr="00545D71" w:rsidRDefault="00046002" w:rsidP="00964B22">
      <w:pPr>
        <w:rPr>
          <w:color w:val="FF0000"/>
        </w:rPr>
        <w:sectPr w:rsidR="00046002" w:rsidRPr="00545D71" w:rsidSect="00C800F1">
          <w:pgSz w:w="11906" w:h="16838" w:code="9"/>
          <w:pgMar w:top="794" w:right="794" w:bottom="794" w:left="794" w:header="794" w:footer="794" w:gutter="0"/>
          <w:cols w:space="708"/>
          <w:titlePg/>
          <w:docGrid w:linePitch="360"/>
        </w:sectPr>
      </w:pPr>
    </w:p>
    <w:p w14:paraId="4E9F7B6D" w14:textId="77777777" w:rsidR="00BF7405" w:rsidRPr="00C47443" w:rsidRDefault="00BF7405" w:rsidP="006B1474">
      <w:pPr>
        <w:pStyle w:val="Subtitle0"/>
        <w:rPr>
          <w:lang w:eastAsia="en-AU"/>
        </w:rPr>
      </w:pPr>
      <w:bookmarkStart w:id="1" w:name="_Toc17201600"/>
      <w:r w:rsidRPr="00C47443">
        <w:rPr>
          <w:lang w:eastAsia="en-AU"/>
        </w:rPr>
        <w:t>Appendix 2</w:t>
      </w:r>
    </w:p>
    <w:p w14:paraId="574EE913" w14:textId="3AB5045F" w:rsidR="00BF7405" w:rsidRPr="00C47443" w:rsidRDefault="00BF7405" w:rsidP="0054674F">
      <w:pPr>
        <w:pStyle w:val="Heading1"/>
        <w:numPr>
          <w:ilvl w:val="0"/>
          <w:numId w:val="0"/>
        </w:numPr>
        <w:spacing w:after="120"/>
        <w:ind w:left="431" w:hanging="431"/>
        <w:jc w:val="center"/>
        <w:rPr>
          <w:rFonts w:ascii="Lato" w:hAnsi="Lato"/>
          <w:b/>
          <w:color w:val="auto"/>
          <w:lang w:eastAsia="en-AU"/>
        </w:rPr>
      </w:pPr>
      <w:r w:rsidRPr="00C47443">
        <w:rPr>
          <w:rFonts w:ascii="Lato" w:hAnsi="Lato"/>
          <w:b/>
          <w:color w:val="auto"/>
          <w:lang w:eastAsia="en-AU"/>
        </w:rPr>
        <w:t xml:space="preserve">SACE </w:t>
      </w:r>
      <w:r w:rsidR="00B9545F" w:rsidRPr="00C47443">
        <w:rPr>
          <w:rFonts w:ascii="Lato" w:hAnsi="Lato"/>
          <w:b/>
          <w:color w:val="auto"/>
          <w:lang w:eastAsia="en-AU"/>
        </w:rPr>
        <w:t>S</w:t>
      </w:r>
      <w:r w:rsidR="00B9545F">
        <w:rPr>
          <w:rFonts w:ascii="Lato" w:hAnsi="Lato"/>
          <w:b/>
          <w:color w:val="auto"/>
          <w:lang w:eastAsia="en-AU"/>
        </w:rPr>
        <w:t>ubjects</w:t>
      </w:r>
    </w:p>
    <w:p w14:paraId="09506E00" w14:textId="43CAABB4" w:rsidR="00BF7405" w:rsidRPr="00C47443" w:rsidRDefault="00BF7405" w:rsidP="009C51FF">
      <w:pPr>
        <w:rPr>
          <w:lang w:eastAsia="en-AU"/>
        </w:rPr>
      </w:pPr>
      <w:r w:rsidRPr="00C47443">
        <w:rPr>
          <w:lang w:eastAsia="en-AU"/>
        </w:rPr>
        <w:t xml:space="preserve">All subjects contribute either </w:t>
      </w:r>
      <w:r w:rsidR="003F2ECE">
        <w:rPr>
          <w:lang w:eastAsia="en-AU"/>
        </w:rPr>
        <w:t>10</w:t>
      </w:r>
      <w:r w:rsidRPr="00C47443">
        <w:rPr>
          <w:lang w:eastAsia="en-AU"/>
        </w:rPr>
        <w:t xml:space="preserve"> or 20 credits towards a student’s NTCET completion pattern.</w:t>
      </w:r>
    </w:p>
    <w:p w14:paraId="6D989F48" w14:textId="335A0C52" w:rsidR="00BF7405" w:rsidRPr="00C47443" w:rsidRDefault="00C47443" w:rsidP="007C56A3">
      <w:pPr>
        <w:pStyle w:val="Heading2"/>
        <w:numPr>
          <w:ilvl w:val="0"/>
          <w:numId w:val="0"/>
        </w:numPr>
        <w:ind w:left="576" w:hanging="576"/>
        <w:rPr>
          <w:rFonts w:ascii="Lato" w:hAnsi="Lato"/>
          <w:b/>
          <w:color w:val="auto"/>
          <w:lang w:eastAsia="en-AU"/>
        </w:rPr>
      </w:pPr>
      <w:r>
        <w:rPr>
          <w:rFonts w:ascii="Lato" w:hAnsi="Lato"/>
          <w:b/>
          <w:color w:val="auto"/>
          <w:lang w:eastAsia="en-AU"/>
        </w:rPr>
        <w:t xml:space="preserve">Stage 1 Subjects </w:t>
      </w:r>
      <w:r w:rsidR="000C16EE">
        <w:rPr>
          <w:rFonts w:ascii="Lato" w:hAnsi="Lato"/>
          <w:b/>
          <w:color w:val="auto"/>
          <w:lang w:eastAsia="en-AU"/>
        </w:rPr>
        <w:t xml:space="preserve">available </w:t>
      </w:r>
      <w:r>
        <w:rPr>
          <w:rFonts w:ascii="Lato" w:hAnsi="Lato"/>
          <w:b/>
          <w:color w:val="auto"/>
          <w:lang w:eastAsia="en-AU"/>
        </w:rPr>
        <w:t>for 2020</w:t>
      </w:r>
    </w:p>
    <w:p w14:paraId="13239095" w14:textId="77777777" w:rsidR="00486668" w:rsidRPr="00C47443" w:rsidRDefault="00486668" w:rsidP="00486668">
      <w:pPr>
        <w:rPr>
          <w:lang w:eastAsia="en-AU"/>
        </w:rPr>
      </w:pPr>
    </w:p>
    <w:p w14:paraId="566E6EAE" w14:textId="77777777" w:rsidR="00BF7405" w:rsidRPr="00C47443" w:rsidRDefault="00BF7405" w:rsidP="00BF7405">
      <w:pPr>
        <w:rPr>
          <w:lang w:eastAsia="en-AU"/>
        </w:rPr>
        <w:sectPr w:rsidR="00BF7405" w:rsidRPr="00C47443" w:rsidSect="00C00F1A">
          <w:footerReference w:type="default" r:id="rId79"/>
          <w:headerReference w:type="first" r:id="rId80"/>
          <w:type w:val="continuous"/>
          <w:pgSz w:w="11906" w:h="16838" w:code="9"/>
          <w:pgMar w:top="794" w:right="1274" w:bottom="794" w:left="794" w:header="794" w:footer="794" w:gutter="0"/>
          <w:cols w:space="708"/>
          <w:docGrid w:linePitch="360"/>
        </w:sectPr>
      </w:pPr>
    </w:p>
    <w:p w14:paraId="6598FF25" w14:textId="77777777" w:rsidR="00BF7405" w:rsidRPr="00C47443" w:rsidRDefault="00BF7405" w:rsidP="00876D59">
      <w:pPr>
        <w:pStyle w:val="Heading4"/>
        <w:numPr>
          <w:ilvl w:val="0"/>
          <w:numId w:val="0"/>
        </w:numPr>
        <w:spacing w:before="0" w:after="40"/>
        <w:ind w:left="864" w:right="127" w:hanging="864"/>
        <w:rPr>
          <w:rFonts w:ascii="Lato" w:hAnsi="Lato"/>
          <w:b/>
          <w:color w:val="auto"/>
          <w:lang w:eastAsia="en-AU"/>
        </w:rPr>
      </w:pPr>
      <w:r w:rsidRPr="00C47443">
        <w:rPr>
          <w:rFonts w:ascii="Lato" w:hAnsi="Lato"/>
          <w:b/>
          <w:color w:val="auto"/>
          <w:lang w:eastAsia="en-AU"/>
        </w:rPr>
        <w:t>ARTS</w:t>
      </w:r>
    </w:p>
    <w:p w14:paraId="39812AE6" w14:textId="77777777" w:rsidR="00BF7405" w:rsidRPr="00C47443" w:rsidRDefault="00BF7405" w:rsidP="00876D59">
      <w:pPr>
        <w:spacing w:after="40"/>
        <w:ind w:right="127"/>
        <w:rPr>
          <w:lang w:eastAsia="en-AU"/>
        </w:rPr>
      </w:pPr>
      <w:r w:rsidRPr="00C47443">
        <w:rPr>
          <w:lang w:eastAsia="en-AU"/>
        </w:rPr>
        <w:t>Creative Arts</w:t>
      </w:r>
    </w:p>
    <w:p w14:paraId="2B578815" w14:textId="77777777" w:rsidR="00BF7405" w:rsidRPr="00C47443" w:rsidRDefault="00BF7405" w:rsidP="00876D59">
      <w:pPr>
        <w:spacing w:after="40"/>
        <w:ind w:right="127"/>
        <w:rPr>
          <w:lang w:eastAsia="en-AU"/>
        </w:rPr>
      </w:pPr>
      <w:r w:rsidRPr="00C47443">
        <w:rPr>
          <w:lang w:eastAsia="en-AU"/>
        </w:rPr>
        <w:t>Creative Arts: Local Program</w:t>
      </w:r>
    </w:p>
    <w:p w14:paraId="580C4EE4" w14:textId="77777777" w:rsidR="00BF7405" w:rsidRPr="00C47443" w:rsidRDefault="00BF7405" w:rsidP="00876D59">
      <w:pPr>
        <w:spacing w:after="40"/>
        <w:ind w:right="127"/>
        <w:rPr>
          <w:lang w:eastAsia="en-AU"/>
        </w:rPr>
      </w:pPr>
      <w:r w:rsidRPr="00C47443">
        <w:rPr>
          <w:lang w:eastAsia="en-AU"/>
        </w:rPr>
        <w:t>Creative Arts: Modified</w:t>
      </w:r>
    </w:p>
    <w:p w14:paraId="6B3B62AF" w14:textId="77777777" w:rsidR="00BF7405" w:rsidRPr="00C47443" w:rsidRDefault="00BF7405" w:rsidP="00876D59">
      <w:pPr>
        <w:spacing w:after="40"/>
        <w:ind w:right="127"/>
        <w:rPr>
          <w:lang w:eastAsia="en-AU"/>
        </w:rPr>
      </w:pPr>
      <w:r w:rsidRPr="00C47443">
        <w:rPr>
          <w:lang w:eastAsia="en-AU"/>
        </w:rPr>
        <w:t>Dance</w:t>
      </w:r>
    </w:p>
    <w:p w14:paraId="6045B5F4" w14:textId="77777777" w:rsidR="00BF7405" w:rsidRPr="00C47443" w:rsidRDefault="00BF7405" w:rsidP="00876D59">
      <w:pPr>
        <w:spacing w:after="40"/>
        <w:ind w:right="127"/>
        <w:rPr>
          <w:lang w:eastAsia="en-AU"/>
        </w:rPr>
      </w:pPr>
      <w:r w:rsidRPr="00C47443">
        <w:rPr>
          <w:lang w:eastAsia="en-AU"/>
        </w:rPr>
        <w:t>Drama</w:t>
      </w:r>
    </w:p>
    <w:p w14:paraId="6D623E82" w14:textId="77777777" w:rsidR="00532E4A" w:rsidRPr="00C47443" w:rsidRDefault="00532E4A" w:rsidP="00876D59">
      <w:pPr>
        <w:spacing w:after="40"/>
        <w:ind w:right="127"/>
        <w:rPr>
          <w:lang w:eastAsia="en-AU"/>
        </w:rPr>
      </w:pPr>
    </w:p>
    <w:p w14:paraId="6D04FE81" w14:textId="77777777" w:rsidR="00BF7405" w:rsidRPr="00C47443" w:rsidRDefault="00BF7405" w:rsidP="00876D59">
      <w:pPr>
        <w:spacing w:after="40"/>
        <w:ind w:right="127"/>
        <w:rPr>
          <w:b/>
          <w:lang w:eastAsia="en-AU"/>
        </w:rPr>
      </w:pPr>
      <w:r w:rsidRPr="00C47443">
        <w:rPr>
          <w:b/>
          <w:lang w:eastAsia="en-AU"/>
        </w:rPr>
        <w:t>Music</w:t>
      </w:r>
    </w:p>
    <w:p w14:paraId="0B28C095" w14:textId="6126219E" w:rsidR="00BF7405" w:rsidRPr="00C47443" w:rsidRDefault="00BF7405" w:rsidP="00876D59">
      <w:pPr>
        <w:spacing w:after="40"/>
        <w:ind w:right="127"/>
        <w:rPr>
          <w:lang w:eastAsia="en-AU"/>
        </w:rPr>
      </w:pPr>
      <w:r w:rsidRPr="00C47443">
        <w:rPr>
          <w:lang w:eastAsia="en-AU"/>
        </w:rPr>
        <w:t>Music Advanced</w:t>
      </w:r>
    </w:p>
    <w:p w14:paraId="5DA9F304" w14:textId="77777777" w:rsidR="00C47443" w:rsidRPr="00C47443" w:rsidRDefault="00C47443" w:rsidP="00876D59">
      <w:pPr>
        <w:spacing w:after="40"/>
        <w:ind w:right="127"/>
        <w:rPr>
          <w:lang w:eastAsia="en-AU"/>
        </w:rPr>
      </w:pPr>
      <w:r w:rsidRPr="00C47443">
        <w:rPr>
          <w:lang w:eastAsia="en-AU"/>
        </w:rPr>
        <w:t>Music Experience</w:t>
      </w:r>
    </w:p>
    <w:p w14:paraId="3570DACA" w14:textId="77777777" w:rsidR="00532E4A" w:rsidRPr="00C47443" w:rsidRDefault="00532E4A" w:rsidP="00876D59">
      <w:pPr>
        <w:spacing w:after="40"/>
        <w:ind w:right="127"/>
        <w:rPr>
          <w:lang w:eastAsia="en-AU"/>
        </w:rPr>
      </w:pPr>
    </w:p>
    <w:p w14:paraId="458635DF" w14:textId="77777777" w:rsidR="00BF7405" w:rsidRPr="00C47443" w:rsidRDefault="00BF7405" w:rsidP="00876D59">
      <w:pPr>
        <w:spacing w:after="40"/>
        <w:ind w:right="127"/>
        <w:rPr>
          <w:b/>
          <w:lang w:eastAsia="en-AU"/>
        </w:rPr>
      </w:pPr>
      <w:r w:rsidRPr="00C47443">
        <w:rPr>
          <w:b/>
          <w:lang w:eastAsia="en-AU"/>
        </w:rPr>
        <w:t>Visual Arts</w:t>
      </w:r>
    </w:p>
    <w:p w14:paraId="48CD9895" w14:textId="77777777" w:rsidR="00BF7405" w:rsidRPr="00C47443" w:rsidRDefault="00BF7405" w:rsidP="00876D59">
      <w:pPr>
        <w:spacing w:after="40"/>
        <w:ind w:right="127"/>
        <w:rPr>
          <w:lang w:eastAsia="en-AU"/>
        </w:rPr>
      </w:pPr>
      <w:r w:rsidRPr="00C47443">
        <w:rPr>
          <w:lang w:eastAsia="en-AU"/>
        </w:rPr>
        <w:t>Visual Arts — Art</w:t>
      </w:r>
    </w:p>
    <w:p w14:paraId="12636D8A" w14:textId="77777777" w:rsidR="00BF7405" w:rsidRPr="00C47443" w:rsidRDefault="00BF7405" w:rsidP="00876D59">
      <w:pPr>
        <w:spacing w:after="40"/>
        <w:ind w:right="127"/>
        <w:rPr>
          <w:lang w:eastAsia="en-AU"/>
        </w:rPr>
      </w:pPr>
      <w:r w:rsidRPr="00C47443">
        <w:rPr>
          <w:lang w:eastAsia="en-AU"/>
        </w:rPr>
        <w:t>Visual Arts — Design</w:t>
      </w:r>
    </w:p>
    <w:p w14:paraId="0B6DFFB5" w14:textId="77777777" w:rsidR="00532E4A" w:rsidRPr="00C47443" w:rsidRDefault="00532E4A" w:rsidP="00876D59">
      <w:pPr>
        <w:spacing w:after="40"/>
        <w:ind w:right="127"/>
        <w:rPr>
          <w:lang w:eastAsia="en-AU"/>
        </w:rPr>
      </w:pPr>
    </w:p>
    <w:p w14:paraId="15F77B8D" w14:textId="77777777" w:rsidR="00BF7405" w:rsidRPr="00C47443" w:rsidRDefault="009C51FF" w:rsidP="00876D59">
      <w:pPr>
        <w:pStyle w:val="Heading4"/>
        <w:numPr>
          <w:ilvl w:val="0"/>
          <w:numId w:val="0"/>
        </w:numPr>
        <w:spacing w:before="0" w:after="40"/>
        <w:ind w:left="864" w:right="127" w:hanging="864"/>
        <w:rPr>
          <w:rFonts w:ascii="Lato" w:hAnsi="Lato"/>
          <w:b/>
          <w:color w:val="auto"/>
          <w:lang w:eastAsia="en-AU"/>
        </w:rPr>
      </w:pPr>
      <w:r w:rsidRPr="00C47443">
        <w:rPr>
          <w:rFonts w:ascii="Lato" w:hAnsi="Lato"/>
          <w:b/>
          <w:color w:val="auto"/>
          <w:lang w:eastAsia="en-AU"/>
        </w:rPr>
        <w:t xml:space="preserve">BUSINESS, </w:t>
      </w:r>
      <w:r w:rsidRPr="00C47443">
        <w:rPr>
          <w:rFonts w:ascii="Lato" w:hAnsi="Lato"/>
          <w:b/>
          <w:color w:val="auto"/>
        </w:rPr>
        <w:t>ENTERPRISE</w:t>
      </w:r>
      <w:r w:rsidRPr="00C47443">
        <w:rPr>
          <w:rFonts w:ascii="Lato" w:hAnsi="Lato"/>
          <w:b/>
          <w:color w:val="auto"/>
          <w:lang w:eastAsia="en-AU"/>
        </w:rPr>
        <w:t xml:space="preserve"> </w:t>
      </w:r>
      <w:r w:rsidRPr="00C47443">
        <w:rPr>
          <w:rFonts w:ascii="Lato" w:hAnsi="Lato"/>
          <w:b/>
          <w:color w:val="auto"/>
        </w:rPr>
        <w:t>a</w:t>
      </w:r>
      <w:r w:rsidR="00532E4A" w:rsidRPr="00C47443">
        <w:rPr>
          <w:rFonts w:ascii="Lato" w:hAnsi="Lato"/>
          <w:b/>
          <w:color w:val="auto"/>
          <w:lang w:eastAsia="en-AU"/>
        </w:rPr>
        <w:t xml:space="preserve">nd </w:t>
      </w:r>
      <w:r w:rsidR="00BF7405" w:rsidRPr="00C47443">
        <w:rPr>
          <w:rFonts w:ascii="Lato" w:hAnsi="Lato"/>
          <w:b/>
          <w:color w:val="auto"/>
          <w:lang w:eastAsia="en-AU"/>
        </w:rPr>
        <w:t>TECHNOLOGY</w:t>
      </w:r>
    </w:p>
    <w:p w14:paraId="524B9DEC" w14:textId="77777777" w:rsidR="00BF7405" w:rsidRPr="00C47443" w:rsidRDefault="00BF7405" w:rsidP="00876D59">
      <w:pPr>
        <w:spacing w:after="40"/>
        <w:ind w:right="127"/>
        <w:rPr>
          <w:lang w:eastAsia="en-AU"/>
        </w:rPr>
      </w:pPr>
      <w:r w:rsidRPr="00C47443">
        <w:rPr>
          <w:lang w:eastAsia="en-AU"/>
        </w:rPr>
        <w:t>Accounting</w:t>
      </w:r>
    </w:p>
    <w:p w14:paraId="392BE126" w14:textId="77777777" w:rsidR="00BF7405" w:rsidRPr="00C47443" w:rsidRDefault="00BF7405" w:rsidP="00876D59">
      <w:pPr>
        <w:spacing w:after="40"/>
        <w:ind w:right="127"/>
        <w:rPr>
          <w:lang w:eastAsia="en-AU"/>
        </w:rPr>
      </w:pPr>
      <w:r w:rsidRPr="00C47443">
        <w:rPr>
          <w:lang w:eastAsia="en-AU"/>
        </w:rPr>
        <w:t>Business and Enterprise: Modified</w:t>
      </w:r>
    </w:p>
    <w:p w14:paraId="63694D10" w14:textId="34339843" w:rsidR="007C56A3" w:rsidRDefault="007C56A3" w:rsidP="00876D59">
      <w:pPr>
        <w:spacing w:after="40"/>
        <w:ind w:right="127"/>
        <w:rPr>
          <w:lang w:eastAsia="en-AU"/>
        </w:rPr>
      </w:pPr>
      <w:r w:rsidRPr="00C47443">
        <w:rPr>
          <w:lang w:eastAsia="en-AU"/>
        </w:rPr>
        <w:t>Business Innovation</w:t>
      </w:r>
    </w:p>
    <w:p w14:paraId="3A6501BB" w14:textId="078BE6FD" w:rsidR="00C47443" w:rsidRDefault="00C47443" w:rsidP="00876D59">
      <w:pPr>
        <w:spacing w:after="40"/>
        <w:ind w:right="127"/>
        <w:rPr>
          <w:lang w:eastAsia="en-AU"/>
        </w:rPr>
      </w:pPr>
      <w:r>
        <w:rPr>
          <w:lang w:eastAsia="en-AU"/>
        </w:rPr>
        <w:t>Digital Communication Solutions</w:t>
      </w:r>
    </w:p>
    <w:p w14:paraId="029A9B96" w14:textId="77777777" w:rsidR="00C47443" w:rsidRPr="00C47443" w:rsidRDefault="00C47443" w:rsidP="00876D59">
      <w:pPr>
        <w:spacing w:after="40"/>
        <w:ind w:right="127"/>
        <w:rPr>
          <w:lang w:eastAsia="en-AU"/>
        </w:rPr>
      </w:pPr>
      <w:r w:rsidRPr="00C47443">
        <w:rPr>
          <w:lang w:eastAsia="en-AU"/>
        </w:rPr>
        <w:t>Digital Technologies</w:t>
      </w:r>
    </w:p>
    <w:p w14:paraId="1D293102" w14:textId="18D7E72D" w:rsidR="00C47443" w:rsidRDefault="00C47443" w:rsidP="00876D59">
      <w:pPr>
        <w:spacing w:after="40"/>
        <w:ind w:right="127"/>
        <w:rPr>
          <w:lang w:eastAsia="en-AU"/>
        </w:rPr>
      </w:pPr>
      <w:r>
        <w:rPr>
          <w:lang w:eastAsia="en-AU"/>
        </w:rPr>
        <w:t>Industry and Entrepreneurial Design Solutions</w:t>
      </w:r>
    </w:p>
    <w:p w14:paraId="6A50EFB9" w14:textId="77777777" w:rsidR="00C47443" w:rsidRPr="00C47443" w:rsidRDefault="00C47443" w:rsidP="00876D59">
      <w:pPr>
        <w:spacing w:after="40"/>
        <w:ind w:right="127"/>
        <w:rPr>
          <w:lang w:eastAsia="en-AU"/>
        </w:rPr>
      </w:pPr>
      <w:r w:rsidRPr="00C47443">
        <w:rPr>
          <w:lang w:eastAsia="en-AU"/>
        </w:rPr>
        <w:t>Information Processing and Publishing</w:t>
      </w:r>
    </w:p>
    <w:p w14:paraId="2DCC76AD" w14:textId="3309CDD9" w:rsidR="00C47443" w:rsidRPr="00C47443" w:rsidRDefault="00C47443" w:rsidP="00876D59">
      <w:pPr>
        <w:spacing w:after="40"/>
        <w:ind w:right="127"/>
        <w:rPr>
          <w:lang w:eastAsia="en-AU"/>
        </w:rPr>
      </w:pPr>
      <w:r w:rsidRPr="00C47443">
        <w:rPr>
          <w:lang w:eastAsia="en-AU"/>
        </w:rPr>
        <w:t>Material Solutions</w:t>
      </w:r>
    </w:p>
    <w:p w14:paraId="1A2ADA12" w14:textId="30A67732" w:rsidR="00C47443" w:rsidRPr="00C47443" w:rsidRDefault="00C47443" w:rsidP="00876D59">
      <w:pPr>
        <w:spacing w:after="40"/>
        <w:ind w:right="127"/>
        <w:rPr>
          <w:lang w:eastAsia="en-AU"/>
        </w:rPr>
      </w:pPr>
      <w:r w:rsidRPr="00C47443">
        <w:rPr>
          <w:lang w:eastAsia="en-AU"/>
        </w:rPr>
        <w:t>Robotic and Electronic Systems</w:t>
      </w:r>
    </w:p>
    <w:p w14:paraId="2A768407" w14:textId="77777777" w:rsidR="00C47443" w:rsidRPr="00C47443" w:rsidRDefault="00C47443" w:rsidP="00876D59">
      <w:pPr>
        <w:spacing w:after="40"/>
        <w:ind w:right="127"/>
        <w:rPr>
          <w:lang w:eastAsia="en-AU"/>
        </w:rPr>
      </w:pPr>
      <w:r w:rsidRPr="00C47443">
        <w:rPr>
          <w:lang w:eastAsia="en-AU"/>
        </w:rPr>
        <w:t>Workplace Practices</w:t>
      </w:r>
    </w:p>
    <w:p w14:paraId="7D37837D" w14:textId="77777777" w:rsidR="00C47443" w:rsidRPr="00C47443" w:rsidRDefault="00C47443" w:rsidP="00876D59">
      <w:pPr>
        <w:spacing w:after="40"/>
        <w:ind w:right="127"/>
        <w:rPr>
          <w:lang w:eastAsia="en-AU"/>
        </w:rPr>
      </w:pPr>
    </w:p>
    <w:p w14:paraId="2BA8F908" w14:textId="77777777" w:rsidR="00BF7405" w:rsidRPr="00D326EB" w:rsidRDefault="00BF7405" w:rsidP="00876D59">
      <w:pPr>
        <w:pStyle w:val="Heading4"/>
        <w:numPr>
          <w:ilvl w:val="0"/>
          <w:numId w:val="0"/>
        </w:numPr>
        <w:spacing w:before="0" w:after="40"/>
        <w:ind w:left="864" w:right="127" w:hanging="864"/>
        <w:rPr>
          <w:rFonts w:ascii="Lato" w:hAnsi="Lato"/>
          <w:b/>
          <w:color w:val="auto"/>
          <w:lang w:eastAsia="en-AU"/>
        </w:rPr>
      </w:pPr>
      <w:r w:rsidRPr="00D326EB">
        <w:rPr>
          <w:rFonts w:ascii="Lato" w:hAnsi="Lato"/>
          <w:b/>
          <w:color w:val="auto"/>
          <w:lang w:eastAsia="en-AU"/>
        </w:rPr>
        <w:t>CROSS-DISCIPLINARY</w:t>
      </w:r>
    </w:p>
    <w:p w14:paraId="0C666CD8" w14:textId="77777777" w:rsidR="00BF7405" w:rsidRPr="00D326EB" w:rsidRDefault="00BF7405" w:rsidP="00876D59">
      <w:pPr>
        <w:spacing w:after="40"/>
        <w:ind w:right="127"/>
        <w:rPr>
          <w:lang w:eastAsia="en-AU"/>
        </w:rPr>
      </w:pPr>
      <w:r w:rsidRPr="00D326EB">
        <w:rPr>
          <w:lang w:eastAsia="en-AU"/>
        </w:rPr>
        <w:t>Community Studies</w:t>
      </w:r>
    </w:p>
    <w:p w14:paraId="506A5224" w14:textId="77777777" w:rsidR="00BF7405" w:rsidRPr="00D326EB" w:rsidRDefault="00BF7405" w:rsidP="00876D59">
      <w:pPr>
        <w:spacing w:after="40"/>
        <w:ind w:right="127"/>
        <w:rPr>
          <w:lang w:eastAsia="en-AU"/>
        </w:rPr>
      </w:pPr>
      <w:r w:rsidRPr="00D326EB">
        <w:rPr>
          <w:lang w:eastAsia="en-AU"/>
        </w:rPr>
        <w:t>Cross-disciplinary Studies</w:t>
      </w:r>
    </w:p>
    <w:p w14:paraId="19DE0759" w14:textId="77777777" w:rsidR="00BF7405" w:rsidRPr="00D326EB" w:rsidRDefault="00BF7405" w:rsidP="00876D59">
      <w:pPr>
        <w:spacing w:after="40"/>
        <w:ind w:right="127"/>
        <w:rPr>
          <w:lang w:eastAsia="en-AU"/>
        </w:rPr>
      </w:pPr>
      <w:r w:rsidRPr="00D326EB">
        <w:rPr>
          <w:lang w:eastAsia="en-AU"/>
        </w:rPr>
        <w:t>Cross-disciplinary Studies: Local Program</w:t>
      </w:r>
    </w:p>
    <w:p w14:paraId="75CC93C1" w14:textId="77777777" w:rsidR="00BF7405" w:rsidRPr="00D326EB" w:rsidRDefault="00BF7405" w:rsidP="00876D59">
      <w:pPr>
        <w:spacing w:after="40"/>
        <w:ind w:right="127"/>
        <w:rPr>
          <w:lang w:eastAsia="en-AU"/>
        </w:rPr>
      </w:pPr>
      <w:r w:rsidRPr="00D326EB">
        <w:rPr>
          <w:lang w:eastAsia="en-AU"/>
        </w:rPr>
        <w:t>Cross-disciplinary Studies: Modified</w:t>
      </w:r>
    </w:p>
    <w:p w14:paraId="444D5CAF" w14:textId="77777777" w:rsidR="00BF7405" w:rsidRPr="00D326EB" w:rsidRDefault="00BF7405" w:rsidP="00876D59">
      <w:pPr>
        <w:spacing w:after="40"/>
        <w:ind w:right="127"/>
        <w:rPr>
          <w:lang w:eastAsia="en-AU"/>
        </w:rPr>
      </w:pPr>
      <w:r w:rsidRPr="00D326EB">
        <w:rPr>
          <w:lang w:eastAsia="en-AU"/>
        </w:rPr>
        <w:t>Integrated Learning</w:t>
      </w:r>
    </w:p>
    <w:p w14:paraId="66E96BEE" w14:textId="77777777" w:rsidR="00BF7405" w:rsidRPr="00D326EB" w:rsidRDefault="00BF7405" w:rsidP="00876D59">
      <w:pPr>
        <w:spacing w:after="40"/>
        <w:ind w:right="127"/>
        <w:rPr>
          <w:lang w:eastAsia="en-AU"/>
        </w:rPr>
      </w:pPr>
      <w:r w:rsidRPr="00D326EB">
        <w:rPr>
          <w:lang w:eastAsia="en-AU"/>
        </w:rPr>
        <w:t>Personal Learning Plan</w:t>
      </w:r>
    </w:p>
    <w:p w14:paraId="23DE78CE" w14:textId="77777777" w:rsidR="00BF7405" w:rsidRPr="00D326EB" w:rsidRDefault="00BF7405" w:rsidP="00876D59">
      <w:pPr>
        <w:spacing w:after="40"/>
        <w:ind w:right="127"/>
        <w:rPr>
          <w:lang w:eastAsia="en-AU"/>
        </w:rPr>
      </w:pPr>
      <w:r w:rsidRPr="00D326EB">
        <w:rPr>
          <w:lang w:eastAsia="en-AU"/>
        </w:rPr>
        <w:t>Personal Learning Plan: Modified</w:t>
      </w:r>
    </w:p>
    <w:p w14:paraId="28CD4D88" w14:textId="77777777" w:rsidR="00BF7405" w:rsidRPr="00D326EB" w:rsidRDefault="00BF7405" w:rsidP="00876D59">
      <w:pPr>
        <w:spacing w:after="40"/>
        <w:ind w:right="127"/>
        <w:rPr>
          <w:lang w:eastAsia="en-AU"/>
        </w:rPr>
      </w:pPr>
      <w:r w:rsidRPr="00D326EB">
        <w:rPr>
          <w:lang w:eastAsia="en-AU"/>
        </w:rPr>
        <w:t>Research Practices</w:t>
      </w:r>
    </w:p>
    <w:p w14:paraId="6E1E3E4C" w14:textId="77777777" w:rsidR="00BF7405" w:rsidRPr="00D326EB" w:rsidRDefault="00BF7405" w:rsidP="00876D59">
      <w:pPr>
        <w:pStyle w:val="Heading4"/>
        <w:numPr>
          <w:ilvl w:val="0"/>
          <w:numId w:val="0"/>
        </w:numPr>
        <w:spacing w:before="0" w:after="40"/>
        <w:ind w:left="864" w:right="127" w:hanging="864"/>
        <w:rPr>
          <w:rFonts w:ascii="Lato" w:hAnsi="Lato"/>
          <w:b/>
          <w:color w:val="auto"/>
          <w:lang w:eastAsia="en-AU"/>
        </w:rPr>
      </w:pPr>
      <w:r w:rsidRPr="00D326EB">
        <w:rPr>
          <w:rFonts w:ascii="Lato" w:hAnsi="Lato"/>
          <w:b/>
          <w:color w:val="auto"/>
          <w:lang w:eastAsia="en-AU"/>
        </w:rPr>
        <w:t>ENGLISH</w:t>
      </w:r>
    </w:p>
    <w:p w14:paraId="4E6933EC" w14:textId="23FFAD06" w:rsidR="00D326EB" w:rsidRPr="00D326EB" w:rsidRDefault="00BF7405" w:rsidP="00876D59">
      <w:pPr>
        <w:spacing w:after="40"/>
        <w:ind w:right="127"/>
        <w:rPr>
          <w:lang w:eastAsia="en-AU"/>
        </w:rPr>
      </w:pPr>
      <w:r w:rsidRPr="00D326EB">
        <w:rPr>
          <w:lang w:eastAsia="en-AU"/>
        </w:rPr>
        <w:t>English</w:t>
      </w:r>
    </w:p>
    <w:p w14:paraId="19257197" w14:textId="77777777" w:rsidR="00BF7405" w:rsidRPr="00D326EB" w:rsidRDefault="00BF7405" w:rsidP="00876D59">
      <w:pPr>
        <w:spacing w:after="40"/>
        <w:ind w:right="127"/>
        <w:rPr>
          <w:lang w:eastAsia="en-AU"/>
        </w:rPr>
      </w:pPr>
      <w:r w:rsidRPr="00D326EB">
        <w:rPr>
          <w:lang w:eastAsia="en-AU"/>
        </w:rPr>
        <w:t>English as an Additional Language</w:t>
      </w:r>
    </w:p>
    <w:p w14:paraId="4C8376D6" w14:textId="77777777" w:rsidR="00BF7405" w:rsidRPr="00D326EB" w:rsidRDefault="00BF7405" w:rsidP="00876D59">
      <w:pPr>
        <w:spacing w:after="40"/>
        <w:ind w:right="127"/>
        <w:rPr>
          <w:lang w:eastAsia="en-AU"/>
        </w:rPr>
      </w:pPr>
      <w:r w:rsidRPr="00D326EB">
        <w:rPr>
          <w:lang w:eastAsia="en-AU"/>
        </w:rPr>
        <w:t>English: Modified</w:t>
      </w:r>
    </w:p>
    <w:p w14:paraId="6A72C66F" w14:textId="77777777" w:rsidR="00BF7405" w:rsidRPr="00D326EB" w:rsidRDefault="00BF7405" w:rsidP="00876D59">
      <w:pPr>
        <w:spacing w:after="40"/>
        <w:ind w:right="127"/>
        <w:rPr>
          <w:lang w:eastAsia="en-AU"/>
        </w:rPr>
      </w:pPr>
      <w:r w:rsidRPr="00D326EB">
        <w:rPr>
          <w:lang w:eastAsia="en-AU"/>
        </w:rPr>
        <w:t>Essential English</w:t>
      </w:r>
    </w:p>
    <w:p w14:paraId="5033703B" w14:textId="77777777" w:rsidR="00532E4A" w:rsidRPr="0000286A" w:rsidRDefault="00532E4A" w:rsidP="00876D59">
      <w:pPr>
        <w:spacing w:after="40"/>
        <w:ind w:right="127"/>
        <w:rPr>
          <w:lang w:eastAsia="en-AU"/>
        </w:rPr>
      </w:pPr>
    </w:p>
    <w:p w14:paraId="60657474" w14:textId="77777777" w:rsidR="00BF7405" w:rsidRPr="0000286A" w:rsidRDefault="00BF7405" w:rsidP="00876D59">
      <w:pPr>
        <w:pStyle w:val="Heading4"/>
        <w:numPr>
          <w:ilvl w:val="0"/>
          <w:numId w:val="0"/>
        </w:numPr>
        <w:spacing w:before="0" w:after="40"/>
        <w:ind w:left="864" w:right="127" w:hanging="864"/>
        <w:rPr>
          <w:rFonts w:ascii="Lato" w:hAnsi="Lato"/>
          <w:b/>
          <w:color w:val="auto"/>
          <w:lang w:eastAsia="en-AU"/>
        </w:rPr>
      </w:pPr>
      <w:r w:rsidRPr="0000286A">
        <w:rPr>
          <w:rFonts w:ascii="Lato" w:hAnsi="Lato"/>
          <w:b/>
          <w:color w:val="auto"/>
          <w:lang w:eastAsia="en-AU"/>
        </w:rPr>
        <w:t>HEALTH AND PHYSICAL EDUCATION</w:t>
      </w:r>
    </w:p>
    <w:p w14:paraId="2F316AFF" w14:textId="77777777" w:rsidR="00BF7405" w:rsidRPr="0000286A" w:rsidRDefault="00BF7405" w:rsidP="00876D59">
      <w:pPr>
        <w:spacing w:after="40"/>
        <w:ind w:right="127"/>
        <w:rPr>
          <w:lang w:eastAsia="en-AU"/>
        </w:rPr>
      </w:pPr>
      <w:r w:rsidRPr="0000286A">
        <w:rPr>
          <w:lang w:eastAsia="en-AU"/>
        </w:rPr>
        <w:t>Child Studies</w:t>
      </w:r>
    </w:p>
    <w:p w14:paraId="15E27ED9" w14:textId="77777777" w:rsidR="00BF7405" w:rsidRPr="0000286A" w:rsidRDefault="00BF7405" w:rsidP="00876D59">
      <w:pPr>
        <w:spacing w:after="40"/>
        <w:ind w:right="127"/>
        <w:rPr>
          <w:lang w:eastAsia="en-AU"/>
        </w:rPr>
      </w:pPr>
      <w:r w:rsidRPr="0000286A">
        <w:rPr>
          <w:lang w:eastAsia="en-AU"/>
        </w:rPr>
        <w:t>Food and Hospitality</w:t>
      </w:r>
    </w:p>
    <w:p w14:paraId="2D2905E1" w14:textId="77777777" w:rsidR="00BF7405" w:rsidRPr="0000286A" w:rsidRDefault="00BF7405" w:rsidP="00876D59">
      <w:pPr>
        <w:spacing w:after="40"/>
        <w:ind w:right="127"/>
        <w:rPr>
          <w:lang w:eastAsia="en-AU"/>
        </w:rPr>
      </w:pPr>
      <w:r w:rsidRPr="0000286A">
        <w:rPr>
          <w:lang w:eastAsia="en-AU"/>
        </w:rPr>
        <w:t>Health</w:t>
      </w:r>
    </w:p>
    <w:p w14:paraId="19D34150" w14:textId="77777777" w:rsidR="00BF7405" w:rsidRPr="0000286A" w:rsidRDefault="00BF7405" w:rsidP="00876D59">
      <w:pPr>
        <w:spacing w:after="40"/>
        <w:ind w:right="127"/>
        <w:rPr>
          <w:lang w:eastAsia="en-AU"/>
        </w:rPr>
      </w:pPr>
      <w:r w:rsidRPr="0000286A">
        <w:rPr>
          <w:lang w:eastAsia="en-AU"/>
        </w:rPr>
        <w:t>Health: Local Program</w:t>
      </w:r>
    </w:p>
    <w:p w14:paraId="587D52DB" w14:textId="77777777" w:rsidR="00BF7405" w:rsidRPr="0000286A" w:rsidRDefault="00BF7405" w:rsidP="00876D59">
      <w:pPr>
        <w:spacing w:after="40"/>
        <w:ind w:right="127"/>
        <w:rPr>
          <w:lang w:eastAsia="en-AU"/>
        </w:rPr>
      </w:pPr>
      <w:r w:rsidRPr="0000286A">
        <w:rPr>
          <w:lang w:eastAsia="en-AU"/>
        </w:rPr>
        <w:t>Health: Modified</w:t>
      </w:r>
    </w:p>
    <w:p w14:paraId="5AE08F9F" w14:textId="77777777" w:rsidR="00BF7405" w:rsidRPr="0000286A" w:rsidRDefault="00BF7405" w:rsidP="00876D59">
      <w:pPr>
        <w:spacing w:after="40"/>
        <w:ind w:right="127"/>
        <w:rPr>
          <w:lang w:eastAsia="en-AU"/>
        </w:rPr>
      </w:pPr>
      <w:r w:rsidRPr="0000286A">
        <w:rPr>
          <w:lang w:eastAsia="en-AU"/>
        </w:rPr>
        <w:t>Outdoor Education</w:t>
      </w:r>
    </w:p>
    <w:p w14:paraId="73F2AE76" w14:textId="77777777" w:rsidR="00BF7405" w:rsidRPr="0000286A" w:rsidRDefault="00BF7405" w:rsidP="00876D59">
      <w:pPr>
        <w:spacing w:after="40"/>
        <w:ind w:right="127"/>
        <w:rPr>
          <w:lang w:eastAsia="en-AU"/>
        </w:rPr>
      </w:pPr>
      <w:r w:rsidRPr="0000286A">
        <w:rPr>
          <w:lang w:eastAsia="en-AU"/>
        </w:rPr>
        <w:t>Physical Education</w:t>
      </w:r>
    </w:p>
    <w:p w14:paraId="401BCDB1" w14:textId="77777777" w:rsidR="00532E4A" w:rsidRPr="0000286A" w:rsidRDefault="00532E4A" w:rsidP="00876D59">
      <w:pPr>
        <w:spacing w:after="40"/>
        <w:ind w:right="127"/>
        <w:rPr>
          <w:lang w:eastAsia="en-AU"/>
        </w:rPr>
      </w:pPr>
    </w:p>
    <w:p w14:paraId="05AEDDA4" w14:textId="77777777" w:rsidR="00BF7405" w:rsidRPr="00642005" w:rsidRDefault="00BF7405" w:rsidP="00876D59">
      <w:pPr>
        <w:pStyle w:val="Heading4"/>
        <w:numPr>
          <w:ilvl w:val="0"/>
          <w:numId w:val="0"/>
        </w:numPr>
        <w:spacing w:before="0" w:after="40"/>
        <w:ind w:left="864" w:right="127" w:hanging="864"/>
        <w:rPr>
          <w:rFonts w:ascii="Lato" w:hAnsi="Lato"/>
          <w:b/>
          <w:color w:val="auto"/>
          <w:lang w:eastAsia="en-AU"/>
        </w:rPr>
      </w:pPr>
      <w:r w:rsidRPr="00642005">
        <w:rPr>
          <w:rFonts w:ascii="Lato" w:hAnsi="Lato"/>
          <w:b/>
          <w:color w:val="auto"/>
          <w:lang w:eastAsia="en-AU"/>
        </w:rPr>
        <w:t>HUMANITIES AND SOCIAL SCIENCES</w:t>
      </w:r>
    </w:p>
    <w:p w14:paraId="207983FE" w14:textId="77777777" w:rsidR="00BF7405" w:rsidRPr="00642005" w:rsidRDefault="00BF7405" w:rsidP="00876D59">
      <w:pPr>
        <w:spacing w:after="40"/>
        <w:ind w:right="127"/>
        <w:rPr>
          <w:lang w:eastAsia="en-AU"/>
        </w:rPr>
      </w:pPr>
      <w:r w:rsidRPr="00642005">
        <w:rPr>
          <w:lang w:eastAsia="en-AU"/>
        </w:rPr>
        <w:t>Aboriginal Studies</w:t>
      </w:r>
    </w:p>
    <w:p w14:paraId="70C96F94" w14:textId="77777777" w:rsidR="00BF7405" w:rsidRPr="00642005" w:rsidRDefault="00BF7405" w:rsidP="00876D59">
      <w:pPr>
        <w:spacing w:after="40"/>
        <w:ind w:right="127"/>
        <w:rPr>
          <w:lang w:eastAsia="en-AU"/>
        </w:rPr>
      </w:pPr>
      <w:r w:rsidRPr="00642005">
        <w:rPr>
          <w:lang w:eastAsia="en-AU"/>
        </w:rPr>
        <w:t>Ancient Studies</w:t>
      </w:r>
    </w:p>
    <w:p w14:paraId="7ACA6577" w14:textId="77777777" w:rsidR="00BF7405" w:rsidRPr="00642005" w:rsidRDefault="00BF7405" w:rsidP="00876D59">
      <w:pPr>
        <w:spacing w:after="40"/>
        <w:ind w:right="127"/>
        <w:rPr>
          <w:lang w:eastAsia="en-AU"/>
        </w:rPr>
      </w:pPr>
      <w:r w:rsidRPr="00642005">
        <w:rPr>
          <w:lang w:eastAsia="en-AU"/>
        </w:rPr>
        <w:t>Australian and International Politics</w:t>
      </w:r>
    </w:p>
    <w:p w14:paraId="41A38B3A" w14:textId="77777777" w:rsidR="00BF7405" w:rsidRPr="00642005" w:rsidRDefault="00BF7405" w:rsidP="00876D59">
      <w:pPr>
        <w:spacing w:after="40"/>
        <w:ind w:right="127"/>
        <w:rPr>
          <w:lang w:eastAsia="en-AU"/>
        </w:rPr>
      </w:pPr>
      <w:r w:rsidRPr="00642005">
        <w:rPr>
          <w:lang w:eastAsia="en-AU"/>
        </w:rPr>
        <w:t>Economics</w:t>
      </w:r>
    </w:p>
    <w:p w14:paraId="3A2119CB" w14:textId="77777777" w:rsidR="00BF7405" w:rsidRPr="00642005" w:rsidRDefault="00BF7405" w:rsidP="00876D59">
      <w:pPr>
        <w:spacing w:after="40"/>
        <w:ind w:right="127"/>
        <w:rPr>
          <w:lang w:eastAsia="en-AU"/>
        </w:rPr>
      </w:pPr>
      <w:r w:rsidRPr="00642005">
        <w:rPr>
          <w:lang w:eastAsia="en-AU"/>
        </w:rPr>
        <w:t>Geography</w:t>
      </w:r>
    </w:p>
    <w:p w14:paraId="22E765E7" w14:textId="77777777" w:rsidR="00BF7405" w:rsidRPr="00642005" w:rsidRDefault="00BF7405" w:rsidP="00876D59">
      <w:pPr>
        <w:spacing w:after="40"/>
        <w:ind w:right="127"/>
        <w:rPr>
          <w:lang w:eastAsia="en-AU"/>
        </w:rPr>
      </w:pPr>
      <w:r w:rsidRPr="00642005">
        <w:rPr>
          <w:lang w:eastAsia="en-AU"/>
        </w:rPr>
        <w:t>Legal Studies</w:t>
      </w:r>
    </w:p>
    <w:p w14:paraId="223D0AA3" w14:textId="77777777" w:rsidR="00BF7405" w:rsidRPr="00642005" w:rsidRDefault="00BF7405" w:rsidP="00876D59">
      <w:pPr>
        <w:spacing w:after="40"/>
        <w:ind w:right="127"/>
        <w:rPr>
          <w:lang w:eastAsia="en-AU"/>
        </w:rPr>
      </w:pPr>
      <w:r w:rsidRPr="00642005">
        <w:rPr>
          <w:lang w:eastAsia="en-AU"/>
        </w:rPr>
        <w:t>Media Studies</w:t>
      </w:r>
    </w:p>
    <w:p w14:paraId="1ACDE024" w14:textId="77777777" w:rsidR="00BF7405" w:rsidRPr="00642005" w:rsidRDefault="00BF7405" w:rsidP="00876D59">
      <w:pPr>
        <w:spacing w:after="40"/>
        <w:ind w:right="127"/>
        <w:rPr>
          <w:lang w:eastAsia="en-AU"/>
        </w:rPr>
      </w:pPr>
      <w:r w:rsidRPr="00642005">
        <w:rPr>
          <w:lang w:eastAsia="en-AU"/>
        </w:rPr>
        <w:t>Modern History</w:t>
      </w:r>
    </w:p>
    <w:p w14:paraId="671C7F25" w14:textId="77777777" w:rsidR="00BF7405" w:rsidRPr="00642005" w:rsidRDefault="00BF7405" w:rsidP="00876D59">
      <w:pPr>
        <w:spacing w:after="40"/>
        <w:ind w:right="127"/>
        <w:rPr>
          <w:lang w:eastAsia="en-AU"/>
        </w:rPr>
      </w:pPr>
      <w:r w:rsidRPr="00642005">
        <w:rPr>
          <w:lang w:eastAsia="en-AU"/>
        </w:rPr>
        <w:t>Philosophy</w:t>
      </w:r>
    </w:p>
    <w:p w14:paraId="4B46A5E0" w14:textId="77777777" w:rsidR="00BF7405" w:rsidRPr="00642005" w:rsidRDefault="00BF7405" w:rsidP="00876D59">
      <w:pPr>
        <w:spacing w:after="40"/>
        <w:ind w:right="127"/>
        <w:rPr>
          <w:lang w:eastAsia="en-AU"/>
        </w:rPr>
      </w:pPr>
      <w:r w:rsidRPr="00642005">
        <w:rPr>
          <w:lang w:eastAsia="en-AU"/>
        </w:rPr>
        <w:t>Religion Studies</w:t>
      </w:r>
    </w:p>
    <w:p w14:paraId="705670BE" w14:textId="77777777" w:rsidR="00BF7405" w:rsidRPr="00642005" w:rsidRDefault="00BF7405" w:rsidP="00876D59">
      <w:pPr>
        <w:spacing w:after="40"/>
        <w:ind w:right="127"/>
        <w:rPr>
          <w:lang w:eastAsia="en-AU"/>
        </w:rPr>
      </w:pPr>
      <w:r w:rsidRPr="00642005">
        <w:rPr>
          <w:lang w:eastAsia="en-AU"/>
        </w:rPr>
        <w:t>Society and Culture</w:t>
      </w:r>
    </w:p>
    <w:p w14:paraId="3F301838" w14:textId="77777777" w:rsidR="00BF7405" w:rsidRPr="00642005" w:rsidRDefault="00BF7405" w:rsidP="00876D59">
      <w:pPr>
        <w:spacing w:after="40"/>
        <w:ind w:right="127"/>
        <w:rPr>
          <w:lang w:eastAsia="en-AU"/>
        </w:rPr>
      </w:pPr>
      <w:r w:rsidRPr="00642005">
        <w:rPr>
          <w:lang w:eastAsia="en-AU"/>
        </w:rPr>
        <w:t>Society and Culture: Local Program</w:t>
      </w:r>
    </w:p>
    <w:p w14:paraId="331DE51A" w14:textId="77777777" w:rsidR="00BF7405" w:rsidRPr="00642005" w:rsidRDefault="00BF7405" w:rsidP="00876D59">
      <w:pPr>
        <w:spacing w:after="40"/>
        <w:ind w:right="127"/>
        <w:rPr>
          <w:lang w:eastAsia="en-AU"/>
        </w:rPr>
      </w:pPr>
      <w:r w:rsidRPr="00642005">
        <w:rPr>
          <w:lang w:eastAsia="en-AU"/>
        </w:rPr>
        <w:t>Society and Culture: Modified</w:t>
      </w:r>
    </w:p>
    <w:p w14:paraId="1CEAD83C" w14:textId="77777777" w:rsidR="00BF7405" w:rsidRPr="00642005" w:rsidRDefault="00BF7405" w:rsidP="00876D59">
      <w:pPr>
        <w:spacing w:after="40"/>
        <w:ind w:right="127"/>
        <w:rPr>
          <w:lang w:eastAsia="en-AU"/>
        </w:rPr>
      </w:pPr>
      <w:r w:rsidRPr="00642005">
        <w:rPr>
          <w:lang w:eastAsia="en-AU"/>
        </w:rPr>
        <w:t>Tourism</w:t>
      </w:r>
    </w:p>
    <w:p w14:paraId="78763BB4" w14:textId="77777777" w:rsidR="00BF7405" w:rsidRPr="00642005" w:rsidRDefault="00BF7405" w:rsidP="00876D59">
      <w:pPr>
        <w:spacing w:after="40"/>
        <w:ind w:right="127"/>
        <w:rPr>
          <w:lang w:eastAsia="en-AU"/>
        </w:rPr>
      </w:pPr>
      <w:r w:rsidRPr="00642005">
        <w:rPr>
          <w:lang w:eastAsia="en-AU"/>
        </w:rPr>
        <w:t>Women’s Studies</w:t>
      </w:r>
    </w:p>
    <w:p w14:paraId="6ADD5449" w14:textId="5A251F2F" w:rsidR="00EC36B6" w:rsidRDefault="00EC36B6" w:rsidP="00876D59">
      <w:pPr>
        <w:pStyle w:val="Heading4"/>
        <w:numPr>
          <w:ilvl w:val="0"/>
          <w:numId w:val="0"/>
        </w:numPr>
        <w:spacing w:before="0" w:after="40"/>
        <w:ind w:left="864" w:right="127" w:hanging="864"/>
        <w:rPr>
          <w:rFonts w:ascii="Lato" w:hAnsi="Lato"/>
          <w:b/>
          <w:color w:val="auto"/>
          <w:lang w:eastAsia="en-AU"/>
        </w:rPr>
      </w:pPr>
    </w:p>
    <w:p w14:paraId="5D2A327A" w14:textId="40C717EE" w:rsidR="00876D59" w:rsidRDefault="00876D59" w:rsidP="00876D59">
      <w:pPr>
        <w:rPr>
          <w:lang w:eastAsia="en-AU"/>
        </w:rPr>
      </w:pPr>
    </w:p>
    <w:p w14:paraId="30EDECF0" w14:textId="34DD245C" w:rsidR="00876D59" w:rsidRDefault="00876D59" w:rsidP="00876D59">
      <w:pPr>
        <w:rPr>
          <w:lang w:eastAsia="en-AU"/>
        </w:rPr>
      </w:pPr>
    </w:p>
    <w:p w14:paraId="22C8B743" w14:textId="77777777" w:rsidR="00876D59" w:rsidRPr="00876D59" w:rsidRDefault="00876D59" w:rsidP="00876D59">
      <w:pPr>
        <w:rPr>
          <w:lang w:eastAsia="en-AU"/>
        </w:rPr>
      </w:pPr>
    </w:p>
    <w:p w14:paraId="47F763F0" w14:textId="77777777" w:rsidR="00BF7405" w:rsidRPr="00642005" w:rsidRDefault="00BF7405" w:rsidP="00876D59">
      <w:pPr>
        <w:pStyle w:val="Heading4"/>
        <w:numPr>
          <w:ilvl w:val="0"/>
          <w:numId w:val="0"/>
        </w:numPr>
        <w:spacing w:before="0" w:after="40"/>
        <w:ind w:left="864" w:right="127" w:hanging="864"/>
        <w:rPr>
          <w:rFonts w:ascii="Lato" w:hAnsi="Lato"/>
          <w:b/>
          <w:color w:val="auto"/>
          <w:lang w:eastAsia="en-AU"/>
        </w:rPr>
      </w:pPr>
      <w:r w:rsidRPr="00642005">
        <w:rPr>
          <w:rFonts w:ascii="Lato" w:hAnsi="Lato"/>
          <w:b/>
          <w:color w:val="auto"/>
          <w:lang w:eastAsia="en-AU"/>
        </w:rPr>
        <w:t>LANGUAGES</w:t>
      </w:r>
    </w:p>
    <w:p w14:paraId="6B7F6AF8" w14:textId="04F6E016" w:rsidR="00642005" w:rsidRPr="00642005" w:rsidRDefault="00642005" w:rsidP="00876D59">
      <w:pPr>
        <w:spacing w:after="40"/>
        <w:ind w:right="127"/>
        <w:rPr>
          <w:lang w:eastAsia="en-AU"/>
        </w:rPr>
      </w:pPr>
      <w:r w:rsidRPr="00642005">
        <w:rPr>
          <w:lang w:eastAsia="en-AU"/>
        </w:rPr>
        <w:t>Australian Languages – Additional Language</w:t>
      </w:r>
    </w:p>
    <w:p w14:paraId="0DFF6E15" w14:textId="5DD4EE0F" w:rsidR="00642005" w:rsidRPr="00642005" w:rsidRDefault="00642005" w:rsidP="00876D59">
      <w:pPr>
        <w:spacing w:after="40"/>
        <w:ind w:right="127"/>
        <w:rPr>
          <w:lang w:eastAsia="en-AU"/>
        </w:rPr>
      </w:pPr>
      <w:r w:rsidRPr="00642005">
        <w:rPr>
          <w:lang w:eastAsia="en-AU"/>
        </w:rPr>
        <w:t>Australian Languages – First Language</w:t>
      </w:r>
    </w:p>
    <w:p w14:paraId="4CBD8D7D" w14:textId="37B22C3B" w:rsidR="00642005" w:rsidRPr="00642005" w:rsidRDefault="00642005" w:rsidP="00876D59">
      <w:pPr>
        <w:spacing w:after="40"/>
        <w:ind w:right="127"/>
        <w:rPr>
          <w:lang w:eastAsia="en-AU"/>
        </w:rPr>
      </w:pPr>
      <w:r w:rsidRPr="00642005">
        <w:rPr>
          <w:lang w:eastAsia="en-AU"/>
        </w:rPr>
        <w:t>Australian Languages – Language Revival</w:t>
      </w:r>
    </w:p>
    <w:p w14:paraId="3DB8FF7E" w14:textId="0B7794E5" w:rsidR="00BF7405" w:rsidRDefault="00BF7405" w:rsidP="00876D59">
      <w:pPr>
        <w:spacing w:after="40"/>
        <w:ind w:right="127"/>
        <w:rPr>
          <w:lang w:eastAsia="en-AU"/>
        </w:rPr>
      </w:pPr>
      <w:r w:rsidRPr="00642005">
        <w:rPr>
          <w:lang w:eastAsia="en-AU"/>
        </w:rPr>
        <w:t>Arabic (continuers)</w:t>
      </w:r>
    </w:p>
    <w:p w14:paraId="0597C3B0" w14:textId="74AC9F0A" w:rsidR="009E2D82" w:rsidRPr="00642005" w:rsidRDefault="009E2D82" w:rsidP="00876D59">
      <w:pPr>
        <w:spacing w:after="40"/>
        <w:ind w:right="127"/>
        <w:rPr>
          <w:lang w:eastAsia="en-AU"/>
        </w:rPr>
      </w:pPr>
      <w:r>
        <w:rPr>
          <w:lang w:eastAsia="en-AU"/>
        </w:rPr>
        <w:t>Armenian (continuers)</w:t>
      </w:r>
    </w:p>
    <w:p w14:paraId="7D2E47D5" w14:textId="77777777" w:rsidR="00BF7405" w:rsidRPr="00642005" w:rsidRDefault="00BF7405" w:rsidP="00876D59">
      <w:pPr>
        <w:spacing w:after="40"/>
        <w:ind w:right="127"/>
        <w:rPr>
          <w:lang w:eastAsia="en-AU"/>
        </w:rPr>
      </w:pPr>
      <w:r w:rsidRPr="00642005">
        <w:rPr>
          <w:lang w:eastAsia="en-AU"/>
        </w:rPr>
        <w:t>Auslan (continuers)</w:t>
      </w:r>
    </w:p>
    <w:p w14:paraId="0F9C0089" w14:textId="77777777" w:rsidR="00BF7405" w:rsidRPr="009E2D82" w:rsidRDefault="00BF7405" w:rsidP="00876D59">
      <w:pPr>
        <w:spacing w:after="40"/>
        <w:ind w:right="127"/>
        <w:rPr>
          <w:lang w:eastAsia="en-AU"/>
        </w:rPr>
      </w:pPr>
      <w:r w:rsidRPr="009E2D82">
        <w:rPr>
          <w:lang w:eastAsia="en-AU"/>
        </w:rPr>
        <w:t>Bosnian (continuers)</w:t>
      </w:r>
    </w:p>
    <w:p w14:paraId="6ECD3ED7" w14:textId="77777777" w:rsidR="00BF7405" w:rsidRPr="009E2D82" w:rsidRDefault="00BF7405" w:rsidP="00876D59">
      <w:pPr>
        <w:spacing w:after="40"/>
        <w:ind w:right="127"/>
        <w:rPr>
          <w:lang w:eastAsia="en-AU"/>
        </w:rPr>
      </w:pPr>
      <w:r w:rsidRPr="009E2D82">
        <w:rPr>
          <w:lang w:eastAsia="en-AU"/>
        </w:rPr>
        <w:t>Chinese (background speakers)</w:t>
      </w:r>
    </w:p>
    <w:p w14:paraId="52F0AB5A" w14:textId="77777777" w:rsidR="00BF7405" w:rsidRPr="00642005" w:rsidRDefault="00BF7405" w:rsidP="00876D59">
      <w:pPr>
        <w:spacing w:after="40"/>
        <w:ind w:right="127"/>
        <w:rPr>
          <w:lang w:eastAsia="en-AU"/>
        </w:rPr>
      </w:pPr>
      <w:r w:rsidRPr="00642005">
        <w:rPr>
          <w:lang w:eastAsia="en-AU"/>
        </w:rPr>
        <w:t>Chinese (beginners)</w:t>
      </w:r>
    </w:p>
    <w:p w14:paraId="75EA6F3D" w14:textId="77777777" w:rsidR="00BF7405" w:rsidRPr="009E2D82" w:rsidRDefault="00BF7405" w:rsidP="00876D59">
      <w:pPr>
        <w:spacing w:after="40"/>
        <w:ind w:right="127"/>
        <w:rPr>
          <w:lang w:eastAsia="en-AU"/>
        </w:rPr>
      </w:pPr>
      <w:r w:rsidRPr="009E2D82">
        <w:rPr>
          <w:lang w:eastAsia="en-AU"/>
        </w:rPr>
        <w:t>Chinese (continuers)</w:t>
      </w:r>
    </w:p>
    <w:p w14:paraId="3DBA654E" w14:textId="39373594" w:rsidR="00BF7405" w:rsidRPr="009E2D82" w:rsidRDefault="00BF7405" w:rsidP="00876D59">
      <w:pPr>
        <w:spacing w:after="40"/>
        <w:ind w:right="127"/>
        <w:rPr>
          <w:lang w:eastAsia="en-AU"/>
        </w:rPr>
      </w:pPr>
      <w:r w:rsidRPr="009E2D82">
        <w:rPr>
          <w:lang w:eastAsia="en-AU"/>
        </w:rPr>
        <w:t>Chi</w:t>
      </w:r>
      <w:r w:rsidR="009E2D82">
        <w:rPr>
          <w:lang w:eastAsia="en-AU"/>
        </w:rPr>
        <w:t>n</w:t>
      </w:r>
      <w:r w:rsidRPr="009E2D82">
        <w:rPr>
          <w:lang w:eastAsia="en-AU"/>
        </w:rPr>
        <w:t xml:space="preserve"> Hakha (continuers)</w:t>
      </w:r>
    </w:p>
    <w:p w14:paraId="32CD3BC7" w14:textId="77777777" w:rsidR="00BF7405" w:rsidRPr="009E2D82" w:rsidRDefault="00BF7405" w:rsidP="00876D59">
      <w:pPr>
        <w:spacing w:after="40"/>
        <w:ind w:right="127"/>
        <w:rPr>
          <w:lang w:eastAsia="en-AU"/>
        </w:rPr>
      </w:pPr>
      <w:r w:rsidRPr="009E2D82">
        <w:rPr>
          <w:lang w:eastAsia="en-AU"/>
        </w:rPr>
        <w:t>Croatian (continuers)</w:t>
      </w:r>
    </w:p>
    <w:p w14:paraId="067AFDFD" w14:textId="77777777" w:rsidR="00BF7405" w:rsidRPr="009E2D82" w:rsidRDefault="00BF7405" w:rsidP="00876D59">
      <w:pPr>
        <w:spacing w:after="40"/>
        <w:ind w:right="127"/>
        <w:rPr>
          <w:lang w:eastAsia="en-AU"/>
        </w:rPr>
      </w:pPr>
      <w:r w:rsidRPr="009E2D82">
        <w:rPr>
          <w:lang w:eastAsia="en-AU"/>
        </w:rPr>
        <w:t>Dutch (continuers)</w:t>
      </w:r>
    </w:p>
    <w:p w14:paraId="376E8B55" w14:textId="77777777" w:rsidR="00BF7405" w:rsidRPr="009E2D82" w:rsidRDefault="00BF7405" w:rsidP="00876D59">
      <w:pPr>
        <w:spacing w:after="40"/>
        <w:ind w:right="127"/>
        <w:rPr>
          <w:lang w:eastAsia="en-AU"/>
        </w:rPr>
      </w:pPr>
      <w:r w:rsidRPr="009E2D82">
        <w:rPr>
          <w:lang w:eastAsia="en-AU"/>
        </w:rPr>
        <w:t>Filipino (continuers)</w:t>
      </w:r>
    </w:p>
    <w:p w14:paraId="26E40D1A" w14:textId="77777777" w:rsidR="00BF7405" w:rsidRPr="00642005" w:rsidRDefault="00BF7405" w:rsidP="00876D59">
      <w:pPr>
        <w:spacing w:after="40"/>
        <w:ind w:right="127"/>
        <w:rPr>
          <w:lang w:eastAsia="en-AU"/>
        </w:rPr>
      </w:pPr>
      <w:r w:rsidRPr="00642005">
        <w:rPr>
          <w:lang w:eastAsia="en-AU"/>
        </w:rPr>
        <w:t>French (beginners)</w:t>
      </w:r>
    </w:p>
    <w:p w14:paraId="15D77464" w14:textId="77777777" w:rsidR="00BF7405" w:rsidRPr="009E2D82" w:rsidRDefault="00BF7405" w:rsidP="00876D59">
      <w:pPr>
        <w:spacing w:after="40"/>
        <w:ind w:right="127"/>
        <w:rPr>
          <w:lang w:eastAsia="en-AU"/>
        </w:rPr>
      </w:pPr>
      <w:r w:rsidRPr="009E2D82">
        <w:rPr>
          <w:lang w:eastAsia="en-AU"/>
        </w:rPr>
        <w:t>French (continuers)</w:t>
      </w:r>
    </w:p>
    <w:p w14:paraId="0598E0EC" w14:textId="77777777" w:rsidR="00BF7405" w:rsidRPr="009E2D82" w:rsidRDefault="00BF7405" w:rsidP="00876D59">
      <w:pPr>
        <w:spacing w:after="40"/>
        <w:ind w:right="127"/>
        <w:rPr>
          <w:lang w:eastAsia="en-AU"/>
        </w:rPr>
      </w:pPr>
      <w:r w:rsidRPr="009E2D82">
        <w:rPr>
          <w:lang w:eastAsia="en-AU"/>
        </w:rPr>
        <w:t>German (beginners)</w:t>
      </w:r>
    </w:p>
    <w:p w14:paraId="54F960E0" w14:textId="77777777" w:rsidR="00BF7405" w:rsidRPr="009E2D82" w:rsidRDefault="00BF7405" w:rsidP="00876D59">
      <w:pPr>
        <w:spacing w:after="40"/>
        <w:ind w:right="127"/>
        <w:rPr>
          <w:lang w:eastAsia="en-AU"/>
        </w:rPr>
      </w:pPr>
      <w:r w:rsidRPr="009E2D82">
        <w:rPr>
          <w:lang w:eastAsia="en-AU"/>
        </w:rPr>
        <w:t>German (continuers)</w:t>
      </w:r>
    </w:p>
    <w:p w14:paraId="7E06527B" w14:textId="77777777" w:rsidR="00BF7405" w:rsidRPr="009E2D82" w:rsidRDefault="00BF7405" w:rsidP="00876D59">
      <w:pPr>
        <w:spacing w:after="40"/>
        <w:ind w:right="127"/>
        <w:rPr>
          <w:lang w:eastAsia="en-AU"/>
        </w:rPr>
      </w:pPr>
      <w:r w:rsidRPr="009E2D82">
        <w:rPr>
          <w:lang w:eastAsia="en-AU"/>
        </w:rPr>
        <w:t>Hebrew (continuers)</w:t>
      </w:r>
    </w:p>
    <w:p w14:paraId="5397221B" w14:textId="77777777" w:rsidR="00BF7405" w:rsidRPr="009E2D82" w:rsidRDefault="00BF7405" w:rsidP="00876D59">
      <w:pPr>
        <w:spacing w:after="40"/>
        <w:ind w:right="127"/>
        <w:rPr>
          <w:lang w:eastAsia="en-AU"/>
        </w:rPr>
      </w:pPr>
      <w:r w:rsidRPr="009E2D82">
        <w:rPr>
          <w:lang w:eastAsia="en-AU"/>
        </w:rPr>
        <w:t>Hindi (continuers)</w:t>
      </w:r>
    </w:p>
    <w:p w14:paraId="68045586" w14:textId="77777777" w:rsidR="00BF7405" w:rsidRPr="009E2D82" w:rsidRDefault="00BF7405" w:rsidP="00876D59">
      <w:pPr>
        <w:spacing w:after="40"/>
        <w:ind w:right="127"/>
        <w:rPr>
          <w:lang w:eastAsia="en-AU"/>
        </w:rPr>
      </w:pPr>
      <w:r w:rsidRPr="009E2D82">
        <w:rPr>
          <w:lang w:eastAsia="en-AU"/>
        </w:rPr>
        <w:t>Hungarian (continuers)</w:t>
      </w:r>
    </w:p>
    <w:p w14:paraId="0951EF38" w14:textId="77777777" w:rsidR="00BF7405" w:rsidRPr="009E2D82" w:rsidRDefault="00BF7405" w:rsidP="00876D59">
      <w:pPr>
        <w:spacing w:after="40"/>
        <w:ind w:right="127"/>
        <w:rPr>
          <w:lang w:eastAsia="en-AU"/>
        </w:rPr>
      </w:pPr>
      <w:r w:rsidRPr="009E2D82">
        <w:rPr>
          <w:lang w:eastAsia="en-AU"/>
        </w:rPr>
        <w:t>Indonesian (beginners)</w:t>
      </w:r>
    </w:p>
    <w:p w14:paraId="2752DC49" w14:textId="77777777" w:rsidR="00BF7405" w:rsidRPr="009E2D82" w:rsidRDefault="00BF7405" w:rsidP="00876D59">
      <w:pPr>
        <w:spacing w:after="40"/>
        <w:ind w:right="127"/>
        <w:rPr>
          <w:lang w:eastAsia="en-AU"/>
        </w:rPr>
      </w:pPr>
      <w:r w:rsidRPr="009E2D82">
        <w:rPr>
          <w:lang w:eastAsia="en-AU"/>
        </w:rPr>
        <w:t>Indonesian (continuers)</w:t>
      </w:r>
    </w:p>
    <w:p w14:paraId="30D9A50D" w14:textId="77777777" w:rsidR="00BF7405" w:rsidRPr="009E2D82" w:rsidRDefault="00BF7405" w:rsidP="00876D59">
      <w:pPr>
        <w:spacing w:after="40"/>
        <w:ind w:right="127"/>
        <w:rPr>
          <w:lang w:eastAsia="en-AU"/>
        </w:rPr>
      </w:pPr>
      <w:r w:rsidRPr="009E2D82">
        <w:rPr>
          <w:lang w:eastAsia="en-AU"/>
        </w:rPr>
        <w:t>Italian (beginners)</w:t>
      </w:r>
    </w:p>
    <w:p w14:paraId="289DB6F8" w14:textId="77777777" w:rsidR="00BF7405" w:rsidRPr="009E2D82" w:rsidRDefault="00BF7405" w:rsidP="00876D59">
      <w:pPr>
        <w:spacing w:after="40"/>
        <w:ind w:right="127"/>
        <w:rPr>
          <w:lang w:eastAsia="en-AU"/>
        </w:rPr>
      </w:pPr>
      <w:r w:rsidRPr="009E2D82">
        <w:rPr>
          <w:lang w:eastAsia="en-AU"/>
        </w:rPr>
        <w:t>Italian (continuers)</w:t>
      </w:r>
    </w:p>
    <w:p w14:paraId="45811A5D" w14:textId="77777777" w:rsidR="00BF7405" w:rsidRPr="009E2D82" w:rsidRDefault="00BF7405" w:rsidP="00876D59">
      <w:pPr>
        <w:spacing w:after="40"/>
        <w:ind w:right="127"/>
        <w:rPr>
          <w:lang w:eastAsia="en-AU"/>
        </w:rPr>
      </w:pPr>
      <w:r w:rsidRPr="009E2D82">
        <w:rPr>
          <w:lang w:eastAsia="en-AU"/>
        </w:rPr>
        <w:t>Japanese (background speakers)</w:t>
      </w:r>
    </w:p>
    <w:p w14:paraId="04DD4C90" w14:textId="77777777" w:rsidR="00BF7405" w:rsidRPr="009E2D82" w:rsidRDefault="00BF7405" w:rsidP="00876D59">
      <w:pPr>
        <w:spacing w:after="40"/>
        <w:ind w:right="127"/>
        <w:rPr>
          <w:lang w:eastAsia="en-AU"/>
        </w:rPr>
      </w:pPr>
      <w:r w:rsidRPr="009E2D82">
        <w:rPr>
          <w:lang w:eastAsia="en-AU"/>
        </w:rPr>
        <w:t>Japanese (beginners)</w:t>
      </w:r>
    </w:p>
    <w:p w14:paraId="38CEDD92" w14:textId="77777777" w:rsidR="00BF7405" w:rsidRPr="009E2D82" w:rsidRDefault="00BF7405" w:rsidP="00876D59">
      <w:pPr>
        <w:spacing w:after="40"/>
        <w:ind w:right="127"/>
        <w:rPr>
          <w:lang w:eastAsia="en-AU"/>
        </w:rPr>
      </w:pPr>
      <w:r w:rsidRPr="009E2D82">
        <w:rPr>
          <w:lang w:eastAsia="en-AU"/>
        </w:rPr>
        <w:t>Japanese (continuers)</w:t>
      </w:r>
    </w:p>
    <w:p w14:paraId="7316F8C9" w14:textId="77777777" w:rsidR="00BF7405" w:rsidRPr="009E2D82" w:rsidRDefault="00BF7405" w:rsidP="00876D59">
      <w:pPr>
        <w:spacing w:after="40"/>
        <w:ind w:right="127"/>
        <w:rPr>
          <w:lang w:eastAsia="en-AU"/>
        </w:rPr>
      </w:pPr>
      <w:r w:rsidRPr="009E2D82">
        <w:rPr>
          <w:lang w:eastAsia="en-AU"/>
        </w:rPr>
        <w:t>Karen (continuers)</w:t>
      </w:r>
    </w:p>
    <w:p w14:paraId="5353338D" w14:textId="77777777" w:rsidR="00BF7405" w:rsidRPr="009E2D82" w:rsidRDefault="00BF7405" w:rsidP="00876D59">
      <w:pPr>
        <w:spacing w:after="40"/>
        <w:ind w:right="127"/>
        <w:rPr>
          <w:lang w:eastAsia="en-AU"/>
        </w:rPr>
      </w:pPr>
      <w:r w:rsidRPr="009E2D82">
        <w:rPr>
          <w:lang w:eastAsia="en-AU"/>
        </w:rPr>
        <w:t>Khmer (continuers)</w:t>
      </w:r>
    </w:p>
    <w:p w14:paraId="39ED7DDE" w14:textId="77777777" w:rsidR="00BF7405" w:rsidRPr="009E2D82" w:rsidRDefault="00BF7405" w:rsidP="00876D59">
      <w:pPr>
        <w:spacing w:after="40"/>
        <w:ind w:right="127"/>
        <w:rPr>
          <w:lang w:eastAsia="en-AU"/>
        </w:rPr>
      </w:pPr>
      <w:r w:rsidRPr="009E2D82">
        <w:rPr>
          <w:lang w:eastAsia="en-AU"/>
        </w:rPr>
        <w:t>Korean (background speakers)</w:t>
      </w:r>
    </w:p>
    <w:p w14:paraId="670278B9" w14:textId="77777777" w:rsidR="00BF7405" w:rsidRPr="00642005" w:rsidRDefault="00BF7405" w:rsidP="00876D59">
      <w:pPr>
        <w:spacing w:after="40"/>
        <w:ind w:right="127"/>
        <w:rPr>
          <w:lang w:eastAsia="en-AU"/>
        </w:rPr>
      </w:pPr>
      <w:r w:rsidRPr="00642005">
        <w:rPr>
          <w:lang w:eastAsia="en-AU"/>
        </w:rPr>
        <w:t>Korean (beginners)</w:t>
      </w:r>
    </w:p>
    <w:p w14:paraId="64DE518F" w14:textId="77777777" w:rsidR="00BF7405" w:rsidRPr="009E2D82" w:rsidRDefault="00BF7405" w:rsidP="00876D59">
      <w:pPr>
        <w:spacing w:after="40"/>
        <w:ind w:right="127"/>
        <w:rPr>
          <w:lang w:eastAsia="en-AU"/>
        </w:rPr>
      </w:pPr>
      <w:r w:rsidRPr="009E2D82">
        <w:rPr>
          <w:lang w:eastAsia="en-AU"/>
        </w:rPr>
        <w:t>Korean (continuers)</w:t>
      </w:r>
    </w:p>
    <w:p w14:paraId="3FEBBA8F" w14:textId="77777777" w:rsidR="00BF7405" w:rsidRPr="0057319A" w:rsidRDefault="00BF7405" w:rsidP="00876D59">
      <w:pPr>
        <w:spacing w:after="40"/>
        <w:ind w:right="127"/>
        <w:rPr>
          <w:lang w:eastAsia="en-AU"/>
        </w:rPr>
      </w:pPr>
      <w:r w:rsidRPr="0057319A">
        <w:rPr>
          <w:lang w:eastAsia="en-AU"/>
        </w:rPr>
        <w:t>Language and Culture</w:t>
      </w:r>
    </w:p>
    <w:p w14:paraId="5160D119" w14:textId="77777777" w:rsidR="00BF7405" w:rsidRPr="0057319A" w:rsidRDefault="00BF7405" w:rsidP="00876D59">
      <w:pPr>
        <w:spacing w:after="40"/>
        <w:ind w:right="127"/>
        <w:rPr>
          <w:lang w:eastAsia="en-AU"/>
        </w:rPr>
      </w:pPr>
      <w:r w:rsidRPr="0057319A">
        <w:rPr>
          <w:lang w:eastAsia="en-AU"/>
        </w:rPr>
        <w:t>Language and Culture: Local Program</w:t>
      </w:r>
    </w:p>
    <w:p w14:paraId="0A427B0F" w14:textId="77777777" w:rsidR="00BF7405" w:rsidRPr="0057319A" w:rsidRDefault="00BF7405" w:rsidP="00876D59">
      <w:pPr>
        <w:spacing w:after="40"/>
        <w:ind w:right="127"/>
        <w:rPr>
          <w:lang w:eastAsia="en-AU"/>
        </w:rPr>
      </w:pPr>
      <w:r w:rsidRPr="0057319A">
        <w:rPr>
          <w:lang w:eastAsia="en-AU"/>
        </w:rPr>
        <w:t>Language and Culture: Modified</w:t>
      </w:r>
    </w:p>
    <w:p w14:paraId="3377B329" w14:textId="77777777" w:rsidR="00BF7405" w:rsidRPr="009E2D82" w:rsidRDefault="00BF7405" w:rsidP="00876D59">
      <w:pPr>
        <w:spacing w:after="40"/>
        <w:ind w:right="127"/>
        <w:rPr>
          <w:lang w:eastAsia="en-AU"/>
        </w:rPr>
      </w:pPr>
      <w:r w:rsidRPr="009E2D82">
        <w:rPr>
          <w:lang w:eastAsia="en-AU"/>
        </w:rPr>
        <w:t>Latin (continuers)*</w:t>
      </w:r>
    </w:p>
    <w:p w14:paraId="1220F507" w14:textId="77777777" w:rsidR="00BF7405" w:rsidRPr="009E2D82" w:rsidRDefault="00BF7405" w:rsidP="00876D59">
      <w:pPr>
        <w:spacing w:after="40"/>
        <w:ind w:right="127"/>
        <w:rPr>
          <w:lang w:eastAsia="en-AU"/>
        </w:rPr>
      </w:pPr>
      <w:r w:rsidRPr="009E2D82">
        <w:rPr>
          <w:lang w:eastAsia="en-AU"/>
        </w:rPr>
        <w:t>Macedonian (continuers)</w:t>
      </w:r>
    </w:p>
    <w:p w14:paraId="1564CBD0" w14:textId="77777777" w:rsidR="00BF7405" w:rsidRPr="009E2D82" w:rsidRDefault="00BF7405" w:rsidP="00876D59">
      <w:pPr>
        <w:spacing w:after="40"/>
        <w:ind w:right="127"/>
        <w:rPr>
          <w:lang w:eastAsia="en-AU"/>
        </w:rPr>
      </w:pPr>
      <w:r w:rsidRPr="009E2D82">
        <w:rPr>
          <w:lang w:eastAsia="en-AU"/>
        </w:rPr>
        <w:t>Maltese (continuers)</w:t>
      </w:r>
    </w:p>
    <w:p w14:paraId="56EB9BDD" w14:textId="77777777" w:rsidR="00BF7405" w:rsidRPr="009E2D82" w:rsidRDefault="00BF7405" w:rsidP="00876D59">
      <w:pPr>
        <w:spacing w:after="40"/>
        <w:ind w:right="127"/>
        <w:rPr>
          <w:lang w:eastAsia="en-AU"/>
        </w:rPr>
      </w:pPr>
      <w:r w:rsidRPr="009E2D82">
        <w:rPr>
          <w:lang w:eastAsia="en-AU"/>
        </w:rPr>
        <w:t>Modern Greek (beginners)</w:t>
      </w:r>
    </w:p>
    <w:p w14:paraId="27C75B0F" w14:textId="77777777" w:rsidR="00BF7405" w:rsidRPr="009E2D82" w:rsidRDefault="00BF7405" w:rsidP="00876D59">
      <w:pPr>
        <w:spacing w:after="40"/>
        <w:ind w:right="127"/>
        <w:rPr>
          <w:lang w:eastAsia="en-AU"/>
        </w:rPr>
      </w:pPr>
      <w:r w:rsidRPr="009E2D82">
        <w:rPr>
          <w:lang w:eastAsia="en-AU"/>
        </w:rPr>
        <w:t>Modern Greek (continuers)</w:t>
      </w:r>
    </w:p>
    <w:p w14:paraId="25FD05E6" w14:textId="77777777" w:rsidR="00BF7405" w:rsidRPr="009E2D82" w:rsidRDefault="00BF7405" w:rsidP="00876D59">
      <w:pPr>
        <w:spacing w:after="40"/>
        <w:ind w:right="127"/>
        <w:rPr>
          <w:lang w:eastAsia="en-AU"/>
        </w:rPr>
      </w:pPr>
      <w:r w:rsidRPr="009E2D82">
        <w:rPr>
          <w:lang w:eastAsia="en-AU"/>
        </w:rPr>
        <w:t>Persian (continuers)</w:t>
      </w:r>
    </w:p>
    <w:p w14:paraId="76D80BEA" w14:textId="77777777" w:rsidR="00BF7405" w:rsidRPr="009E2D82" w:rsidRDefault="00BF7405" w:rsidP="00876D59">
      <w:pPr>
        <w:spacing w:after="40"/>
        <w:ind w:right="127"/>
        <w:rPr>
          <w:lang w:eastAsia="en-AU"/>
        </w:rPr>
      </w:pPr>
      <w:r w:rsidRPr="009E2D82">
        <w:rPr>
          <w:lang w:eastAsia="en-AU"/>
        </w:rPr>
        <w:t>Polish (continuers)</w:t>
      </w:r>
    </w:p>
    <w:p w14:paraId="594DF529" w14:textId="77777777" w:rsidR="00BF7405" w:rsidRPr="009E2D82" w:rsidRDefault="00BF7405" w:rsidP="00876D59">
      <w:pPr>
        <w:spacing w:after="40"/>
        <w:ind w:right="127"/>
        <w:rPr>
          <w:lang w:eastAsia="en-AU"/>
        </w:rPr>
      </w:pPr>
      <w:r w:rsidRPr="009E2D82">
        <w:rPr>
          <w:lang w:eastAsia="en-AU"/>
        </w:rPr>
        <w:t>Portuguese (continuers)</w:t>
      </w:r>
    </w:p>
    <w:p w14:paraId="1EC30821" w14:textId="77777777" w:rsidR="00BF7405" w:rsidRPr="009E2D82" w:rsidRDefault="00BF7405" w:rsidP="00876D59">
      <w:pPr>
        <w:spacing w:after="40"/>
        <w:ind w:right="127"/>
        <w:rPr>
          <w:lang w:eastAsia="en-AU"/>
        </w:rPr>
      </w:pPr>
      <w:r w:rsidRPr="009E2D82">
        <w:rPr>
          <w:lang w:eastAsia="en-AU"/>
        </w:rPr>
        <w:t>Punjabi (continuers)</w:t>
      </w:r>
    </w:p>
    <w:p w14:paraId="3B1B927C" w14:textId="77777777" w:rsidR="00BF7405" w:rsidRPr="009E2D82" w:rsidRDefault="00BF7405" w:rsidP="00876D59">
      <w:pPr>
        <w:spacing w:after="40"/>
        <w:ind w:right="127"/>
        <w:rPr>
          <w:lang w:eastAsia="en-AU"/>
        </w:rPr>
      </w:pPr>
      <w:r w:rsidRPr="009E2D82">
        <w:rPr>
          <w:lang w:eastAsia="en-AU"/>
        </w:rPr>
        <w:t>Romanian (continuers)</w:t>
      </w:r>
    </w:p>
    <w:p w14:paraId="2BCF773D" w14:textId="77777777" w:rsidR="00BF7405" w:rsidRPr="009E2D82" w:rsidRDefault="00BF7405" w:rsidP="00876D59">
      <w:pPr>
        <w:spacing w:after="40"/>
        <w:ind w:right="127"/>
        <w:rPr>
          <w:lang w:eastAsia="en-AU"/>
        </w:rPr>
      </w:pPr>
      <w:r w:rsidRPr="009E2D82">
        <w:rPr>
          <w:lang w:eastAsia="en-AU"/>
        </w:rPr>
        <w:t>Russian (continuers)</w:t>
      </w:r>
    </w:p>
    <w:p w14:paraId="511E30FB" w14:textId="77777777" w:rsidR="00BF7405" w:rsidRPr="009E2D82" w:rsidRDefault="00BF7405" w:rsidP="00876D59">
      <w:pPr>
        <w:spacing w:after="40"/>
        <w:ind w:right="127"/>
        <w:rPr>
          <w:lang w:eastAsia="en-AU"/>
        </w:rPr>
      </w:pPr>
      <w:r w:rsidRPr="009E2D82">
        <w:rPr>
          <w:lang w:eastAsia="en-AU"/>
        </w:rPr>
        <w:t>Serbian (continuers)</w:t>
      </w:r>
    </w:p>
    <w:p w14:paraId="0E49F483" w14:textId="77777777" w:rsidR="00BF7405" w:rsidRPr="009E2D82" w:rsidRDefault="00BF7405" w:rsidP="00876D59">
      <w:pPr>
        <w:spacing w:after="40"/>
        <w:ind w:right="127"/>
        <w:rPr>
          <w:lang w:eastAsia="en-AU"/>
        </w:rPr>
      </w:pPr>
      <w:r w:rsidRPr="009E2D82">
        <w:rPr>
          <w:lang w:eastAsia="en-AU"/>
        </w:rPr>
        <w:t>Sinhala (continuers)</w:t>
      </w:r>
    </w:p>
    <w:p w14:paraId="46360B93" w14:textId="77777777" w:rsidR="00BF7405" w:rsidRPr="009E2D82" w:rsidRDefault="00BF7405" w:rsidP="00876D59">
      <w:pPr>
        <w:spacing w:after="40"/>
        <w:ind w:right="127"/>
        <w:rPr>
          <w:lang w:eastAsia="en-AU"/>
        </w:rPr>
      </w:pPr>
      <w:r w:rsidRPr="009E2D82">
        <w:rPr>
          <w:lang w:eastAsia="en-AU"/>
        </w:rPr>
        <w:t>Spanish (beginners)</w:t>
      </w:r>
    </w:p>
    <w:p w14:paraId="2266D2E8" w14:textId="77777777" w:rsidR="00BF7405" w:rsidRPr="009E2D82" w:rsidRDefault="00BF7405" w:rsidP="00876D59">
      <w:pPr>
        <w:spacing w:after="40"/>
        <w:ind w:right="127"/>
        <w:rPr>
          <w:lang w:eastAsia="en-AU"/>
        </w:rPr>
      </w:pPr>
      <w:r w:rsidRPr="009E2D82">
        <w:rPr>
          <w:lang w:eastAsia="en-AU"/>
        </w:rPr>
        <w:t>Spanish (continuers)</w:t>
      </w:r>
    </w:p>
    <w:p w14:paraId="5DB5D337" w14:textId="77777777" w:rsidR="00BF7405" w:rsidRPr="009E2D82" w:rsidRDefault="00BF7405" w:rsidP="00876D59">
      <w:pPr>
        <w:spacing w:after="40"/>
        <w:ind w:right="127"/>
        <w:rPr>
          <w:lang w:eastAsia="en-AU"/>
        </w:rPr>
      </w:pPr>
      <w:r w:rsidRPr="009E2D82">
        <w:rPr>
          <w:lang w:eastAsia="en-AU"/>
        </w:rPr>
        <w:t>Swedish (continuers)</w:t>
      </w:r>
    </w:p>
    <w:p w14:paraId="2374C304" w14:textId="77777777" w:rsidR="00BF7405" w:rsidRPr="009E2D82" w:rsidRDefault="00BF7405" w:rsidP="00876D59">
      <w:pPr>
        <w:spacing w:after="40"/>
        <w:ind w:right="127"/>
        <w:rPr>
          <w:lang w:eastAsia="en-AU"/>
        </w:rPr>
      </w:pPr>
      <w:r w:rsidRPr="009E2D82">
        <w:rPr>
          <w:lang w:eastAsia="en-AU"/>
        </w:rPr>
        <w:t>Tamil (continuers)</w:t>
      </w:r>
    </w:p>
    <w:p w14:paraId="516A48B8" w14:textId="77777777" w:rsidR="00BF7405" w:rsidRPr="009E2D82" w:rsidRDefault="00BF7405" w:rsidP="00876D59">
      <w:pPr>
        <w:spacing w:after="40"/>
        <w:ind w:right="127"/>
        <w:rPr>
          <w:lang w:eastAsia="en-AU"/>
        </w:rPr>
      </w:pPr>
      <w:r w:rsidRPr="009E2D82">
        <w:rPr>
          <w:lang w:eastAsia="en-AU"/>
        </w:rPr>
        <w:t>Turkish (continuers)</w:t>
      </w:r>
    </w:p>
    <w:p w14:paraId="757493A1" w14:textId="77777777" w:rsidR="00BF7405" w:rsidRPr="009E2D82" w:rsidRDefault="00BF7405" w:rsidP="00876D59">
      <w:pPr>
        <w:spacing w:after="40"/>
        <w:ind w:right="127"/>
        <w:rPr>
          <w:lang w:eastAsia="en-AU"/>
        </w:rPr>
      </w:pPr>
      <w:r w:rsidRPr="009E2D82">
        <w:rPr>
          <w:lang w:eastAsia="en-AU"/>
        </w:rPr>
        <w:t>Vietnamese (background speakers)</w:t>
      </w:r>
    </w:p>
    <w:p w14:paraId="1450910F" w14:textId="77777777" w:rsidR="00BF7405" w:rsidRPr="009E2D82" w:rsidRDefault="00BF7405" w:rsidP="00876D59">
      <w:pPr>
        <w:spacing w:after="40"/>
        <w:ind w:right="127"/>
        <w:rPr>
          <w:lang w:eastAsia="en-AU"/>
        </w:rPr>
      </w:pPr>
      <w:r w:rsidRPr="009E2D82">
        <w:rPr>
          <w:lang w:eastAsia="en-AU"/>
        </w:rPr>
        <w:t>Vietnamese (continuers)</w:t>
      </w:r>
    </w:p>
    <w:p w14:paraId="71D9B2CE" w14:textId="77777777" w:rsidR="00BF7405" w:rsidRPr="009E2D82" w:rsidRDefault="00BF7405" w:rsidP="00876D59">
      <w:pPr>
        <w:spacing w:after="40"/>
        <w:ind w:right="127"/>
        <w:rPr>
          <w:lang w:eastAsia="en-AU"/>
        </w:rPr>
      </w:pPr>
      <w:r w:rsidRPr="009E2D82">
        <w:rPr>
          <w:lang w:eastAsia="en-AU"/>
        </w:rPr>
        <w:t>Yiddish (continuers)</w:t>
      </w:r>
    </w:p>
    <w:p w14:paraId="47AD782E" w14:textId="77777777" w:rsidR="00A35F04" w:rsidRPr="009E2D82" w:rsidRDefault="00A35F04" w:rsidP="00876D59">
      <w:pPr>
        <w:spacing w:after="40"/>
        <w:ind w:right="127"/>
        <w:rPr>
          <w:lang w:eastAsia="en-AU"/>
        </w:rPr>
      </w:pPr>
    </w:p>
    <w:p w14:paraId="64E8538D" w14:textId="77777777" w:rsidR="00BF7405" w:rsidRPr="009E2D82" w:rsidRDefault="00BF7405" w:rsidP="00876D59">
      <w:pPr>
        <w:pStyle w:val="Heading4"/>
        <w:numPr>
          <w:ilvl w:val="0"/>
          <w:numId w:val="0"/>
        </w:numPr>
        <w:spacing w:before="0" w:after="40"/>
        <w:ind w:left="864" w:right="127" w:hanging="864"/>
        <w:rPr>
          <w:rFonts w:ascii="Lato" w:hAnsi="Lato"/>
          <w:b/>
          <w:color w:val="auto"/>
          <w:lang w:eastAsia="en-AU"/>
        </w:rPr>
      </w:pPr>
      <w:r w:rsidRPr="009E2D82">
        <w:rPr>
          <w:rFonts w:ascii="Lato" w:hAnsi="Lato"/>
          <w:b/>
          <w:color w:val="auto"/>
          <w:lang w:eastAsia="en-AU"/>
        </w:rPr>
        <w:t>MATHEMATICS</w:t>
      </w:r>
    </w:p>
    <w:p w14:paraId="3FDA3611" w14:textId="77777777" w:rsidR="00BF7405" w:rsidRPr="009E2D82" w:rsidRDefault="00BF7405" w:rsidP="00876D59">
      <w:pPr>
        <w:spacing w:after="40"/>
        <w:ind w:right="127"/>
        <w:rPr>
          <w:lang w:eastAsia="en-AU"/>
        </w:rPr>
      </w:pPr>
      <w:r w:rsidRPr="009E2D82">
        <w:rPr>
          <w:lang w:eastAsia="en-AU"/>
        </w:rPr>
        <w:t>Mathematics</w:t>
      </w:r>
    </w:p>
    <w:p w14:paraId="31590EF5" w14:textId="77777777" w:rsidR="00BF7405" w:rsidRPr="009E2D82" w:rsidRDefault="00BF7405" w:rsidP="00876D59">
      <w:pPr>
        <w:spacing w:after="40"/>
        <w:ind w:right="127"/>
        <w:rPr>
          <w:lang w:eastAsia="en-AU"/>
        </w:rPr>
      </w:pPr>
      <w:r w:rsidRPr="009E2D82">
        <w:rPr>
          <w:lang w:eastAsia="en-AU"/>
        </w:rPr>
        <w:t>Essential Mathematics</w:t>
      </w:r>
    </w:p>
    <w:p w14:paraId="409F8C3E" w14:textId="77777777" w:rsidR="00BF7405" w:rsidRPr="009E2D82" w:rsidRDefault="00BF7405" w:rsidP="00876D59">
      <w:pPr>
        <w:spacing w:after="40"/>
        <w:ind w:right="127"/>
        <w:rPr>
          <w:lang w:eastAsia="en-AU"/>
        </w:rPr>
      </w:pPr>
      <w:r w:rsidRPr="009E2D82">
        <w:rPr>
          <w:lang w:eastAsia="en-AU"/>
        </w:rPr>
        <w:t>General Mathematics</w:t>
      </w:r>
    </w:p>
    <w:p w14:paraId="43D40C0D" w14:textId="77777777" w:rsidR="00BF7405" w:rsidRPr="009E2D82" w:rsidRDefault="00BF7405" w:rsidP="00876D59">
      <w:pPr>
        <w:spacing w:after="40"/>
        <w:ind w:right="127"/>
        <w:rPr>
          <w:lang w:eastAsia="en-AU"/>
        </w:rPr>
      </w:pPr>
      <w:r w:rsidRPr="009E2D82">
        <w:rPr>
          <w:lang w:eastAsia="en-AU"/>
        </w:rPr>
        <w:t>Mathematics: Modified</w:t>
      </w:r>
    </w:p>
    <w:p w14:paraId="38DF2D48" w14:textId="77777777" w:rsidR="00A35F04" w:rsidRPr="009E2D82" w:rsidRDefault="00A35F04" w:rsidP="00876D59">
      <w:pPr>
        <w:spacing w:after="40"/>
        <w:ind w:right="127"/>
        <w:rPr>
          <w:lang w:eastAsia="en-AU"/>
        </w:rPr>
      </w:pPr>
    </w:p>
    <w:p w14:paraId="64D905D6" w14:textId="77777777" w:rsidR="00BF7405" w:rsidRPr="009E2D82" w:rsidRDefault="00BF7405" w:rsidP="00876D59">
      <w:pPr>
        <w:pStyle w:val="Heading4"/>
        <w:numPr>
          <w:ilvl w:val="0"/>
          <w:numId w:val="0"/>
        </w:numPr>
        <w:spacing w:before="0" w:after="40"/>
        <w:ind w:left="864" w:right="127" w:hanging="864"/>
        <w:rPr>
          <w:rFonts w:ascii="Lato" w:hAnsi="Lato"/>
          <w:b/>
          <w:color w:val="auto"/>
          <w:lang w:eastAsia="en-AU"/>
        </w:rPr>
      </w:pPr>
      <w:r w:rsidRPr="009E2D82">
        <w:rPr>
          <w:rFonts w:ascii="Lato" w:hAnsi="Lato"/>
          <w:b/>
          <w:color w:val="auto"/>
          <w:lang w:eastAsia="en-AU"/>
        </w:rPr>
        <w:t>SC</w:t>
      </w:r>
      <w:r w:rsidRPr="009E2D82">
        <w:rPr>
          <w:rStyle w:val="Heading4Char"/>
          <w:rFonts w:ascii="Lato" w:hAnsi="Lato"/>
          <w:b/>
          <w:color w:val="auto"/>
          <w:lang w:eastAsia="en-AU"/>
        </w:rPr>
        <w:t>I</w:t>
      </w:r>
      <w:r w:rsidRPr="009E2D82">
        <w:rPr>
          <w:rFonts w:ascii="Lato" w:hAnsi="Lato"/>
          <w:b/>
          <w:color w:val="auto"/>
          <w:lang w:eastAsia="en-AU"/>
        </w:rPr>
        <w:t>ENCES</w:t>
      </w:r>
    </w:p>
    <w:p w14:paraId="74C1C50C" w14:textId="77777777" w:rsidR="00BF7405" w:rsidRPr="009E2D82" w:rsidRDefault="00BF7405" w:rsidP="00876D59">
      <w:pPr>
        <w:spacing w:after="40"/>
        <w:ind w:right="127"/>
        <w:rPr>
          <w:lang w:eastAsia="en-AU"/>
        </w:rPr>
      </w:pPr>
      <w:r w:rsidRPr="009E2D82">
        <w:rPr>
          <w:lang w:eastAsia="en-AU"/>
        </w:rPr>
        <w:t xml:space="preserve">Agriculture </w:t>
      </w:r>
    </w:p>
    <w:p w14:paraId="48B14330" w14:textId="77777777" w:rsidR="00BF7405" w:rsidRPr="009E2D82" w:rsidRDefault="00BF7405" w:rsidP="00876D59">
      <w:pPr>
        <w:spacing w:after="40"/>
        <w:ind w:right="127"/>
        <w:rPr>
          <w:lang w:eastAsia="en-AU"/>
        </w:rPr>
      </w:pPr>
      <w:r w:rsidRPr="009E2D82">
        <w:rPr>
          <w:lang w:eastAsia="en-AU"/>
        </w:rPr>
        <w:t>Biology</w:t>
      </w:r>
    </w:p>
    <w:p w14:paraId="536B5C95" w14:textId="77777777" w:rsidR="00BF7405" w:rsidRPr="009E2D82" w:rsidRDefault="00BF7405" w:rsidP="00876D59">
      <w:pPr>
        <w:spacing w:after="40"/>
        <w:ind w:right="127"/>
        <w:rPr>
          <w:lang w:eastAsia="en-AU"/>
        </w:rPr>
      </w:pPr>
      <w:r w:rsidRPr="009E2D82">
        <w:rPr>
          <w:lang w:eastAsia="en-AU"/>
        </w:rPr>
        <w:t>Chemistry</w:t>
      </w:r>
    </w:p>
    <w:p w14:paraId="58CB994B" w14:textId="77777777" w:rsidR="00BF7405" w:rsidRPr="009E2D82" w:rsidRDefault="00BF7405" w:rsidP="00876D59">
      <w:pPr>
        <w:spacing w:after="40"/>
        <w:ind w:right="127"/>
        <w:rPr>
          <w:lang w:eastAsia="en-AU"/>
        </w:rPr>
      </w:pPr>
      <w:r w:rsidRPr="009E2D82">
        <w:rPr>
          <w:lang w:eastAsia="en-AU"/>
        </w:rPr>
        <w:t>Earth and Environmental Science</w:t>
      </w:r>
    </w:p>
    <w:p w14:paraId="15C4B1EF" w14:textId="77777777" w:rsidR="00BF7405" w:rsidRPr="009E2D82" w:rsidRDefault="00BF7405" w:rsidP="00876D59">
      <w:pPr>
        <w:spacing w:after="40"/>
        <w:ind w:right="127"/>
        <w:rPr>
          <w:lang w:eastAsia="en-AU"/>
        </w:rPr>
      </w:pPr>
      <w:r w:rsidRPr="009E2D82">
        <w:rPr>
          <w:lang w:eastAsia="en-AU"/>
        </w:rPr>
        <w:t>Nutrition</w:t>
      </w:r>
    </w:p>
    <w:p w14:paraId="35EACF94" w14:textId="77777777" w:rsidR="00BF7405" w:rsidRPr="009E2D82" w:rsidRDefault="00BF7405" w:rsidP="00876D59">
      <w:pPr>
        <w:spacing w:after="40"/>
        <w:ind w:right="127"/>
        <w:rPr>
          <w:lang w:eastAsia="en-AU"/>
        </w:rPr>
      </w:pPr>
      <w:r w:rsidRPr="009E2D82">
        <w:rPr>
          <w:lang w:eastAsia="en-AU"/>
        </w:rPr>
        <w:t>Physics</w:t>
      </w:r>
    </w:p>
    <w:p w14:paraId="0C2A2B9F" w14:textId="77777777" w:rsidR="00BF7405" w:rsidRPr="009E2D82" w:rsidRDefault="00BF7405" w:rsidP="00876D59">
      <w:pPr>
        <w:spacing w:after="40"/>
        <w:ind w:right="127"/>
        <w:rPr>
          <w:lang w:eastAsia="en-AU"/>
        </w:rPr>
      </w:pPr>
      <w:r w:rsidRPr="009E2D82">
        <w:rPr>
          <w:lang w:eastAsia="en-AU"/>
        </w:rPr>
        <w:t>Psychology</w:t>
      </w:r>
    </w:p>
    <w:p w14:paraId="48D837D8" w14:textId="77777777" w:rsidR="00BF7405" w:rsidRPr="009E2D82" w:rsidRDefault="00BF7405" w:rsidP="00876D59">
      <w:pPr>
        <w:spacing w:after="40"/>
        <w:ind w:right="127"/>
        <w:rPr>
          <w:lang w:eastAsia="en-AU"/>
        </w:rPr>
      </w:pPr>
      <w:r w:rsidRPr="009E2D82">
        <w:rPr>
          <w:lang w:eastAsia="en-AU"/>
        </w:rPr>
        <w:t>Scientific Studies</w:t>
      </w:r>
    </w:p>
    <w:p w14:paraId="29E34571" w14:textId="77777777" w:rsidR="00BF7405" w:rsidRPr="009E2D82" w:rsidRDefault="00BF7405" w:rsidP="00876D59">
      <w:pPr>
        <w:spacing w:after="40"/>
        <w:ind w:right="127"/>
        <w:rPr>
          <w:lang w:eastAsia="en-AU"/>
        </w:rPr>
      </w:pPr>
      <w:r w:rsidRPr="009E2D82">
        <w:rPr>
          <w:lang w:eastAsia="en-AU"/>
        </w:rPr>
        <w:t>Scientific Studies: Modified</w:t>
      </w:r>
    </w:p>
    <w:p w14:paraId="0EEBD014" w14:textId="77777777" w:rsidR="00A35F04" w:rsidRPr="0057319A" w:rsidRDefault="00A35F04" w:rsidP="00876D59">
      <w:pPr>
        <w:spacing w:after="40"/>
        <w:ind w:right="127"/>
        <w:rPr>
          <w:lang w:eastAsia="en-AU"/>
        </w:rPr>
      </w:pPr>
    </w:p>
    <w:p w14:paraId="079A4272" w14:textId="77777777" w:rsidR="00BF7405" w:rsidRPr="0057319A" w:rsidRDefault="00BF7405" w:rsidP="00876D59">
      <w:pPr>
        <w:pStyle w:val="Heading4"/>
        <w:numPr>
          <w:ilvl w:val="0"/>
          <w:numId w:val="0"/>
        </w:numPr>
        <w:spacing w:before="0" w:after="40"/>
        <w:ind w:right="127"/>
        <w:rPr>
          <w:rFonts w:ascii="Lato" w:hAnsi="Lato"/>
          <w:b/>
          <w:color w:val="auto"/>
          <w:lang w:eastAsia="en-AU"/>
        </w:rPr>
      </w:pPr>
      <w:r w:rsidRPr="0057319A">
        <w:rPr>
          <w:rFonts w:ascii="Lato" w:hAnsi="Lato"/>
          <w:b/>
          <w:color w:val="auto"/>
          <w:lang w:eastAsia="en-AU"/>
        </w:rPr>
        <w:t>SELF-DIRECTED COMMUNITY LEARNING PROGRAMS</w:t>
      </w:r>
    </w:p>
    <w:p w14:paraId="43F3C536" w14:textId="77777777" w:rsidR="00BF7405" w:rsidRPr="0057319A" w:rsidRDefault="00BF7405" w:rsidP="00876D59">
      <w:pPr>
        <w:spacing w:after="40"/>
        <w:ind w:right="127"/>
        <w:rPr>
          <w:lang w:eastAsia="en-AU"/>
        </w:rPr>
      </w:pPr>
      <w:r w:rsidRPr="0057319A">
        <w:rPr>
          <w:lang w:eastAsia="en-AU"/>
        </w:rPr>
        <w:t>Community Development</w:t>
      </w:r>
    </w:p>
    <w:p w14:paraId="79E1927D" w14:textId="77777777" w:rsidR="00BF7405" w:rsidRPr="0057319A" w:rsidRDefault="00BF7405" w:rsidP="00876D59">
      <w:pPr>
        <w:spacing w:after="40"/>
        <w:ind w:right="127"/>
        <w:rPr>
          <w:lang w:eastAsia="en-AU"/>
        </w:rPr>
      </w:pPr>
      <w:r w:rsidRPr="0057319A">
        <w:rPr>
          <w:lang w:eastAsia="en-AU"/>
        </w:rPr>
        <w:t>Independent Living</w:t>
      </w:r>
    </w:p>
    <w:p w14:paraId="5DBDB880" w14:textId="19A53851" w:rsidR="00BF7405" w:rsidRPr="0057319A" w:rsidRDefault="00BF7405" w:rsidP="00876D59">
      <w:pPr>
        <w:spacing w:after="40"/>
        <w:ind w:right="127"/>
        <w:rPr>
          <w:lang w:eastAsia="en-AU"/>
        </w:rPr>
      </w:pPr>
      <w:r w:rsidRPr="0057319A">
        <w:rPr>
          <w:lang w:eastAsia="en-AU"/>
        </w:rPr>
        <w:t>Performance</w:t>
      </w:r>
    </w:p>
    <w:p w14:paraId="525BE057" w14:textId="77777777" w:rsidR="00BF7405" w:rsidRPr="0057319A" w:rsidRDefault="00BF7405" w:rsidP="00876D59">
      <w:pPr>
        <w:spacing w:after="40"/>
        <w:ind w:right="127"/>
        <w:rPr>
          <w:lang w:eastAsia="en-AU"/>
        </w:rPr>
      </w:pPr>
      <w:r w:rsidRPr="0057319A">
        <w:rPr>
          <w:lang w:eastAsia="en-AU"/>
        </w:rPr>
        <w:t>Recreation Skills and Management</w:t>
      </w:r>
    </w:p>
    <w:p w14:paraId="29BA3B47" w14:textId="77777777" w:rsidR="00BF7405" w:rsidRPr="0057319A" w:rsidRDefault="00BF7405" w:rsidP="00876D59">
      <w:pPr>
        <w:spacing w:after="40"/>
        <w:ind w:right="127"/>
        <w:rPr>
          <w:lang w:eastAsia="en-AU"/>
        </w:rPr>
      </w:pPr>
      <w:r w:rsidRPr="0057319A">
        <w:rPr>
          <w:lang w:eastAsia="en-AU"/>
        </w:rPr>
        <w:t>Self-development</w:t>
      </w:r>
    </w:p>
    <w:p w14:paraId="6880EC2E" w14:textId="77777777" w:rsidR="00BF7405" w:rsidRPr="0057319A" w:rsidRDefault="00BF7405" w:rsidP="00876D59">
      <w:pPr>
        <w:spacing w:after="40"/>
        <w:ind w:right="127"/>
        <w:rPr>
          <w:lang w:eastAsia="en-AU"/>
        </w:rPr>
      </w:pPr>
      <w:r w:rsidRPr="0057319A">
        <w:rPr>
          <w:lang w:eastAsia="en-AU"/>
        </w:rPr>
        <w:t>Sports Skills and Management</w:t>
      </w:r>
    </w:p>
    <w:p w14:paraId="34F1954D" w14:textId="77777777" w:rsidR="00BF7405" w:rsidRPr="0057319A" w:rsidRDefault="00BF7405" w:rsidP="00876D59">
      <w:pPr>
        <w:spacing w:after="40"/>
        <w:ind w:right="127"/>
        <w:rPr>
          <w:lang w:eastAsia="en-AU"/>
        </w:rPr>
      </w:pPr>
      <w:r w:rsidRPr="0057319A">
        <w:rPr>
          <w:lang w:eastAsia="en-AU"/>
        </w:rPr>
        <w:t>Volunteering</w:t>
      </w:r>
    </w:p>
    <w:p w14:paraId="32F976BA" w14:textId="77777777" w:rsidR="00BF7405" w:rsidRPr="0057319A" w:rsidRDefault="00BF7405" w:rsidP="00876D59">
      <w:pPr>
        <w:spacing w:after="40"/>
        <w:ind w:right="127"/>
        <w:rPr>
          <w:lang w:eastAsia="en-AU"/>
        </w:rPr>
      </w:pPr>
      <w:r w:rsidRPr="0057319A">
        <w:rPr>
          <w:lang w:eastAsia="en-AU"/>
        </w:rPr>
        <w:t>Work</w:t>
      </w:r>
      <w:r w:rsidR="00EC36B6" w:rsidRPr="0057319A">
        <w:rPr>
          <w:lang w:eastAsia="en-AU"/>
        </w:rPr>
        <w:t>s Skills and Career Development</w:t>
      </w:r>
    </w:p>
    <w:p w14:paraId="274C898D" w14:textId="77777777" w:rsidR="00BF7405" w:rsidRPr="00876D59" w:rsidRDefault="00BF7405" w:rsidP="00876D59">
      <w:pPr>
        <w:spacing w:after="40"/>
        <w:rPr>
          <w:lang w:eastAsia="en-AU"/>
        </w:rPr>
      </w:pPr>
    </w:p>
    <w:p w14:paraId="3E45A0BE" w14:textId="77777777" w:rsidR="00CC00EE" w:rsidRPr="00545D71" w:rsidRDefault="00CC00EE" w:rsidP="00BF7405">
      <w:pPr>
        <w:rPr>
          <w:color w:val="FF0000"/>
          <w:lang w:eastAsia="en-AU"/>
        </w:rPr>
        <w:sectPr w:rsidR="00CC00EE" w:rsidRPr="00545D71" w:rsidSect="00783844">
          <w:type w:val="continuous"/>
          <w:pgSz w:w="11906" w:h="16838" w:code="9"/>
          <w:pgMar w:top="794" w:right="794" w:bottom="794" w:left="794" w:header="794" w:footer="567" w:gutter="0"/>
          <w:cols w:num="2" w:space="282"/>
          <w:docGrid w:linePitch="360"/>
        </w:sectPr>
      </w:pPr>
    </w:p>
    <w:p w14:paraId="10346D8C" w14:textId="77777777" w:rsidR="00CC00EE" w:rsidRPr="0059735E" w:rsidRDefault="00CC00EE" w:rsidP="006B1474">
      <w:pPr>
        <w:pStyle w:val="Subtitle0"/>
      </w:pPr>
      <w:r w:rsidRPr="0059735E">
        <w:t>Appendix 3</w:t>
      </w:r>
    </w:p>
    <w:p w14:paraId="465B4324" w14:textId="1ABA4A81" w:rsidR="00CC00EE" w:rsidRPr="000C16EE" w:rsidRDefault="00CC00EE" w:rsidP="007C56A3">
      <w:pPr>
        <w:pStyle w:val="Heading2"/>
        <w:numPr>
          <w:ilvl w:val="0"/>
          <w:numId w:val="0"/>
        </w:numPr>
        <w:ind w:left="576" w:hanging="576"/>
        <w:rPr>
          <w:rFonts w:ascii="Lato" w:hAnsi="Lato"/>
          <w:b/>
          <w:color w:val="auto"/>
          <w:lang w:eastAsia="en-AU"/>
        </w:rPr>
      </w:pPr>
      <w:r w:rsidRPr="000C16EE">
        <w:rPr>
          <w:rFonts w:ascii="Lato" w:hAnsi="Lato"/>
          <w:b/>
          <w:color w:val="auto"/>
          <w:lang w:eastAsia="en-AU"/>
        </w:rPr>
        <w:t xml:space="preserve">Stage 2 Subjects </w:t>
      </w:r>
      <w:r w:rsidR="000C16EE">
        <w:rPr>
          <w:rFonts w:ascii="Lato" w:hAnsi="Lato"/>
          <w:b/>
          <w:color w:val="auto"/>
          <w:lang w:eastAsia="en-AU"/>
        </w:rPr>
        <w:t xml:space="preserve">available </w:t>
      </w:r>
      <w:r w:rsidR="005D24AC" w:rsidRPr="000C16EE">
        <w:rPr>
          <w:rFonts w:ascii="Lato" w:hAnsi="Lato"/>
          <w:b/>
          <w:color w:val="auto"/>
          <w:lang w:eastAsia="en-AU"/>
        </w:rPr>
        <w:t xml:space="preserve">for </w:t>
      </w:r>
      <w:r w:rsidR="0059735E" w:rsidRPr="000C16EE">
        <w:rPr>
          <w:rFonts w:ascii="Lato" w:hAnsi="Lato"/>
          <w:b/>
          <w:color w:val="auto"/>
          <w:lang w:eastAsia="en-AU"/>
        </w:rPr>
        <w:t>2020</w:t>
      </w:r>
    </w:p>
    <w:p w14:paraId="362B8728" w14:textId="77777777" w:rsidR="00CC00EE" w:rsidRPr="006A75BE" w:rsidRDefault="00CC00EE" w:rsidP="00CC00EE">
      <w:pPr>
        <w:rPr>
          <w:rFonts w:cs="Arial"/>
          <w:b/>
          <w:i/>
          <w:szCs w:val="24"/>
        </w:rPr>
      </w:pPr>
    </w:p>
    <w:p w14:paraId="3EECE385" w14:textId="77777777" w:rsidR="00CC00EE" w:rsidRPr="00545D71" w:rsidRDefault="00CC00EE" w:rsidP="00BF7405">
      <w:pPr>
        <w:rPr>
          <w:color w:val="FF0000"/>
          <w:lang w:eastAsia="en-AU"/>
        </w:rPr>
        <w:sectPr w:rsidR="00CC00EE" w:rsidRPr="00545D71" w:rsidSect="00C00F1A">
          <w:pgSz w:w="11906" w:h="16838" w:code="9"/>
          <w:pgMar w:top="794" w:right="1416" w:bottom="794" w:left="794" w:header="794" w:footer="794" w:gutter="0"/>
          <w:cols w:space="708"/>
          <w:docGrid w:linePitch="360"/>
        </w:sectPr>
      </w:pPr>
    </w:p>
    <w:p w14:paraId="20E144ED" w14:textId="77777777" w:rsidR="00CC00EE" w:rsidRPr="0059735E" w:rsidRDefault="00CC00EE" w:rsidP="00876D59">
      <w:pPr>
        <w:pStyle w:val="Heading4"/>
        <w:numPr>
          <w:ilvl w:val="0"/>
          <w:numId w:val="0"/>
        </w:numPr>
        <w:spacing w:before="0" w:after="40"/>
        <w:ind w:left="864" w:hanging="864"/>
        <w:rPr>
          <w:rFonts w:ascii="Lato" w:hAnsi="Lato"/>
          <w:b/>
          <w:color w:val="auto"/>
          <w:lang w:eastAsia="en-AU"/>
        </w:rPr>
      </w:pPr>
      <w:r w:rsidRPr="0059735E">
        <w:rPr>
          <w:rFonts w:ascii="Lato" w:hAnsi="Lato"/>
          <w:b/>
          <w:color w:val="auto"/>
          <w:lang w:eastAsia="en-AU"/>
        </w:rPr>
        <w:t>ARTS</w:t>
      </w:r>
    </w:p>
    <w:p w14:paraId="045584DD" w14:textId="77777777" w:rsidR="00CC00EE" w:rsidRPr="0059735E" w:rsidRDefault="00CC00EE" w:rsidP="00876D59">
      <w:pPr>
        <w:spacing w:after="40"/>
        <w:rPr>
          <w:lang w:eastAsia="en-AU"/>
        </w:rPr>
      </w:pPr>
      <w:r w:rsidRPr="0059735E">
        <w:rPr>
          <w:lang w:eastAsia="en-AU"/>
        </w:rPr>
        <w:t>Creative Arts</w:t>
      </w:r>
    </w:p>
    <w:p w14:paraId="5FD6D725" w14:textId="77777777" w:rsidR="00CC00EE" w:rsidRPr="0059735E" w:rsidRDefault="00CC00EE" w:rsidP="00876D59">
      <w:pPr>
        <w:spacing w:after="40"/>
        <w:rPr>
          <w:lang w:eastAsia="en-AU"/>
        </w:rPr>
      </w:pPr>
      <w:r w:rsidRPr="0059735E">
        <w:rPr>
          <w:lang w:eastAsia="en-AU"/>
        </w:rPr>
        <w:t>Creative Arts: Local Program</w:t>
      </w:r>
    </w:p>
    <w:p w14:paraId="50087D82" w14:textId="5C519AB4" w:rsidR="00CC00EE" w:rsidRDefault="00CC00EE" w:rsidP="00876D59">
      <w:pPr>
        <w:spacing w:after="40"/>
        <w:rPr>
          <w:lang w:eastAsia="en-AU"/>
        </w:rPr>
      </w:pPr>
      <w:r w:rsidRPr="0059735E">
        <w:rPr>
          <w:lang w:eastAsia="en-AU"/>
        </w:rPr>
        <w:t>Creative Arts: Modified</w:t>
      </w:r>
    </w:p>
    <w:p w14:paraId="70C3C09C" w14:textId="77777777" w:rsidR="00CC00EE" w:rsidRPr="0059735E" w:rsidRDefault="00CC00EE" w:rsidP="00876D59">
      <w:pPr>
        <w:spacing w:after="40"/>
        <w:rPr>
          <w:lang w:eastAsia="en-AU"/>
        </w:rPr>
      </w:pPr>
      <w:r w:rsidRPr="0059735E">
        <w:rPr>
          <w:lang w:eastAsia="en-AU"/>
        </w:rPr>
        <w:t>Dance</w:t>
      </w:r>
    </w:p>
    <w:p w14:paraId="20C11F74" w14:textId="77777777" w:rsidR="00CC00EE" w:rsidRPr="0059735E" w:rsidRDefault="00CC00EE" w:rsidP="00876D59">
      <w:pPr>
        <w:spacing w:after="40"/>
        <w:rPr>
          <w:lang w:eastAsia="en-AU"/>
        </w:rPr>
      </w:pPr>
      <w:r w:rsidRPr="0059735E">
        <w:rPr>
          <w:lang w:eastAsia="en-AU"/>
        </w:rPr>
        <w:t>Drama</w:t>
      </w:r>
    </w:p>
    <w:p w14:paraId="3597EC20" w14:textId="14AFCD55" w:rsidR="00F75D39" w:rsidRPr="0059735E" w:rsidRDefault="00F75D39" w:rsidP="00876D59">
      <w:pPr>
        <w:spacing w:after="40"/>
        <w:rPr>
          <w:lang w:eastAsia="en-AU"/>
        </w:rPr>
      </w:pPr>
      <w:r w:rsidRPr="0059735E">
        <w:rPr>
          <w:lang w:eastAsia="en-AU"/>
        </w:rPr>
        <w:t>Music Explorations</w:t>
      </w:r>
    </w:p>
    <w:p w14:paraId="204A4990" w14:textId="77777777" w:rsidR="00F75D39" w:rsidRPr="0059735E" w:rsidRDefault="00F75D39" w:rsidP="00876D59">
      <w:pPr>
        <w:spacing w:after="40"/>
        <w:rPr>
          <w:lang w:eastAsia="en-AU"/>
        </w:rPr>
      </w:pPr>
      <w:r w:rsidRPr="0059735E">
        <w:rPr>
          <w:lang w:eastAsia="en-AU"/>
        </w:rPr>
        <w:t>Music Performance – Ensemble</w:t>
      </w:r>
    </w:p>
    <w:p w14:paraId="5CF4ED28" w14:textId="77777777" w:rsidR="00F75D39" w:rsidRPr="0059735E" w:rsidRDefault="00F75D39" w:rsidP="00876D59">
      <w:pPr>
        <w:spacing w:after="40"/>
        <w:rPr>
          <w:lang w:eastAsia="en-AU"/>
        </w:rPr>
      </w:pPr>
      <w:r w:rsidRPr="0059735E">
        <w:rPr>
          <w:lang w:eastAsia="en-AU"/>
        </w:rPr>
        <w:t>Music Performance – Solo</w:t>
      </w:r>
    </w:p>
    <w:p w14:paraId="3B3AFB30" w14:textId="77777777" w:rsidR="00F75D39" w:rsidRPr="0059735E" w:rsidRDefault="00F75D39" w:rsidP="00876D59">
      <w:pPr>
        <w:spacing w:after="40"/>
        <w:rPr>
          <w:lang w:eastAsia="en-AU"/>
        </w:rPr>
      </w:pPr>
      <w:r w:rsidRPr="0059735E">
        <w:rPr>
          <w:lang w:eastAsia="en-AU"/>
        </w:rPr>
        <w:t>Music Studies</w:t>
      </w:r>
    </w:p>
    <w:p w14:paraId="20403505" w14:textId="77777777" w:rsidR="00CC00EE" w:rsidRPr="0059735E" w:rsidRDefault="00CC00EE" w:rsidP="00876D59">
      <w:pPr>
        <w:spacing w:after="40"/>
        <w:rPr>
          <w:lang w:eastAsia="en-AU"/>
        </w:rPr>
      </w:pPr>
      <w:r w:rsidRPr="0059735E">
        <w:rPr>
          <w:lang w:eastAsia="en-AU"/>
        </w:rPr>
        <w:t>Visual Arts – Art</w:t>
      </w:r>
    </w:p>
    <w:p w14:paraId="5A3ECB98" w14:textId="77777777" w:rsidR="00CC00EE" w:rsidRPr="0059735E" w:rsidRDefault="00CC00EE" w:rsidP="00876D59">
      <w:pPr>
        <w:spacing w:after="40"/>
        <w:rPr>
          <w:lang w:eastAsia="en-AU"/>
        </w:rPr>
      </w:pPr>
      <w:r w:rsidRPr="0059735E">
        <w:rPr>
          <w:lang w:eastAsia="en-AU"/>
        </w:rPr>
        <w:t>Visual Arts – Design</w:t>
      </w:r>
    </w:p>
    <w:p w14:paraId="36156AB3" w14:textId="77777777" w:rsidR="00A35F04" w:rsidRPr="0059735E" w:rsidRDefault="00A35F04" w:rsidP="00876D59">
      <w:pPr>
        <w:spacing w:after="40"/>
        <w:ind w:right="-86"/>
        <w:rPr>
          <w:lang w:eastAsia="en-AU"/>
        </w:rPr>
      </w:pPr>
    </w:p>
    <w:p w14:paraId="6EAB1EC1" w14:textId="5B779C4C" w:rsidR="00CC00EE" w:rsidRPr="0059735E" w:rsidRDefault="00C55EB1" w:rsidP="00876D59">
      <w:pPr>
        <w:pStyle w:val="Heading4"/>
        <w:numPr>
          <w:ilvl w:val="0"/>
          <w:numId w:val="0"/>
        </w:numPr>
        <w:spacing w:before="0" w:after="40"/>
        <w:rPr>
          <w:rFonts w:ascii="Lato" w:hAnsi="Lato"/>
          <w:b/>
          <w:color w:val="auto"/>
          <w:lang w:eastAsia="en-AU"/>
        </w:rPr>
      </w:pPr>
      <w:r w:rsidRPr="0059735E">
        <w:rPr>
          <w:rFonts w:ascii="Lato" w:hAnsi="Lato"/>
          <w:b/>
          <w:color w:val="auto"/>
          <w:lang w:eastAsia="en-AU"/>
        </w:rPr>
        <w:t xml:space="preserve">BUSINESS, ENTERPRISE and </w:t>
      </w:r>
      <w:r w:rsidR="00CC00EE" w:rsidRPr="0059735E">
        <w:rPr>
          <w:rFonts w:ascii="Lato" w:hAnsi="Lato"/>
          <w:b/>
          <w:color w:val="auto"/>
          <w:lang w:eastAsia="en-AU"/>
        </w:rPr>
        <w:t>TECHNOLOGY</w:t>
      </w:r>
    </w:p>
    <w:p w14:paraId="35C7C820" w14:textId="77777777" w:rsidR="00CC00EE" w:rsidRPr="0059735E" w:rsidRDefault="00CC00EE" w:rsidP="00876D59">
      <w:pPr>
        <w:spacing w:after="40"/>
        <w:rPr>
          <w:lang w:eastAsia="en-AU"/>
        </w:rPr>
      </w:pPr>
      <w:r w:rsidRPr="0059735E">
        <w:rPr>
          <w:lang w:eastAsia="en-AU"/>
        </w:rPr>
        <w:t>Accounting</w:t>
      </w:r>
    </w:p>
    <w:p w14:paraId="3B6E4D46" w14:textId="77777777" w:rsidR="0059735E" w:rsidRDefault="0059735E" w:rsidP="00876D59">
      <w:pPr>
        <w:spacing w:after="40"/>
        <w:rPr>
          <w:lang w:eastAsia="en-AU"/>
        </w:rPr>
      </w:pPr>
      <w:r>
        <w:rPr>
          <w:lang w:eastAsia="en-AU"/>
        </w:rPr>
        <w:t>Business Innovation</w:t>
      </w:r>
    </w:p>
    <w:p w14:paraId="51E26D7F" w14:textId="7048FF12" w:rsidR="00CC00EE" w:rsidRPr="0059735E" w:rsidRDefault="00CC00EE" w:rsidP="00876D59">
      <w:pPr>
        <w:spacing w:after="40"/>
        <w:rPr>
          <w:lang w:eastAsia="en-AU"/>
        </w:rPr>
      </w:pPr>
      <w:r w:rsidRPr="0059735E">
        <w:rPr>
          <w:lang w:eastAsia="en-AU"/>
        </w:rPr>
        <w:t>Business and Enterprise</w:t>
      </w:r>
    </w:p>
    <w:p w14:paraId="7A287FB8" w14:textId="77777777" w:rsidR="00CC00EE" w:rsidRPr="0059735E" w:rsidRDefault="00CC00EE" w:rsidP="00876D59">
      <w:pPr>
        <w:spacing w:after="40"/>
        <w:rPr>
          <w:lang w:eastAsia="en-AU"/>
        </w:rPr>
      </w:pPr>
      <w:r w:rsidRPr="0059735E">
        <w:rPr>
          <w:lang w:eastAsia="en-AU"/>
        </w:rPr>
        <w:t>Business and Enterprise: Modified</w:t>
      </w:r>
    </w:p>
    <w:p w14:paraId="2A760C4F" w14:textId="7265EE78" w:rsidR="0059735E" w:rsidRDefault="0059735E" w:rsidP="00876D59">
      <w:pPr>
        <w:spacing w:after="40"/>
        <w:rPr>
          <w:lang w:eastAsia="en-AU"/>
        </w:rPr>
      </w:pPr>
      <w:r>
        <w:rPr>
          <w:lang w:eastAsia="en-AU"/>
        </w:rPr>
        <w:t>Digital Communication Solutions</w:t>
      </w:r>
    </w:p>
    <w:p w14:paraId="4B7A5EB0" w14:textId="2E978C87" w:rsidR="0059735E" w:rsidRDefault="0059735E" w:rsidP="00876D59">
      <w:pPr>
        <w:spacing w:after="40"/>
        <w:rPr>
          <w:lang w:eastAsia="en-AU"/>
        </w:rPr>
      </w:pPr>
      <w:r>
        <w:rPr>
          <w:lang w:eastAsia="en-AU"/>
        </w:rPr>
        <w:t>Digital Technologies</w:t>
      </w:r>
    </w:p>
    <w:p w14:paraId="0E3CA1A8" w14:textId="21138C7D" w:rsidR="0059735E" w:rsidRDefault="0059735E" w:rsidP="00876D59">
      <w:pPr>
        <w:spacing w:after="40"/>
        <w:rPr>
          <w:lang w:eastAsia="en-AU"/>
        </w:rPr>
      </w:pPr>
      <w:r>
        <w:rPr>
          <w:lang w:eastAsia="en-AU"/>
        </w:rPr>
        <w:t>Industry and entrepreneurial Design Solutions</w:t>
      </w:r>
    </w:p>
    <w:p w14:paraId="060158D4" w14:textId="6DF11501" w:rsidR="0059735E" w:rsidRDefault="0059735E" w:rsidP="00876D59">
      <w:pPr>
        <w:spacing w:after="40"/>
        <w:rPr>
          <w:lang w:eastAsia="en-AU"/>
        </w:rPr>
      </w:pPr>
      <w:r>
        <w:rPr>
          <w:lang w:eastAsia="en-AU"/>
        </w:rPr>
        <w:t>Information Processing and Publishing</w:t>
      </w:r>
    </w:p>
    <w:p w14:paraId="54BFA6E5" w14:textId="2B31D71E" w:rsidR="0059735E" w:rsidRDefault="0059735E" w:rsidP="00876D59">
      <w:pPr>
        <w:spacing w:after="40"/>
        <w:rPr>
          <w:lang w:eastAsia="en-AU"/>
        </w:rPr>
      </w:pPr>
      <w:r>
        <w:rPr>
          <w:lang w:eastAsia="en-AU"/>
        </w:rPr>
        <w:t>Material Solutions</w:t>
      </w:r>
    </w:p>
    <w:p w14:paraId="32166308" w14:textId="44894B3F" w:rsidR="0059735E" w:rsidRDefault="0059735E" w:rsidP="00876D59">
      <w:pPr>
        <w:spacing w:after="40"/>
        <w:rPr>
          <w:lang w:eastAsia="en-AU"/>
        </w:rPr>
      </w:pPr>
      <w:r>
        <w:rPr>
          <w:lang w:eastAsia="en-AU"/>
        </w:rPr>
        <w:t>Robotic and Electronic Systems</w:t>
      </w:r>
    </w:p>
    <w:p w14:paraId="57E90B15" w14:textId="77777777" w:rsidR="00CC00EE" w:rsidRPr="0059735E" w:rsidRDefault="00CC00EE" w:rsidP="00876D59">
      <w:pPr>
        <w:spacing w:after="40"/>
        <w:rPr>
          <w:lang w:eastAsia="en-AU"/>
        </w:rPr>
      </w:pPr>
      <w:r w:rsidRPr="0059735E">
        <w:rPr>
          <w:lang w:eastAsia="en-AU"/>
        </w:rPr>
        <w:t>Workplace Practices A</w:t>
      </w:r>
    </w:p>
    <w:p w14:paraId="225AFC4C" w14:textId="77777777" w:rsidR="00CC00EE" w:rsidRPr="0059735E" w:rsidRDefault="00CC00EE" w:rsidP="00876D59">
      <w:pPr>
        <w:spacing w:after="40"/>
        <w:rPr>
          <w:lang w:eastAsia="en-AU"/>
        </w:rPr>
      </w:pPr>
      <w:r w:rsidRPr="0059735E">
        <w:rPr>
          <w:lang w:eastAsia="en-AU"/>
        </w:rPr>
        <w:t>Workplace Practices B</w:t>
      </w:r>
    </w:p>
    <w:p w14:paraId="178DB705" w14:textId="77777777" w:rsidR="00CC00EE" w:rsidRPr="0059735E" w:rsidRDefault="00CC00EE" w:rsidP="00876D59">
      <w:pPr>
        <w:spacing w:after="40"/>
        <w:rPr>
          <w:lang w:eastAsia="en-AU"/>
        </w:rPr>
      </w:pPr>
      <w:r w:rsidRPr="0059735E">
        <w:rPr>
          <w:lang w:eastAsia="en-AU"/>
        </w:rPr>
        <w:t>Workplace Practices</w:t>
      </w:r>
    </w:p>
    <w:p w14:paraId="32B2F244" w14:textId="77777777" w:rsidR="00A35F04" w:rsidRPr="0059735E" w:rsidRDefault="00A35F04" w:rsidP="00876D59">
      <w:pPr>
        <w:spacing w:after="40"/>
        <w:rPr>
          <w:lang w:eastAsia="en-AU"/>
        </w:rPr>
      </w:pPr>
    </w:p>
    <w:p w14:paraId="1604DE11" w14:textId="77777777" w:rsidR="00CC00EE" w:rsidRPr="0059735E" w:rsidRDefault="00CC00EE" w:rsidP="00876D59">
      <w:pPr>
        <w:pStyle w:val="Heading4"/>
        <w:numPr>
          <w:ilvl w:val="0"/>
          <w:numId w:val="0"/>
        </w:numPr>
        <w:spacing w:before="0" w:after="40"/>
        <w:ind w:left="864" w:hanging="864"/>
        <w:rPr>
          <w:rFonts w:ascii="Lato" w:hAnsi="Lato"/>
          <w:b/>
          <w:color w:val="auto"/>
          <w:lang w:eastAsia="en-AU"/>
        </w:rPr>
      </w:pPr>
      <w:r w:rsidRPr="0059735E">
        <w:rPr>
          <w:rFonts w:ascii="Lato" w:hAnsi="Lato"/>
          <w:b/>
          <w:color w:val="auto"/>
          <w:lang w:eastAsia="en-AU"/>
        </w:rPr>
        <w:t>CROSS-DISCIPLINARY</w:t>
      </w:r>
    </w:p>
    <w:p w14:paraId="53C7F0F7" w14:textId="63628DBA" w:rsidR="00CC00EE" w:rsidRPr="0059735E" w:rsidRDefault="00CC00EE" w:rsidP="00876D59">
      <w:pPr>
        <w:spacing w:after="40"/>
        <w:rPr>
          <w:b/>
          <w:lang w:eastAsia="en-AU"/>
        </w:rPr>
      </w:pPr>
      <w:r w:rsidRPr="0059735E">
        <w:rPr>
          <w:b/>
          <w:lang w:eastAsia="en-AU"/>
        </w:rPr>
        <w:t>Community Studies A</w:t>
      </w:r>
    </w:p>
    <w:p w14:paraId="387415D0" w14:textId="77777777" w:rsidR="00CC00EE" w:rsidRPr="0059735E" w:rsidRDefault="00CC00EE" w:rsidP="00876D59">
      <w:pPr>
        <w:spacing w:after="40"/>
        <w:rPr>
          <w:lang w:eastAsia="en-AU"/>
        </w:rPr>
      </w:pPr>
      <w:r w:rsidRPr="0059735E">
        <w:rPr>
          <w:lang w:eastAsia="en-AU"/>
        </w:rPr>
        <w:t>Arts and the Community</w:t>
      </w:r>
    </w:p>
    <w:p w14:paraId="58759D7C" w14:textId="77777777" w:rsidR="00CC00EE" w:rsidRPr="0059735E" w:rsidRDefault="00CC00EE" w:rsidP="00876D59">
      <w:pPr>
        <w:spacing w:after="40"/>
        <w:rPr>
          <w:lang w:eastAsia="en-AU"/>
        </w:rPr>
      </w:pPr>
      <w:r w:rsidRPr="0059735E">
        <w:rPr>
          <w:lang w:eastAsia="en-AU"/>
        </w:rPr>
        <w:t>Communication and the Community</w:t>
      </w:r>
    </w:p>
    <w:p w14:paraId="33277E7B" w14:textId="77777777" w:rsidR="00CC00EE" w:rsidRPr="0059735E" w:rsidRDefault="00CC00EE" w:rsidP="00876D59">
      <w:pPr>
        <w:spacing w:after="40"/>
        <w:rPr>
          <w:lang w:eastAsia="en-AU"/>
        </w:rPr>
      </w:pPr>
      <w:r w:rsidRPr="0059735E">
        <w:rPr>
          <w:lang w:eastAsia="en-AU"/>
        </w:rPr>
        <w:t>Foods and the Community</w:t>
      </w:r>
    </w:p>
    <w:p w14:paraId="0D2C05C2" w14:textId="77777777" w:rsidR="00CC00EE" w:rsidRPr="0059735E" w:rsidRDefault="00CC00EE" w:rsidP="00876D59">
      <w:pPr>
        <w:spacing w:after="40"/>
        <w:rPr>
          <w:lang w:eastAsia="en-AU"/>
        </w:rPr>
      </w:pPr>
      <w:r w:rsidRPr="0059735E">
        <w:rPr>
          <w:lang w:eastAsia="en-AU"/>
        </w:rPr>
        <w:t>Health, Recreation and the Community</w:t>
      </w:r>
    </w:p>
    <w:p w14:paraId="6CE5AB7B" w14:textId="77777777" w:rsidR="00CC00EE" w:rsidRPr="0059735E" w:rsidRDefault="00CC00EE" w:rsidP="00876D59">
      <w:pPr>
        <w:spacing w:after="40"/>
        <w:rPr>
          <w:lang w:eastAsia="en-AU"/>
        </w:rPr>
      </w:pPr>
      <w:r w:rsidRPr="0059735E">
        <w:rPr>
          <w:lang w:eastAsia="en-AU"/>
        </w:rPr>
        <w:t>Science, Technology and the Community</w:t>
      </w:r>
    </w:p>
    <w:p w14:paraId="41F07CE1" w14:textId="77777777" w:rsidR="00CC00EE" w:rsidRPr="0059735E" w:rsidRDefault="00CC00EE" w:rsidP="00876D59">
      <w:pPr>
        <w:spacing w:after="40"/>
        <w:rPr>
          <w:lang w:eastAsia="en-AU"/>
        </w:rPr>
      </w:pPr>
      <w:r w:rsidRPr="0059735E">
        <w:rPr>
          <w:lang w:eastAsia="en-AU"/>
        </w:rPr>
        <w:t>Work and the Community</w:t>
      </w:r>
    </w:p>
    <w:p w14:paraId="41F38C7E" w14:textId="51C80BBA" w:rsidR="00CC00EE" w:rsidRDefault="00CC00EE" w:rsidP="00876D59">
      <w:pPr>
        <w:spacing w:after="40"/>
        <w:rPr>
          <w:lang w:eastAsia="en-AU"/>
        </w:rPr>
      </w:pPr>
    </w:p>
    <w:p w14:paraId="3761A5ED" w14:textId="77777777" w:rsidR="00CC00EE" w:rsidRPr="0059735E" w:rsidRDefault="00CC00EE" w:rsidP="00876D59">
      <w:pPr>
        <w:spacing w:after="40"/>
        <w:rPr>
          <w:b/>
          <w:lang w:eastAsia="en-AU"/>
        </w:rPr>
      </w:pPr>
      <w:r w:rsidRPr="0059735E">
        <w:rPr>
          <w:b/>
          <w:lang w:eastAsia="en-AU"/>
        </w:rPr>
        <w:t>Community Studies B</w:t>
      </w:r>
    </w:p>
    <w:p w14:paraId="38273B02" w14:textId="77777777" w:rsidR="00CC00EE" w:rsidRPr="0059735E" w:rsidRDefault="00CC00EE" w:rsidP="00876D59">
      <w:pPr>
        <w:spacing w:after="40"/>
        <w:rPr>
          <w:lang w:eastAsia="en-AU"/>
        </w:rPr>
      </w:pPr>
      <w:r w:rsidRPr="0059735E">
        <w:rPr>
          <w:lang w:eastAsia="en-AU"/>
        </w:rPr>
        <w:t>Humanities and the Community</w:t>
      </w:r>
    </w:p>
    <w:p w14:paraId="540F8142" w14:textId="77777777" w:rsidR="00CC00EE" w:rsidRPr="0059735E" w:rsidRDefault="00CC00EE" w:rsidP="00876D59">
      <w:pPr>
        <w:spacing w:after="40"/>
        <w:rPr>
          <w:lang w:eastAsia="en-AU"/>
        </w:rPr>
      </w:pPr>
      <w:r w:rsidRPr="0059735E">
        <w:rPr>
          <w:lang w:eastAsia="en-AU"/>
        </w:rPr>
        <w:t>Interdisciplinary Learning and the Community</w:t>
      </w:r>
    </w:p>
    <w:p w14:paraId="71DEB064" w14:textId="77777777" w:rsidR="00CC00EE" w:rsidRPr="0059735E" w:rsidRDefault="00CC00EE" w:rsidP="00876D59">
      <w:pPr>
        <w:spacing w:after="40"/>
        <w:rPr>
          <w:lang w:eastAsia="en-AU"/>
        </w:rPr>
      </w:pPr>
      <w:r w:rsidRPr="0059735E">
        <w:rPr>
          <w:lang w:eastAsia="en-AU"/>
        </w:rPr>
        <w:t>STEM and the Community</w:t>
      </w:r>
    </w:p>
    <w:p w14:paraId="3C0E88A2" w14:textId="77777777" w:rsidR="00CC00EE" w:rsidRPr="0059735E" w:rsidRDefault="00CC00EE" w:rsidP="00876D59">
      <w:pPr>
        <w:spacing w:after="40"/>
        <w:rPr>
          <w:b/>
          <w:lang w:eastAsia="en-AU"/>
        </w:rPr>
      </w:pPr>
      <w:r w:rsidRPr="0059735E">
        <w:rPr>
          <w:b/>
          <w:lang w:eastAsia="en-AU"/>
        </w:rPr>
        <w:t>Cross-Disciplinary Studies</w:t>
      </w:r>
    </w:p>
    <w:p w14:paraId="149C83D3" w14:textId="77777777" w:rsidR="00CC00EE" w:rsidRPr="0059735E" w:rsidRDefault="00CC00EE" w:rsidP="00876D59">
      <w:pPr>
        <w:spacing w:after="40"/>
        <w:rPr>
          <w:lang w:eastAsia="en-AU"/>
        </w:rPr>
      </w:pPr>
      <w:r w:rsidRPr="0059735E">
        <w:rPr>
          <w:lang w:eastAsia="en-AU"/>
        </w:rPr>
        <w:t>Cross-disciplinary Studies</w:t>
      </w:r>
    </w:p>
    <w:p w14:paraId="5379E861" w14:textId="77777777" w:rsidR="00CC00EE" w:rsidRPr="0059735E" w:rsidRDefault="00CC00EE" w:rsidP="00876D59">
      <w:pPr>
        <w:spacing w:after="40"/>
        <w:rPr>
          <w:lang w:eastAsia="en-AU"/>
        </w:rPr>
      </w:pPr>
      <w:r w:rsidRPr="0059735E">
        <w:rPr>
          <w:lang w:eastAsia="en-AU"/>
        </w:rPr>
        <w:t>Cross-disciplinary Studies: Local Program</w:t>
      </w:r>
    </w:p>
    <w:p w14:paraId="06D4A9F5" w14:textId="77777777" w:rsidR="00CC00EE" w:rsidRPr="0059735E" w:rsidRDefault="00CC00EE" w:rsidP="00876D59">
      <w:pPr>
        <w:spacing w:after="40"/>
        <w:rPr>
          <w:lang w:eastAsia="en-AU"/>
        </w:rPr>
      </w:pPr>
      <w:r w:rsidRPr="0059735E">
        <w:rPr>
          <w:lang w:eastAsia="en-AU"/>
        </w:rPr>
        <w:t>Cross-disciplinary Studies: Modified</w:t>
      </w:r>
    </w:p>
    <w:p w14:paraId="2788D1E1" w14:textId="77777777" w:rsidR="00CC00EE" w:rsidRPr="0059735E" w:rsidRDefault="00CC00EE" w:rsidP="00876D59">
      <w:pPr>
        <w:spacing w:after="40"/>
        <w:rPr>
          <w:lang w:eastAsia="en-AU"/>
        </w:rPr>
      </w:pPr>
      <w:r w:rsidRPr="0059735E">
        <w:rPr>
          <w:lang w:eastAsia="en-AU"/>
        </w:rPr>
        <w:t>Integrated Learning A</w:t>
      </w:r>
    </w:p>
    <w:p w14:paraId="46E86F38" w14:textId="77777777" w:rsidR="00CC00EE" w:rsidRPr="0059735E" w:rsidRDefault="00CC00EE" w:rsidP="00876D59">
      <w:pPr>
        <w:spacing w:after="40"/>
        <w:rPr>
          <w:lang w:eastAsia="en-AU"/>
        </w:rPr>
      </w:pPr>
      <w:r w:rsidRPr="0059735E">
        <w:rPr>
          <w:lang w:eastAsia="en-AU"/>
        </w:rPr>
        <w:t>Integrated Learning B</w:t>
      </w:r>
    </w:p>
    <w:p w14:paraId="5DFF7FF3" w14:textId="77777777" w:rsidR="00CC00EE" w:rsidRPr="0059735E" w:rsidRDefault="00CC00EE" w:rsidP="00876D59">
      <w:pPr>
        <w:spacing w:after="40"/>
        <w:rPr>
          <w:lang w:eastAsia="en-AU"/>
        </w:rPr>
      </w:pPr>
      <w:r w:rsidRPr="0059735E">
        <w:rPr>
          <w:lang w:eastAsia="en-AU"/>
        </w:rPr>
        <w:t>Research Project A</w:t>
      </w:r>
    </w:p>
    <w:p w14:paraId="2DDC677E" w14:textId="77777777" w:rsidR="00CC00EE" w:rsidRPr="0059735E" w:rsidRDefault="00CC00EE" w:rsidP="00876D59">
      <w:pPr>
        <w:spacing w:after="40"/>
        <w:rPr>
          <w:lang w:eastAsia="en-AU"/>
        </w:rPr>
      </w:pPr>
      <w:r w:rsidRPr="0059735E">
        <w:rPr>
          <w:lang w:eastAsia="en-AU"/>
        </w:rPr>
        <w:t>Research Project B</w:t>
      </w:r>
    </w:p>
    <w:p w14:paraId="7B7B1AEC" w14:textId="77777777" w:rsidR="00CC00EE" w:rsidRPr="0059735E" w:rsidRDefault="00CC00EE" w:rsidP="00876D59">
      <w:pPr>
        <w:spacing w:after="40"/>
        <w:rPr>
          <w:lang w:eastAsia="en-AU"/>
        </w:rPr>
      </w:pPr>
      <w:r w:rsidRPr="0059735E">
        <w:rPr>
          <w:lang w:eastAsia="en-AU"/>
        </w:rPr>
        <w:t>Research Project: Modified</w:t>
      </w:r>
    </w:p>
    <w:p w14:paraId="3CC4BAE2" w14:textId="77777777" w:rsidR="00F277E5" w:rsidRPr="0059735E" w:rsidRDefault="00F277E5" w:rsidP="00876D59">
      <w:pPr>
        <w:spacing w:after="40"/>
        <w:rPr>
          <w:lang w:eastAsia="en-AU"/>
        </w:rPr>
      </w:pPr>
    </w:p>
    <w:p w14:paraId="62424059" w14:textId="77777777" w:rsidR="00CC00EE" w:rsidRPr="0059735E" w:rsidRDefault="00CC00EE" w:rsidP="00876D59">
      <w:pPr>
        <w:pStyle w:val="Heading4"/>
        <w:numPr>
          <w:ilvl w:val="0"/>
          <w:numId w:val="0"/>
        </w:numPr>
        <w:spacing w:before="0" w:after="40"/>
        <w:ind w:left="864" w:hanging="864"/>
        <w:rPr>
          <w:rFonts w:ascii="Lato" w:hAnsi="Lato"/>
          <w:b/>
          <w:color w:val="auto"/>
          <w:lang w:eastAsia="en-AU"/>
        </w:rPr>
      </w:pPr>
      <w:r w:rsidRPr="0059735E">
        <w:rPr>
          <w:rFonts w:ascii="Lato" w:hAnsi="Lato"/>
          <w:b/>
          <w:color w:val="auto"/>
          <w:lang w:eastAsia="en-AU"/>
        </w:rPr>
        <w:t>ENGLISH</w:t>
      </w:r>
    </w:p>
    <w:p w14:paraId="22AB84C7" w14:textId="77777777" w:rsidR="00CC00EE" w:rsidRPr="0059735E" w:rsidRDefault="00CC00EE" w:rsidP="00876D59">
      <w:pPr>
        <w:spacing w:after="40"/>
        <w:rPr>
          <w:lang w:eastAsia="en-AU"/>
        </w:rPr>
      </w:pPr>
      <w:r w:rsidRPr="0059735E">
        <w:rPr>
          <w:lang w:eastAsia="en-AU"/>
        </w:rPr>
        <w:t>English</w:t>
      </w:r>
    </w:p>
    <w:p w14:paraId="29119618" w14:textId="77777777" w:rsidR="00CC00EE" w:rsidRPr="0059735E" w:rsidRDefault="00CC00EE" w:rsidP="00876D59">
      <w:pPr>
        <w:spacing w:after="40"/>
        <w:rPr>
          <w:lang w:eastAsia="en-AU"/>
        </w:rPr>
      </w:pPr>
      <w:r w:rsidRPr="0059735E">
        <w:rPr>
          <w:lang w:eastAsia="en-AU"/>
        </w:rPr>
        <w:t>English as an Additional Language</w:t>
      </w:r>
    </w:p>
    <w:p w14:paraId="22B7DB5B" w14:textId="77777777" w:rsidR="00CC00EE" w:rsidRPr="0059735E" w:rsidRDefault="00CC00EE" w:rsidP="00876D59">
      <w:pPr>
        <w:spacing w:after="40"/>
        <w:rPr>
          <w:lang w:eastAsia="en-AU"/>
        </w:rPr>
      </w:pPr>
      <w:r w:rsidRPr="0059735E">
        <w:rPr>
          <w:lang w:eastAsia="en-AU"/>
        </w:rPr>
        <w:t>English Literary Studies</w:t>
      </w:r>
    </w:p>
    <w:p w14:paraId="0266F439" w14:textId="77777777" w:rsidR="00CC00EE" w:rsidRPr="0059735E" w:rsidRDefault="00CC00EE" w:rsidP="00876D59">
      <w:pPr>
        <w:spacing w:after="40"/>
        <w:rPr>
          <w:lang w:eastAsia="en-AU"/>
        </w:rPr>
      </w:pPr>
      <w:r w:rsidRPr="0059735E">
        <w:rPr>
          <w:lang w:eastAsia="en-AU"/>
        </w:rPr>
        <w:t>English: Modified</w:t>
      </w:r>
    </w:p>
    <w:p w14:paraId="42B3F118" w14:textId="77777777" w:rsidR="00CC00EE" w:rsidRPr="0059735E" w:rsidRDefault="00CC00EE" w:rsidP="00876D59">
      <w:pPr>
        <w:spacing w:after="40"/>
        <w:rPr>
          <w:lang w:eastAsia="en-AU"/>
        </w:rPr>
      </w:pPr>
      <w:r w:rsidRPr="0059735E">
        <w:rPr>
          <w:lang w:eastAsia="en-AU"/>
        </w:rPr>
        <w:t>Essential English</w:t>
      </w:r>
    </w:p>
    <w:p w14:paraId="0C34FD04" w14:textId="77777777" w:rsidR="00A35F04" w:rsidRPr="0059735E" w:rsidRDefault="00A35F04" w:rsidP="00876D59">
      <w:pPr>
        <w:spacing w:after="40"/>
        <w:rPr>
          <w:lang w:eastAsia="en-AU"/>
        </w:rPr>
      </w:pPr>
    </w:p>
    <w:p w14:paraId="60E72F2A" w14:textId="77777777" w:rsidR="00CC00EE" w:rsidRPr="0059735E" w:rsidRDefault="00CC00EE" w:rsidP="00876D59">
      <w:pPr>
        <w:pStyle w:val="Heading4"/>
        <w:numPr>
          <w:ilvl w:val="0"/>
          <w:numId w:val="0"/>
        </w:numPr>
        <w:spacing w:before="0" w:after="40"/>
        <w:ind w:left="864" w:hanging="864"/>
        <w:rPr>
          <w:rFonts w:ascii="Lato" w:hAnsi="Lato"/>
          <w:b/>
          <w:color w:val="auto"/>
          <w:lang w:eastAsia="en-AU"/>
        </w:rPr>
      </w:pPr>
      <w:r w:rsidRPr="0059735E">
        <w:rPr>
          <w:rFonts w:ascii="Lato" w:hAnsi="Lato"/>
          <w:b/>
          <w:color w:val="auto"/>
          <w:lang w:eastAsia="en-AU"/>
        </w:rPr>
        <w:t>HEALTH and PHYSICAL EDUCATION</w:t>
      </w:r>
    </w:p>
    <w:p w14:paraId="200946EF" w14:textId="77777777" w:rsidR="00CC00EE" w:rsidRPr="0059735E" w:rsidRDefault="00CC00EE" w:rsidP="00876D59">
      <w:pPr>
        <w:spacing w:after="40"/>
        <w:rPr>
          <w:lang w:eastAsia="en-AU"/>
        </w:rPr>
      </w:pPr>
      <w:r w:rsidRPr="0059735E">
        <w:rPr>
          <w:lang w:eastAsia="en-AU"/>
        </w:rPr>
        <w:t>Child Studies</w:t>
      </w:r>
    </w:p>
    <w:p w14:paraId="1EF30F26" w14:textId="77777777" w:rsidR="00CC00EE" w:rsidRPr="0059735E" w:rsidRDefault="00CC00EE" w:rsidP="00876D59">
      <w:pPr>
        <w:spacing w:after="40"/>
        <w:rPr>
          <w:lang w:eastAsia="en-AU"/>
        </w:rPr>
      </w:pPr>
      <w:r w:rsidRPr="0059735E">
        <w:rPr>
          <w:lang w:eastAsia="en-AU"/>
        </w:rPr>
        <w:t>Food and Hospitality</w:t>
      </w:r>
    </w:p>
    <w:p w14:paraId="0573BD53" w14:textId="77777777" w:rsidR="00CC00EE" w:rsidRPr="00C622C1" w:rsidRDefault="00CC00EE" w:rsidP="00876D59">
      <w:pPr>
        <w:spacing w:after="40"/>
        <w:rPr>
          <w:lang w:eastAsia="en-AU"/>
        </w:rPr>
      </w:pPr>
      <w:r w:rsidRPr="00C622C1">
        <w:rPr>
          <w:lang w:eastAsia="en-AU"/>
        </w:rPr>
        <w:t>Health</w:t>
      </w:r>
    </w:p>
    <w:p w14:paraId="4432BF5E" w14:textId="77777777" w:rsidR="00CC00EE" w:rsidRPr="00C622C1" w:rsidRDefault="00CC00EE" w:rsidP="00876D59">
      <w:pPr>
        <w:spacing w:after="40"/>
        <w:rPr>
          <w:lang w:eastAsia="en-AU"/>
        </w:rPr>
      </w:pPr>
      <w:r w:rsidRPr="00C622C1">
        <w:rPr>
          <w:lang w:eastAsia="en-AU"/>
        </w:rPr>
        <w:t>Health: Local Program</w:t>
      </w:r>
    </w:p>
    <w:p w14:paraId="69E4450C" w14:textId="5AD650AD" w:rsidR="00CC00EE" w:rsidRDefault="00CC00EE" w:rsidP="00876D59">
      <w:pPr>
        <w:spacing w:after="40"/>
        <w:rPr>
          <w:lang w:eastAsia="en-AU"/>
        </w:rPr>
      </w:pPr>
      <w:r w:rsidRPr="00C622C1">
        <w:rPr>
          <w:lang w:eastAsia="en-AU"/>
        </w:rPr>
        <w:t>Health: Modified</w:t>
      </w:r>
    </w:p>
    <w:p w14:paraId="7539DDA2" w14:textId="5A3729A4" w:rsidR="00CC00EE" w:rsidRDefault="00CC00EE" w:rsidP="00876D59">
      <w:pPr>
        <w:spacing w:after="40"/>
        <w:rPr>
          <w:lang w:eastAsia="en-AU"/>
        </w:rPr>
      </w:pPr>
      <w:r w:rsidRPr="00C622C1">
        <w:rPr>
          <w:lang w:eastAsia="en-AU"/>
        </w:rPr>
        <w:t>Outdoor Education</w:t>
      </w:r>
    </w:p>
    <w:p w14:paraId="47F88EDB" w14:textId="77777777" w:rsidR="00CC00EE" w:rsidRPr="00C622C1" w:rsidRDefault="00CC00EE" w:rsidP="00876D59">
      <w:pPr>
        <w:spacing w:after="40"/>
        <w:rPr>
          <w:lang w:eastAsia="en-AU"/>
        </w:rPr>
      </w:pPr>
      <w:r w:rsidRPr="00C622C1">
        <w:rPr>
          <w:lang w:eastAsia="en-AU"/>
        </w:rPr>
        <w:t>Physical Education</w:t>
      </w:r>
    </w:p>
    <w:p w14:paraId="258D3CE7" w14:textId="72A020B1" w:rsidR="00F277E5" w:rsidRDefault="00F277E5" w:rsidP="00876D59">
      <w:pPr>
        <w:spacing w:after="40"/>
        <w:rPr>
          <w:lang w:eastAsia="en-AU"/>
        </w:rPr>
      </w:pPr>
    </w:p>
    <w:p w14:paraId="36663F7D" w14:textId="77777777" w:rsidR="00CC00EE" w:rsidRPr="006A75BE" w:rsidRDefault="00CC00EE" w:rsidP="00876D59">
      <w:pPr>
        <w:pStyle w:val="Heading4"/>
        <w:numPr>
          <w:ilvl w:val="0"/>
          <w:numId w:val="0"/>
        </w:numPr>
        <w:spacing w:before="0" w:after="40"/>
        <w:ind w:left="864" w:hanging="864"/>
        <w:rPr>
          <w:rFonts w:ascii="Lato" w:hAnsi="Lato"/>
          <w:b/>
          <w:color w:val="auto"/>
          <w:lang w:eastAsia="en-AU"/>
        </w:rPr>
      </w:pPr>
      <w:r w:rsidRPr="006A75BE">
        <w:rPr>
          <w:rFonts w:ascii="Lato" w:hAnsi="Lato"/>
          <w:b/>
          <w:color w:val="auto"/>
          <w:lang w:eastAsia="en-AU"/>
        </w:rPr>
        <w:t>HUMANITIES and SOCIAL SCIENCES</w:t>
      </w:r>
    </w:p>
    <w:p w14:paraId="0B9E6286" w14:textId="5D854077" w:rsidR="00CC00EE" w:rsidRPr="006A75BE" w:rsidRDefault="00CC00EE" w:rsidP="00876D59">
      <w:pPr>
        <w:spacing w:after="40"/>
        <w:rPr>
          <w:lang w:eastAsia="en-AU"/>
        </w:rPr>
      </w:pPr>
      <w:r w:rsidRPr="006A75BE">
        <w:rPr>
          <w:lang w:eastAsia="en-AU"/>
        </w:rPr>
        <w:t>Aboriginal Studies</w:t>
      </w:r>
    </w:p>
    <w:p w14:paraId="5636666D" w14:textId="77777777" w:rsidR="00CC00EE" w:rsidRPr="006A75BE" w:rsidRDefault="00CC00EE" w:rsidP="00876D59">
      <w:pPr>
        <w:spacing w:after="40"/>
        <w:rPr>
          <w:lang w:eastAsia="en-AU"/>
        </w:rPr>
      </w:pPr>
      <w:r w:rsidRPr="006A75BE">
        <w:rPr>
          <w:lang w:eastAsia="en-AU"/>
        </w:rPr>
        <w:t>Australian and International Politics</w:t>
      </w:r>
    </w:p>
    <w:p w14:paraId="000442D6" w14:textId="77777777" w:rsidR="00CC00EE" w:rsidRPr="006A75BE" w:rsidRDefault="00CC00EE" w:rsidP="00876D59">
      <w:pPr>
        <w:spacing w:after="40"/>
        <w:rPr>
          <w:lang w:eastAsia="en-AU"/>
        </w:rPr>
      </w:pPr>
      <w:r w:rsidRPr="006A75BE">
        <w:rPr>
          <w:lang w:eastAsia="en-AU"/>
        </w:rPr>
        <w:t>Ancient Studies</w:t>
      </w:r>
    </w:p>
    <w:p w14:paraId="3E84BA0C" w14:textId="77777777" w:rsidR="00CC00EE" w:rsidRPr="006A75BE" w:rsidRDefault="00CC00EE" w:rsidP="00876D59">
      <w:pPr>
        <w:spacing w:after="40"/>
        <w:rPr>
          <w:lang w:eastAsia="en-AU"/>
        </w:rPr>
      </w:pPr>
      <w:r w:rsidRPr="006A75BE">
        <w:rPr>
          <w:lang w:eastAsia="en-AU"/>
        </w:rPr>
        <w:t>Economics</w:t>
      </w:r>
    </w:p>
    <w:p w14:paraId="04E241F2" w14:textId="77777777" w:rsidR="00CC00EE" w:rsidRPr="006A75BE" w:rsidRDefault="00CC00EE" w:rsidP="00876D59">
      <w:pPr>
        <w:spacing w:after="40"/>
        <w:rPr>
          <w:lang w:eastAsia="en-AU"/>
        </w:rPr>
      </w:pPr>
      <w:r w:rsidRPr="006A75BE">
        <w:rPr>
          <w:lang w:eastAsia="en-AU"/>
        </w:rPr>
        <w:t>Geography</w:t>
      </w:r>
    </w:p>
    <w:p w14:paraId="77088B3F" w14:textId="77777777" w:rsidR="00CC00EE" w:rsidRPr="006A75BE" w:rsidRDefault="00CC00EE" w:rsidP="00876D59">
      <w:pPr>
        <w:spacing w:after="40"/>
        <w:rPr>
          <w:lang w:eastAsia="en-AU"/>
        </w:rPr>
      </w:pPr>
      <w:r w:rsidRPr="006A75BE">
        <w:rPr>
          <w:lang w:eastAsia="en-AU"/>
        </w:rPr>
        <w:t>Legal Studies</w:t>
      </w:r>
    </w:p>
    <w:p w14:paraId="1DD2E1C8" w14:textId="77777777" w:rsidR="00CC00EE" w:rsidRPr="006A75BE" w:rsidRDefault="00CC00EE" w:rsidP="00876D59">
      <w:pPr>
        <w:spacing w:after="40"/>
        <w:rPr>
          <w:lang w:eastAsia="en-AU"/>
        </w:rPr>
      </w:pPr>
      <w:r w:rsidRPr="006A75BE">
        <w:rPr>
          <w:lang w:eastAsia="en-AU"/>
        </w:rPr>
        <w:t>Media Studies</w:t>
      </w:r>
    </w:p>
    <w:p w14:paraId="3E2C6CBB" w14:textId="77777777" w:rsidR="00CC00EE" w:rsidRPr="006A75BE" w:rsidRDefault="00CC00EE" w:rsidP="00876D59">
      <w:pPr>
        <w:spacing w:after="40"/>
        <w:rPr>
          <w:lang w:eastAsia="en-AU"/>
        </w:rPr>
      </w:pPr>
      <w:r w:rsidRPr="006A75BE">
        <w:rPr>
          <w:lang w:eastAsia="en-AU"/>
        </w:rPr>
        <w:t>Modern History</w:t>
      </w:r>
    </w:p>
    <w:p w14:paraId="495408D1" w14:textId="77777777" w:rsidR="00CC00EE" w:rsidRPr="006A75BE" w:rsidRDefault="00CC00EE" w:rsidP="00876D59">
      <w:pPr>
        <w:spacing w:after="40"/>
        <w:rPr>
          <w:lang w:eastAsia="en-AU"/>
        </w:rPr>
      </w:pPr>
      <w:r w:rsidRPr="006A75BE">
        <w:rPr>
          <w:lang w:eastAsia="en-AU"/>
        </w:rPr>
        <w:t>Philosophy</w:t>
      </w:r>
    </w:p>
    <w:p w14:paraId="37E30D52" w14:textId="77777777" w:rsidR="00CC00EE" w:rsidRPr="006A75BE" w:rsidRDefault="00CC00EE" w:rsidP="00876D59">
      <w:pPr>
        <w:spacing w:after="40"/>
        <w:rPr>
          <w:lang w:eastAsia="en-AU"/>
        </w:rPr>
      </w:pPr>
      <w:r w:rsidRPr="006A75BE">
        <w:rPr>
          <w:lang w:eastAsia="en-AU"/>
        </w:rPr>
        <w:t xml:space="preserve">Religion Studies </w:t>
      </w:r>
    </w:p>
    <w:p w14:paraId="75ACE3A2" w14:textId="5B9341AC" w:rsidR="00876D59" w:rsidRDefault="00876D59" w:rsidP="00876D59">
      <w:pPr>
        <w:spacing w:after="40"/>
        <w:rPr>
          <w:lang w:eastAsia="en-AU"/>
        </w:rPr>
      </w:pPr>
    </w:p>
    <w:p w14:paraId="3B4B4CE9" w14:textId="5B12C48E" w:rsidR="00A25FE8" w:rsidRDefault="00A25FE8" w:rsidP="00876D59">
      <w:pPr>
        <w:spacing w:after="40"/>
        <w:rPr>
          <w:lang w:eastAsia="en-AU"/>
        </w:rPr>
      </w:pPr>
    </w:p>
    <w:p w14:paraId="7A0B709F" w14:textId="59FBBD43" w:rsidR="00A25FE8" w:rsidRDefault="00A25FE8" w:rsidP="00876D59">
      <w:pPr>
        <w:spacing w:after="40"/>
        <w:rPr>
          <w:lang w:eastAsia="en-AU"/>
        </w:rPr>
      </w:pPr>
    </w:p>
    <w:p w14:paraId="29988829" w14:textId="77777777" w:rsidR="00A25FE8" w:rsidRPr="006A75BE" w:rsidRDefault="00A25FE8" w:rsidP="00876D59">
      <w:pPr>
        <w:spacing w:after="40"/>
        <w:rPr>
          <w:lang w:eastAsia="en-AU"/>
        </w:rPr>
      </w:pPr>
    </w:p>
    <w:p w14:paraId="644B332A" w14:textId="77777777" w:rsidR="00CC00EE" w:rsidRPr="006A75BE" w:rsidRDefault="00CC00EE" w:rsidP="00876D59">
      <w:pPr>
        <w:spacing w:after="40"/>
        <w:rPr>
          <w:b/>
          <w:lang w:eastAsia="en-AU"/>
        </w:rPr>
      </w:pPr>
      <w:r w:rsidRPr="006A75BE">
        <w:rPr>
          <w:b/>
          <w:lang w:eastAsia="en-AU"/>
        </w:rPr>
        <w:t>Society and Culture</w:t>
      </w:r>
    </w:p>
    <w:p w14:paraId="33F6CCFE" w14:textId="77777777" w:rsidR="00CC00EE" w:rsidRPr="006A75BE" w:rsidRDefault="00CC00EE" w:rsidP="00876D59">
      <w:pPr>
        <w:spacing w:after="40"/>
        <w:rPr>
          <w:lang w:eastAsia="en-AU"/>
        </w:rPr>
      </w:pPr>
      <w:r w:rsidRPr="006A75BE">
        <w:rPr>
          <w:lang w:eastAsia="en-AU"/>
        </w:rPr>
        <w:t>Society and Culture</w:t>
      </w:r>
    </w:p>
    <w:p w14:paraId="1E22F3FB" w14:textId="77777777" w:rsidR="00CC00EE" w:rsidRPr="006A75BE" w:rsidRDefault="00CC00EE" w:rsidP="00876D59">
      <w:pPr>
        <w:spacing w:after="40"/>
        <w:rPr>
          <w:lang w:eastAsia="en-AU"/>
        </w:rPr>
      </w:pPr>
      <w:r w:rsidRPr="006A75BE">
        <w:rPr>
          <w:lang w:eastAsia="en-AU"/>
        </w:rPr>
        <w:t>Society and Culture: Local Program</w:t>
      </w:r>
    </w:p>
    <w:p w14:paraId="3DF6B781" w14:textId="77777777" w:rsidR="00CC00EE" w:rsidRPr="006A75BE" w:rsidRDefault="00CC00EE" w:rsidP="00876D59">
      <w:pPr>
        <w:spacing w:after="40"/>
        <w:rPr>
          <w:lang w:eastAsia="en-AU"/>
        </w:rPr>
      </w:pPr>
      <w:r w:rsidRPr="006A75BE">
        <w:rPr>
          <w:lang w:eastAsia="en-AU"/>
        </w:rPr>
        <w:t>Society and Culture: Modified</w:t>
      </w:r>
    </w:p>
    <w:p w14:paraId="3CEAA91A" w14:textId="77777777" w:rsidR="00CC00EE" w:rsidRPr="006A75BE" w:rsidRDefault="00CC00EE" w:rsidP="00876D59">
      <w:pPr>
        <w:spacing w:after="40"/>
        <w:rPr>
          <w:lang w:eastAsia="en-AU"/>
        </w:rPr>
      </w:pPr>
      <w:r w:rsidRPr="006A75BE">
        <w:rPr>
          <w:lang w:eastAsia="en-AU"/>
        </w:rPr>
        <w:t>Tourism</w:t>
      </w:r>
    </w:p>
    <w:p w14:paraId="1166311A" w14:textId="77777777" w:rsidR="00CC00EE" w:rsidRPr="006A75BE" w:rsidRDefault="00CC00EE" w:rsidP="00876D59">
      <w:pPr>
        <w:spacing w:after="40"/>
        <w:rPr>
          <w:lang w:eastAsia="en-AU"/>
        </w:rPr>
      </w:pPr>
      <w:r w:rsidRPr="006A75BE">
        <w:rPr>
          <w:lang w:eastAsia="en-AU"/>
        </w:rPr>
        <w:t>Women’s Studies</w:t>
      </w:r>
    </w:p>
    <w:p w14:paraId="18766014" w14:textId="77777777" w:rsidR="00F277E5" w:rsidRPr="006A75BE" w:rsidRDefault="00F277E5" w:rsidP="00876D59">
      <w:pPr>
        <w:spacing w:after="40"/>
        <w:rPr>
          <w:lang w:eastAsia="en-AU"/>
        </w:rPr>
      </w:pPr>
    </w:p>
    <w:p w14:paraId="1050AA7F" w14:textId="77777777" w:rsidR="00CC00EE" w:rsidRPr="006A75BE" w:rsidRDefault="00CC00EE" w:rsidP="00876D59">
      <w:pPr>
        <w:pStyle w:val="Heading4"/>
        <w:numPr>
          <w:ilvl w:val="0"/>
          <w:numId w:val="0"/>
        </w:numPr>
        <w:spacing w:before="0" w:after="40"/>
        <w:ind w:left="864" w:hanging="864"/>
        <w:rPr>
          <w:rFonts w:ascii="Lato" w:hAnsi="Lato"/>
          <w:b/>
          <w:color w:val="auto"/>
          <w:lang w:eastAsia="en-AU"/>
        </w:rPr>
      </w:pPr>
      <w:r w:rsidRPr="006A75BE">
        <w:rPr>
          <w:rFonts w:ascii="Lato" w:hAnsi="Lato"/>
          <w:b/>
          <w:color w:val="auto"/>
          <w:lang w:eastAsia="en-AU"/>
        </w:rPr>
        <w:t>LANGUAGES</w:t>
      </w:r>
    </w:p>
    <w:p w14:paraId="3068F709" w14:textId="77777777" w:rsidR="00CC00EE" w:rsidRPr="00876D59" w:rsidRDefault="00CC00EE" w:rsidP="00876D59">
      <w:pPr>
        <w:spacing w:after="40"/>
        <w:rPr>
          <w:b/>
          <w:lang w:eastAsia="en-AU"/>
        </w:rPr>
      </w:pPr>
      <w:r w:rsidRPr="00876D59">
        <w:rPr>
          <w:b/>
          <w:lang w:eastAsia="en-AU"/>
        </w:rPr>
        <w:t>Australian Languages</w:t>
      </w:r>
    </w:p>
    <w:p w14:paraId="76401D48" w14:textId="34BE03B7" w:rsidR="006A75BE" w:rsidRDefault="006A75BE" w:rsidP="00876D59">
      <w:pPr>
        <w:spacing w:after="40"/>
        <w:rPr>
          <w:lang w:eastAsia="en-AU"/>
        </w:rPr>
      </w:pPr>
      <w:r>
        <w:rPr>
          <w:lang w:eastAsia="en-AU"/>
        </w:rPr>
        <w:t>Australian Languages – Additiona</w:t>
      </w:r>
      <w:r w:rsidR="00876D59">
        <w:rPr>
          <w:lang w:eastAsia="en-AU"/>
        </w:rPr>
        <w:t>l</w:t>
      </w:r>
      <w:r>
        <w:rPr>
          <w:lang w:eastAsia="en-AU"/>
        </w:rPr>
        <w:t xml:space="preserve"> Language</w:t>
      </w:r>
    </w:p>
    <w:p w14:paraId="56B7E2F4" w14:textId="2D2A899B" w:rsidR="006A75BE" w:rsidRDefault="00876D59" w:rsidP="00876D59">
      <w:pPr>
        <w:spacing w:after="40"/>
        <w:rPr>
          <w:lang w:eastAsia="en-AU"/>
        </w:rPr>
      </w:pPr>
      <w:r>
        <w:rPr>
          <w:lang w:eastAsia="en-AU"/>
        </w:rPr>
        <w:t>Australian Languages – First Language</w:t>
      </w:r>
    </w:p>
    <w:p w14:paraId="53EDC67D" w14:textId="096BB7C2" w:rsidR="00876D59" w:rsidRDefault="00876D59" w:rsidP="00876D59">
      <w:pPr>
        <w:spacing w:after="40"/>
        <w:rPr>
          <w:lang w:eastAsia="en-AU"/>
        </w:rPr>
      </w:pPr>
      <w:r>
        <w:rPr>
          <w:lang w:eastAsia="en-AU"/>
        </w:rPr>
        <w:t>Australian Languages – Language Revival</w:t>
      </w:r>
    </w:p>
    <w:p w14:paraId="16488F64" w14:textId="77777777" w:rsidR="00876D59" w:rsidRPr="00876D59" w:rsidRDefault="00876D59" w:rsidP="00876D59">
      <w:pPr>
        <w:spacing w:after="40"/>
        <w:rPr>
          <w:lang w:eastAsia="en-AU"/>
        </w:rPr>
      </w:pPr>
      <w:r w:rsidRPr="00876D59">
        <w:rPr>
          <w:lang w:eastAsia="en-AU"/>
        </w:rPr>
        <w:t>Languages and Culture</w:t>
      </w:r>
    </w:p>
    <w:p w14:paraId="78B1B10A" w14:textId="77777777" w:rsidR="00876D59" w:rsidRPr="00876D59" w:rsidRDefault="00876D59" w:rsidP="00876D59">
      <w:pPr>
        <w:spacing w:after="40"/>
        <w:rPr>
          <w:lang w:eastAsia="en-AU"/>
        </w:rPr>
      </w:pPr>
      <w:r w:rsidRPr="00876D59">
        <w:rPr>
          <w:lang w:eastAsia="en-AU"/>
        </w:rPr>
        <w:t>Languages and Culture: Local Program</w:t>
      </w:r>
    </w:p>
    <w:p w14:paraId="53E1C8F0" w14:textId="77777777" w:rsidR="00876D59" w:rsidRPr="00876D59" w:rsidRDefault="00876D59" w:rsidP="00876D59">
      <w:pPr>
        <w:spacing w:after="40"/>
        <w:rPr>
          <w:lang w:eastAsia="en-AU"/>
        </w:rPr>
      </w:pPr>
      <w:r w:rsidRPr="00876D59">
        <w:rPr>
          <w:lang w:eastAsia="en-AU"/>
        </w:rPr>
        <w:t>Languages and Culture: Modified</w:t>
      </w:r>
    </w:p>
    <w:p w14:paraId="1C3DDB80" w14:textId="65F9B8EF" w:rsidR="00876D59" w:rsidRDefault="00876D59" w:rsidP="00876D59">
      <w:pPr>
        <w:spacing w:after="40"/>
        <w:rPr>
          <w:lang w:eastAsia="en-AU"/>
        </w:rPr>
      </w:pPr>
    </w:p>
    <w:p w14:paraId="55E50B2E" w14:textId="77777777" w:rsidR="00876D59" w:rsidRPr="006A75BE" w:rsidRDefault="00876D59" w:rsidP="00876D59">
      <w:pPr>
        <w:spacing w:after="40"/>
        <w:rPr>
          <w:lang w:eastAsia="en-AU"/>
        </w:rPr>
      </w:pPr>
      <w:r w:rsidRPr="006A75BE">
        <w:rPr>
          <w:lang w:eastAsia="en-AU"/>
        </w:rPr>
        <w:t>Arabic (continuers)</w:t>
      </w:r>
    </w:p>
    <w:p w14:paraId="4EEAD6A7" w14:textId="77777777" w:rsidR="00876D59" w:rsidRPr="006A75BE" w:rsidRDefault="00876D59" w:rsidP="00876D59">
      <w:pPr>
        <w:spacing w:after="40"/>
        <w:rPr>
          <w:lang w:eastAsia="en-AU"/>
        </w:rPr>
      </w:pPr>
      <w:r w:rsidRPr="006A75BE">
        <w:rPr>
          <w:lang w:eastAsia="en-AU"/>
        </w:rPr>
        <w:t>Armenian (continuers)</w:t>
      </w:r>
    </w:p>
    <w:p w14:paraId="2239A793" w14:textId="77777777" w:rsidR="00876D59" w:rsidRPr="006A75BE" w:rsidRDefault="00876D59" w:rsidP="00876D59">
      <w:pPr>
        <w:spacing w:after="40"/>
        <w:rPr>
          <w:lang w:eastAsia="en-AU"/>
        </w:rPr>
      </w:pPr>
      <w:r w:rsidRPr="006A75BE">
        <w:rPr>
          <w:lang w:eastAsia="en-AU"/>
        </w:rPr>
        <w:t>Auslan (continuers)</w:t>
      </w:r>
    </w:p>
    <w:p w14:paraId="763F9CDD" w14:textId="670642DE" w:rsidR="00CC00EE" w:rsidRPr="006A75BE" w:rsidRDefault="00CC00EE" w:rsidP="00876D59">
      <w:pPr>
        <w:spacing w:after="40"/>
        <w:rPr>
          <w:lang w:eastAsia="en-AU"/>
        </w:rPr>
      </w:pPr>
      <w:r w:rsidRPr="006A75BE">
        <w:rPr>
          <w:lang w:eastAsia="en-AU"/>
        </w:rPr>
        <w:t>Bosnian (continuers)</w:t>
      </w:r>
    </w:p>
    <w:p w14:paraId="0171C998" w14:textId="77777777" w:rsidR="00CC00EE" w:rsidRPr="006A75BE" w:rsidRDefault="00CC00EE" w:rsidP="00876D59">
      <w:pPr>
        <w:spacing w:after="40"/>
        <w:rPr>
          <w:lang w:eastAsia="en-AU"/>
        </w:rPr>
      </w:pPr>
      <w:r w:rsidRPr="006A75BE">
        <w:rPr>
          <w:lang w:eastAsia="en-AU"/>
        </w:rPr>
        <w:t>Chin Hakha (continuers)</w:t>
      </w:r>
    </w:p>
    <w:p w14:paraId="054F70B6" w14:textId="77777777" w:rsidR="00CC00EE" w:rsidRPr="006A75BE" w:rsidRDefault="00CC00EE" w:rsidP="00876D59">
      <w:pPr>
        <w:spacing w:after="40"/>
        <w:rPr>
          <w:lang w:eastAsia="en-AU"/>
        </w:rPr>
      </w:pPr>
      <w:r w:rsidRPr="006A75BE">
        <w:rPr>
          <w:lang w:eastAsia="en-AU"/>
        </w:rPr>
        <w:t>Chinese (background speakers)</w:t>
      </w:r>
    </w:p>
    <w:p w14:paraId="53A3BB34" w14:textId="77777777" w:rsidR="00CC00EE" w:rsidRPr="006A75BE" w:rsidRDefault="00CC00EE" w:rsidP="00876D59">
      <w:pPr>
        <w:spacing w:after="40"/>
        <w:rPr>
          <w:lang w:eastAsia="en-AU"/>
        </w:rPr>
      </w:pPr>
      <w:r w:rsidRPr="006A75BE">
        <w:rPr>
          <w:lang w:eastAsia="en-AU"/>
        </w:rPr>
        <w:t>Chinese (beginners)</w:t>
      </w:r>
    </w:p>
    <w:p w14:paraId="4B518AFF" w14:textId="77777777" w:rsidR="00CC00EE" w:rsidRPr="006A75BE" w:rsidRDefault="00CC00EE" w:rsidP="00876D59">
      <w:pPr>
        <w:spacing w:after="40"/>
        <w:rPr>
          <w:lang w:eastAsia="en-AU"/>
        </w:rPr>
      </w:pPr>
      <w:r w:rsidRPr="006A75BE">
        <w:rPr>
          <w:lang w:eastAsia="en-AU"/>
        </w:rPr>
        <w:t>Chinese (continuers)</w:t>
      </w:r>
    </w:p>
    <w:p w14:paraId="124E2FB5" w14:textId="77777777" w:rsidR="00CC00EE" w:rsidRPr="006A75BE" w:rsidRDefault="00CC00EE" w:rsidP="00876D59">
      <w:pPr>
        <w:spacing w:after="40"/>
        <w:rPr>
          <w:lang w:eastAsia="en-AU"/>
        </w:rPr>
      </w:pPr>
      <w:r w:rsidRPr="006A75BE">
        <w:rPr>
          <w:lang w:eastAsia="en-AU"/>
        </w:rPr>
        <w:t>Croatian (continuers)</w:t>
      </w:r>
    </w:p>
    <w:p w14:paraId="5C88E8C7" w14:textId="77777777" w:rsidR="00CC00EE" w:rsidRPr="006A75BE" w:rsidRDefault="00CC00EE" w:rsidP="00876D59">
      <w:pPr>
        <w:spacing w:after="40"/>
        <w:rPr>
          <w:lang w:eastAsia="en-AU"/>
        </w:rPr>
      </w:pPr>
      <w:r w:rsidRPr="006A75BE">
        <w:rPr>
          <w:lang w:eastAsia="en-AU"/>
        </w:rPr>
        <w:t>Dutch (continuers)</w:t>
      </w:r>
    </w:p>
    <w:p w14:paraId="0B56F2B6" w14:textId="77777777" w:rsidR="00CC00EE" w:rsidRPr="006A75BE" w:rsidRDefault="00CC00EE" w:rsidP="00876D59">
      <w:pPr>
        <w:spacing w:after="40"/>
        <w:rPr>
          <w:lang w:eastAsia="en-AU"/>
        </w:rPr>
      </w:pPr>
      <w:r w:rsidRPr="006A75BE">
        <w:rPr>
          <w:lang w:eastAsia="en-AU"/>
        </w:rPr>
        <w:t>Filipino (continuers)</w:t>
      </w:r>
    </w:p>
    <w:p w14:paraId="21A9F07C" w14:textId="77777777" w:rsidR="00CC00EE" w:rsidRPr="006A75BE" w:rsidRDefault="00CC00EE" w:rsidP="00876D59">
      <w:pPr>
        <w:spacing w:after="40"/>
        <w:rPr>
          <w:lang w:eastAsia="en-AU"/>
        </w:rPr>
      </w:pPr>
      <w:r w:rsidRPr="006A75BE">
        <w:rPr>
          <w:lang w:eastAsia="en-AU"/>
        </w:rPr>
        <w:t>French (beginners)</w:t>
      </w:r>
    </w:p>
    <w:p w14:paraId="0F7B79A6" w14:textId="77777777" w:rsidR="00CC00EE" w:rsidRPr="006A75BE" w:rsidRDefault="00CC00EE" w:rsidP="00876D59">
      <w:pPr>
        <w:spacing w:after="40"/>
        <w:rPr>
          <w:lang w:eastAsia="en-AU"/>
        </w:rPr>
      </w:pPr>
      <w:r w:rsidRPr="006A75BE">
        <w:rPr>
          <w:lang w:eastAsia="en-AU"/>
        </w:rPr>
        <w:t>French (continuers)</w:t>
      </w:r>
    </w:p>
    <w:p w14:paraId="0EF69C6A" w14:textId="77777777" w:rsidR="00CC00EE" w:rsidRPr="006A75BE" w:rsidRDefault="00CC00EE" w:rsidP="00876D59">
      <w:pPr>
        <w:spacing w:after="40"/>
        <w:rPr>
          <w:lang w:eastAsia="en-AU"/>
        </w:rPr>
      </w:pPr>
      <w:r w:rsidRPr="006A75BE">
        <w:rPr>
          <w:lang w:eastAsia="en-AU"/>
        </w:rPr>
        <w:t>German (beginners)</w:t>
      </w:r>
    </w:p>
    <w:p w14:paraId="25DB5072" w14:textId="77777777" w:rsidR="00CC00EE" w:rsidRPr="006A75BE" w:rsidRDefault="00CC00EE" w:rsidP="00876D59">
      <w:pPr>
        <w:spacing w:after="40"/>
        <w:rPr>
          <w:lang w:eastAsia="en-AU"/>
        </w:rPr>
      </w:pPr>
      <w:r w:rsidRPr="006A75BE">
        <w:rPr>
          <w:lang w:eastAsia="en-AU"/>
        </w:rPr>
        <w:t>German (continuers)</w:t>
      </w:r>
    </w:p>
    <w:p w14:paraId="69A9F942" w14:textId="77777777" w:rsidR="00CC00EE" w:rsidRPr="006A75BE" w:rsidRDefault="00CC00EE" w:rsidP="00876D59">
      <w:pPr>
        <w:spacing w:after="40"/>
        <w:rPr>
          <w:lang w:eastAsia="en-AU"/>
        </w:rPr>
      </w:pPr>
      <w:r w:rsidRPr="006A75BE">
        <w:rPr>
          <w:lang w:eastAsia="en-AU"/>
        </w:rPr>
        <w:t>Hebrew (continuers)</w:t>
      </w:r>
    </w:p>
    <w:p w14:paraId="38CC3CA2" w14:textId="77777777" w:rsidR="00CC00EE" w:rsidRPr="006A75BE" w:rsidRDefault="00CC00EE" w:rsidP="00876D59">
      <w:pPr>
        <w:spacing w:after="40"/>
        <w:rPr>
          <w:lang w:eastAsia="en-AU"/>
        </w:rPr>
      </w:pPr>
      <w:r w:rsidRPr="006A75BE">
        <w:rPr>
          <w:lang w:eastAsia="en-AU"/>
        </w:rPr>
        <w:t>Hindi (continuers)</w:t>
      </w:r>
    </w:p>
    <w:p w14:paraId="0E3EDCA9" w14:textId="77777777" w:rsidR="00CC00EE" w:rsidRPr="006A75BE" w:rsidRDefault="00CC00EE" w:rsidP="00876D59">
      <w:pPr>
        <w:spacing w:after="40"/>
        <w:rPr>
          <w:lang w:eastAsia="en-AU"/>
        </w:rPr>
      </w:pPr>
      <w:r w:rsidRPr="006A75BE">
        <w:rPr>
          <w:lang w:eastAsia="en-AU"/>
        </w:rPr>
        <w:t>Hungarian (continuers)</w:t>
      </w:r>
    </w:p>
    <w:p w14:paraId="1CA3EFA7" w14:textId="77777777" w:rsidR="00CC00EE" w:rsidRPr="006A75BE" w:rsidRDefault="00CC00EE" w:rsidP="00876D59">
      <w:pPr>
        <w:spacing w:after="40"/>
        <w:rPr>
          <w:lang w:eastAsia="en-AU"/>
        </w:rPr>
      </w:pPr>
      <w:r w:rsidRPr="006A75BE">
        <w:rPr>
          <w:lang w:eastAsia="en-AU"/>
        </w:rPr>
        <w:t>Indonesian (beginners)</w:t>
      </w:r>
    </w:p>
    <w:p w14:paraId="582D8C3E" w14:textId="77777777" w:rsidR="00CC00EE" w:rsidRPr="006A75BE" w:rsidRDefault="00CC00EE" w:rsidP="00876D59">
      <w:pPr>
        <w:spacing w:after="40"/>
        <w:rPr>
          <w:lang w:eastAsia="en-AU"/>
        </w:rPr>
      </w:pPr>
      <w:r w:rsidRPr="006A75BE">
        <w:rPr>
          <w:lang w:eastAsia="en-AU"/>
        </w:rPr>
        <w:t>Indonesian (continuers)</w:t>
      </w:r>
    </w:p>
    <w:p w14:paraId="666A17AA" w14:textId="77777777" w:rsidR="00CC00EE" w:rsidRPr="006A75BE" w:rsidRDefault="00CC00EE" w:rsidP="00876D59">
      <w:pPr>
        <w:spacing w:after="40"/>
        <w:rPr>
          <w:lang w:eastAsia="en-AU"/>
        </w:rPr>
      </w:pPr>
      <w:r w:rsidRPr="006A75BE">
        <w:rPr>
          <w:lang w:eastAsia="en-AU"/>
        </w:rPr>
        <w:t>Italian (beginners)</w:t>
      </w:r>
    </w:p>
    <w:p w14:paraId="0F1AB93D" w14:textId="77777777" w:rsidR="00CC00EE" w:rsidRPr="006A75BE" w:rsidRDefault="00CC00EE" w:rsidP="00876D59">
      <w:pPr>
        <w:spacing w:after="40"/>
        <w:rPr>
          <w:lang w:eastAsia="en-AU"/>
        </w:rPr>
      </w:pPr>
      <w:r w:rsidRPr="006A75BE">
        <w:rPr>
          <w:lang w:eastAsia="en-AU"/>
        </w:rPr>
        <w:t>Italian (continuers)</w:t>
      </w:r>
    </w:p>
    <w:p w14:paraId="0F4122E5" w14:textId="77777777" w:rsidR="00CC00EE" w:rsidRPr="006A75BE" w:rsidRDefault="00CC00EE" w:rsidP="00876D59">
      <w:pPr>
        <w:spacing w:after="40"/>
        <w:rPr>
          <w:lang w:eastAsia="en-AU"/>
        </w:rPr>
      </w:pPr>
      <w:r w:rsidRPr="006A75BE">
        <w:rPr>
          <w:lang w:eastAsia="en-AU"/>
        </w:rPr>
        <w:t>Japanese (background speakers)</w:t>
      </w:r>
    </w:p>
    <w:p w14:paraId="50E4547A" w14:textId="77777777" w:rsidR="00CC00EE" w:rsidRPr="006A75BE" w:rsidRDefault="00CC00EE" w:rsidP="00876D59">
      <w:pPr>
        <w:spacing w:after="40"/>
        <w:rPr>
          <w:lang w:eastAsia="en-AU"/>
        </w:rPr>
      </w:pPr>
      <w:r w:rsidRPr="006A75BE">
        <w:rPr>
          <w:lang w:eastAsia="en-AU"/>
        </w:rPr>
        <w:t>Japanese (beginners)</w:t>
      </w:r>
    </w:p>
    <w:p w14:paraId="6289A961" w14:textId="77777777" w:rsidR="00CC00EE" w:rsidRPr="006A75BE" w:rsidRDefault="00CC00EE" w:rsidP="00876D59">
      <w:pPr>
        <w:spacing w:after="40"/>
        <w:rPr>
          <w:lang w:eastAsia="en-AU"/>
        </w:rPr>
      </w:pPr>
      <w:r w:rsidRPr="006A75BE">
        <w:rPr>
          <w:lang w:eastAsia="en-AU"/>
        </w:rPr>
        <w:t>Japanese (continuers)</w:t>
      </w:r>
    </w:p>
    <w:p w14:paraId="5633DF01" w14:textId="77777777" w:rsidR="00CC00EE" w:rsidRPr="006A75BE" w:rsidRDefault="00CC00EE" w:rsidP="00876D59">
      <w:pPr>
        <w:spacing w:after="40"/>
        <w:rPr>
          <w:lang w:eastAsia="en-AU"/>
        </w:rPr>
      </w:pPr>
      <w:r w:rsidRPr="006A75BE">
        <w:rPr>
          <w:lang w:eastAsia="en-AU"/>
        </w:rPr>
        <w:t>Karen (continuers)</w:t>
      </w:r>
    </w:p>
    <w:p w14:paraId="1EFF115E" w14:textId="77777777" w:rsidR="00CC00EE" w:rsidRPr="006A75BE" w:rsidRDefault="00CC00EE" w:rsidP="00876D59">
      <w:pPr>
        <w:spacing w:after="40"/>
        <w:rPr>
          <w:lang w:eastAsia="en-AU"/>
        </w:rPr>
      </w:pPr>
      <w:r w:rsidRPr="006A75BE">
        <w:rPr>
          <w:lang w:eastAsia="en-AU"/>
        </w:rPr>
        <w:t>Khmer (continuers)</w:t>
      </w:r>
    </w:p>
    <w:p w14:paraId="3A49FB1F" w14:textId="77777777" w:rsidR="00CC00EE" w:rsidRPr="006A75BE" w:rsidRDefault="00CC00EE" w:rsidP="00876D59">
      <w:pPr>
        <w:spacing w:after="40"/>
        <w:rPr>
          <w:lang w:eastAsia="en-AU"/>
        </w:rPr>
      </w:pPr>
      <w:r w:rsidRPr="006A75BE">
        <w:rPr>
          <w:lang w:eastAsia="en-AU"/>
        </w:rPr>
        <w:t>Korean (background speakers)</w:t>
      </w:r>
    </w:p>
    <w:p w14:paraId="4333A20A" w14:textId="77777777" w:rsidR="00CC00EE" w:rsidRPr="006A75BE" w:rsidRDefault="00CC00EE" w:rsidP="00876D59">
      <w:pPr>
        <w:spacing w:after="40"/>
        <w:rPr>
          <w:lang w:eastAsia="en-AU"/>
        </w:rPr>
      </w:pPr>
      <w:r w:rsidRPr="006A75BE">
        <w:rPr>
          <w:lang w:eastAsia="en-AU"/>
        </w:rPr>
        <w:t>Korean (beginners)</w:t>
      </w:r>
    </w:p>
    <w:p w14:paraId="2EDC21F1" w14:textId="77777777" w:rsidR="00CC00EE" w:rsidRPr="006A75BE" w:rsidRDefault="00CC00EE" w:rsidP="00876D59">
      <w:pPr>
        <w:spacing w:after="40"/>
        <w:rPr>
          <w:lang w:eastAsia="en-AU"/>
        </w:rPr>
      </w:pPr>
      <w:r w:rsidRPr="006A75BE">
        <w:rPr>
          <w:lang w:eastAsia="en-AU"/>
        </w:rPr>
        <w:t>Korean (continuers)</w:t>
      </w:r>
    </w:p>
    <w:p w14:paraId="520BBAEB" w14:textId="77777777" w:rsidR="00CC00EE" w:rsidRPr="006A75BE" w:rsidRDefault="00CC00EE" w:rsidP="00876D59">
      <w:pPr>
        <w:spacing w:after="40"/>
        <w:rPr>
          <w:lang w:eastAsia="en-AU"/>
        </w:rPr>
      </w:pPr>
      <w:r w:rsidRPr="006A75BE">
        <w:rPr>
          <w:lang w:eastAsia="en-AU"/>
        </w:rPr>
        <w:t>Latin (continuers)*</w:t>
      </w:r>
    </w:p>
    <w:p w14:paraId="270EAD67" w14:textId="77777777" w:rsidR="00CC00EE" w:rsidRPr="006A75BE" w:rsidRDefault="00CC00EE" w:rsidP="00876D59">
      <w:pPr>
        <w:spacing w:after="40"/>
        <w:rPr>
          <w:lang w:eastAsia="en-AU"/>
        </w:rPr>
      </w:pPr>
      <w:r w:rsidRPr="006A75BE">
        <w:rPr>
          <w:lang w:eastAsia="en-AU"/>
        </w:rPr>
        <w:t>Macedonian (continuers)</w:t>
      </w:r>
    </w:p>
    <w:p w14:paraId="791F0EB3" w14:textId="77777777" w:rsidR="00CC00EE" w:rsidRPr="006A75BE" w:rsidRDefault="00CC00EE" w:rsidP="00876D59">
      <w:pPr>
        <w:spacing w:after="40"/>
        <w:rPr>
          <w:lang w:eastAsia="en-AU"/>
        </w:rPr>
      </w:pPr>
      <w:r w:rsidRPr="006A75BE">
        <w:rPr>
          <w:lang w:eastAsia="en-AU"/>
        </w:rPr>
        <w:t>Malay (background speakers)</w:t>
      </w:r>
    </w:p>
    <w:p w14:paraId="3783D167" w14:textId="77777777" w:rsidR="00CC00EE" w:rsidRPr="006A75BE" w:rsidRDefault="00CC00EE" w:rsidP="00876D59">
      <w:pPr>
        <w:spacing w:after="40"/>
        <w:rPr>
          <w:lang w:eastAsia="en-AU"/>
        </w:rPr>
      </w:pPr>
      <w:r w:rsidRPr="006A75BE">
        <w:rPr>
          <w:lang w:eastAsia="en-AU"/>
        </w:rPr>
        <w:t>Maltese (continuers)</w:t>
      </w:r>
    </w:p>
    <w:p w14:paraId="5705374E" w14:textId="77777777" w:rsidR="00CC00EE" w:rsidRPr="006A75BE" w:rsidRDefault="00CC00EE" w:rsidP="00876D59">
      <w:pPr>
        <w:spacing w:after="40"/>
        <w:rPr>
          <w:lang w:eastAsia="en-AU"/>
        </w:rPr>
      </w:pPr>
      <w:r w:rsidRPr="006A75BE">
        <w:rPr>
          <w:lang w:eastAsia="en-AU"/>
        </w:rPr>
        <w:t>Modern Greek (beginners)</w:t>
      </w:r>
    </w:p>
    <w:p w14:paraId="7E2791D6" w14:textId="77777777" w:rsidR="00CC00EE" w:rsidRPr="006A75BE" w:rsidRDefault="00CC00EE" w:rsidP="00876D59">
      <w:pPr>
        <w:spacing w:after="40"/>
        <w:rPr>
          <w:lang w:eastAsia="en-AU"/>
        </w:rPr>
      </w:pPr>
      <w:r w:rsidRPr="006A75BE">
        <w:rPr>
          <w:lang w:eastAsia="en-AU"/>
        </w:rPr>
        <w:t>Modern Greek (continuers)</w:t>
      </w:r>
    </w:p>
    <w:p w14:paraId="4F12AB2A" w14:textId="77777777" w:rsidR="00CC00EE" w:rsidRPr="006A75BE" w:rsidRDefault="00CC00EE" w:rsidP="00876D59">
      <w:pPr>
        <w:spacing w:after="40"/>
        <w:rPr>
          <w:lang w:eastAsia="en-AU"/>
        </w:rPr>
      </w:pPr>
      <w:r w:rsidRPr="006A75BE">
        <w:rPr>
          <w:lang w:eastAsia="en-AU"/>
        </w:rPr>
        <w:t>Persian (continuers)</w:t>
      </w:r>
    </w:p>
    <w:p w14:paraId="1A3D3DCE" w14:textId="77777777" w:rsidR="00CC00EE" w:rsidRPr="006A75BE" w:rsidRDefault="00CC00EE" w:rsidP="00876D59">
      <w:pPr>
        <w:spacing w:after="40"/>
        <w:rPr>
          <w:lang w:eastAsia="en-AU"/>
        </w:rPr>
      </w:pPr>
      <w:r w:rsidRPr="006A75BE">
        <w:rPr>
          <w:lang w:eastAsia="en-AU"/>
        </w:rPr>
        <w:t>Polish (continuers)</w:t>
      </w:r>
    </w:p>
    <w:p w14:paraId="3A78CF9E" w14:textId="77777777" w:rsidR="00CC00EE" w:rsidRPr="006A75BE" w:rsidRDefault="00CC00EE" w:rsidP="00876D59">
      <w:pPr>
        <w:spacing w:after="40"/>
        <w:rPr>
          <w:lang w:eastAsia="en-AU"/>
        </w:rPr>
      </w:pPr>
      <w:r w:rsidRPr="006A75BE">
        <w:rPr>
          <w:lang w:eastAsia="en-AU"/>
        </w:rPr>
        <w:t>Portuguese (continuers)</w:t>
      </w:r>
    </w:p>
    <w:p w14:paraId="47C1BAB0" w14:textId="77777777" w:rsidR="00CC00EE" w:rsidRPr="006A75BE" w:rsidRDefault="00CC00EE" w:rsidP="00876D59">
      <w:pPr>
        <w:spacing w:after="40"/>
        <w:rPr>
          <w:lang w:eastAsia="en-AU"/>
        </w:rPr>
      </w:pPr>
      <w:r w:rsidRPr="006A75BE">
        <w:rPr>
          <w:lang w:eastAsia="en-AU"/>
        </w:rPr>
        <w:t>Punjabi (continuers)</w:t>
      </w:r>
    </w:p>
    <w:p w14:paraId="6E23C70E" w14:textId="77777777" w:rsidR="00CC00EE" w:rsidRPr="006A75BE" w:rsidRDefault="00CC00EE" w:rsidP="00876D59">
      <w:pPr>
        <w:spacing w:after="40"/>
        <w:rPr>
          <w:lang w:eastAsia="en-AU"/>
        </w:rPr>
      </w:pPr>
      <w:r w:rsidRPr="006A75BE">
        <w:rPr>
          <w:lang w:eastAsia="en-AU"/>
        </w:rPr>
        <w:t>Romanian (continuers)</w:t>
      </w:r>
    </w:p>
    <w:p w14:paraId="6D984B1C" w14:textId="77777777" w:rsidR="00CC00EE" w:rsidRPr="006A75BE" w:rsidRDefault="00CC00EE" w:rsidP="00876D59">
      <w:pPr>
        <w:spacing w:after="40"/>
        <w:rPr>
          <w:lang w:eastAsia="en-AU"/>
        </w:rPr>
      </w:pPr>
      <w:r w:rsidRPr="006A75BE">
        <w:rPr>
          <w:lang w:eastAsia="en-AU"/>
        </w:rPr>
        <w:t>Russian (continuers)</w:t>
      </w:r>
    </w:p>
    <w:p w14:paraId="06866816" w14:textId="77777777" w:rsidR="00CC00EE" w:rsidRPr="006A75BE" w:rsidRDefault="00CC00EE" w:rsidP="00876D59">
      <w:pPr>
        <w:spacing w:after="40"/>
        <w:rPr>
          <w:lang w:eastAsia="en-AU"/>
        </w:rPr>
      </w:pPr>
      <w:r w:rsidRPr="006A75BE">
        <w:rPr>
          <w:lang w:eastAsia="en-AU"/>
        </w:rPr>
        <w:t>Serbian (continuers)</w:t>
      </w:r>
    </w:p>
    <w:p w14:paraId="6D53D1A8" w14:textId="77777777" w:rsidR="00CC00EE" w:rsidRPr="006A75BE" w:rsidRDefault="00CC00EE" w:rsidP="00876D59">
      <w:pPr>
        <w:spacing w:after="40"/>
        <w:rPr>
          <w:lang w:eastAsia="en-AU"/>
        </w:rPr>
      </w:pPr>
      <w:r w:rsidRPr="006A75BE">
        <w:rPr>
          <w:lang w:eastAsia="en-AU"/>
        </w:rPr>
        <w:t>Sinhala (continuers)</w:t>
      </w:r>
    </w:p>
    <w:p w14:paraId="439F06AD" w14:textId="77777777" w:rsidR="00CC00EE" w:rsidRPr="006A75BE" w:rsidRDefault="00CC00EE" w:rsidP="00876D59">
      <w:pPr>
        <w:spacing w:after="40"/>
        <w:rPr>
          <w:lang w:eastAsia="en-AU"/>
        </w:rPr>
      </w:pPr>
      <w:r w:rsidRPr="006A75BE">
        <w:rPr>
          <w:lang w:eastAsia="en-AU"/>
        </w:rPr>
        <w:t>Spanish (beginners)</w:t>
      </w:r>
    </w:p>
    <w:p w14:paraId="46D0035F" w14:textId="77777777" w:rsidR="00CC00EE" w:rsidRPr="006A75BE" w:rsidRDefault="00CC00EE" w:rsidP="00876D59">
      <w:pPr>
        <w:spacing w:after="40"/>
        <w:rPr>
          <w:lang w:eastAsia="en-AU"/>
        </w:rPr>
      </w:pPr>
      <w:r w:rsidRPr="006A75BE">
        <w:rPr>
          <w:lang w:eastAsia="en-AU"/>
        </w:rPr>
        <w:t>Spanish (continuers)</w:t>
      </w:r>
    </w:p>
    <w:p w14:paraId="351E3C43" w14:textId="77777777" w:rsidR="00CC00EE" w:rsidRPr="006A75BE" w:rsidRDefault="00CC00EE" w:rsidP="00876D59">
      <w:pPr>
        <w:spacing w:after="40"/>
        <w:rPr>
          <w:lang w:eastAsia="en-AU"/>
        </w:rPr>
      </w:pPr>
      <w:r w:rsidRPr="006A75BE">
        <w:rPr>
          <w:lang w:eastAsia="en-AU"/>
        </w:rPr>
        <w:t>Swedish (continuers)</w:t>
      </w:r>
    </w:p>
    <w:p w14:paraId="63FAADA1" w14:textId="77777777" w:rsidR="00CC00EE" w:rsidRPr="006A75BE" w:rsidRDefault="00CC00EE" w:rsidP="00876D59">
      <w:pPr>
        <w:spacing w:after="40"/>
        <w:rPr>
          <w:lang w:eastAsia="en-AU"/>
        </w:rPr>
      </w:pPr>
      <w:r w:rsidRPr="006A75BE">
        <w:rPr>
          <w:lang w:eastAsia="en-AU"/>
        </w:rPr>
        <w:t>Tamil (continuers)</w:t>
      </w:r>
    </w:p>
    <w:p w14:paraId="22E3EAC8" w14:textId="77777777" w:rsidR="00CC00EE" w:rsidRPr="006A75BE" w:rsidRDefault="00CC00EE" w:rsidP="00876D59">
      <w:pPr>
        <w:spacing w:after="40"/>
        <w:rPr>
          <w:lang w:eastAsia="en-AU"/>
        </w:rPr>
      </w:pPr>
      <w:r w:rsidRPr="006A75BE">
        <w:rPr>
          <w:lang w:eastAsia="en-AU"/>
        </w:rPr>
        <w:t>Turkish (continuers)</w:t>
      </w:r>
    </w:p>
    <w:p w14:paraId="1CB2C6B6" w14:textId="77777777" w:rsidR="00CC00EE" w:rsidRPr="006A75BE" w:rsidRDefault="00CC00EE" w:rsidP="00876D59">
      <w:pPr>
        <w:spacing w:after="40"/>
        <w:rPr>
          <w:lang w:eastAsia="en-AU"/>
        </w:rPr>
      </w:pPr>
      <w:r w:rsidRPr="006A75BE">
        <w:rPr>
          <w:lang w:eastAsia="en-AU"/>
        </w:rPr>
        <w:t>Vietnamese (background speakers)</w:t>
      </w:r>
    </w:p>
    <w:p w14:paraId="117DF59C" w14:textId="77777777" w:rsidR="00CC00EE" w:rsidRPr="006A75BE" w:rsidRDefault="00CC00EE" w:rsidP="00876D59">
      <w:pPr>
        <w:spacing w:after="40"/>
        <w:rPr>
          <w:lang w:eastAsia="en-AU"/>
        </w:rPr>
      </w:pPr>
      <w:r w:rsidRPr="006A75BE">
        <w:rPr>
          <w:lang w:eastAsia="en-AU"/>
        </w:rPr>
        <w:t>Vietnamese (continuers)</w:t>
      </w:r>
    </w:p>
    <w:p w14:paraId="28440BB5" w14:textId="77777777" w:rsidR="00CC00EE" w:rsidRPr="006A75BE" w:rsidRDefault="00CC00EE" w:rsidP="00876D59">
      <w:pPr>
        <w:spacing w:after="40"/>
        <w:rPr>
          <w:lang w:eastAsia="en-AU"/>
        </w:rPr>
      </w:pPr>
      <w:r w:rsidRPr="006A75BE">
        <w:rPr>
          <w:lang w:eastAsia="en-AU"/>
        </w:rPr>
        <w:t>Yiddish (continuers)</w:t>
      </w:r>
    </w:p>
    <w:p w14:paraId="6901DC60" w14:textId="3BA5CE06" w:rsidR="00F277E5" w:rsidRPr="00876D59" w:rsidRDefault="00F277E5" w:rsidP="00876D59">
      <w:pPr>
        <w:spacing w:after="40"/>
        <w:rPr>
          <w:lang w:eastAsia="en-AU"/>
        </w:rPr>
      </w:pPr>
    </w:p>
    <w:p w14:paraId="077042B8" w14:textId="77777777" w:rsidR="00CC00EE" w:rsidRPr="00876D59" w:rsidRDefault="00CC00EE" w:rsidP="00876D59">
      <w:pPr>
        <w:pStyle w:val="Heading4"/>
        <w:numPr>
          <w:ilvl w:val="0"/>
          <w:numId w:val="0"/>
        </w:numPr>
        <w:spacing w:before="0" w:after="40"/>
        <w:ind w:left="864" w:hanging="864"/>
        <w:rPr>
          <w:rFonts w:ascii="Lato" w:hAnsi="Lato"/>
          <w:b/>
          <w:color w:val="auto"/>
          <w:lang w:eastAsia="en-AU"/>
        </w:rPr>
      </w:pPr>
      <w:r w:rsidRPr="00876D59">
        <w:rPr>
          <w:rFonts w:ascii="Lato" w:hAnsi="Lato"/>
          <w:b/>
          <w:color w:val="auto"/>
          <w:lang w:eastAsia="en-AU"/>
        </w:rPr>
        <w:t>MATHEMATICS</w:t>
      </w:r>
    </w:p>
    <w:p w14:paraId="78BC3946" w14:textId="77777777" w:rsidR="00CC00EE" w:rsidRPr="00876D59" w:rsidRDefault="00CC00EE" w:rsidP="00876D59">
      <w:pPr>
        <w:spacing w:after="40"/>
        <w:rPr>
          <w:lang w:eastAsia="en-AU"/>
        </w:rPr>
      </w:pPr>
      <w:r w:rsidRPr="00876D59">
        <w:rPr>
          <w:lang w:eastAsia="en-AU"/>
        </w:rPr>
        <w:t>Essential Mathematics</w:t>
      </w:r>
    </w:p>
    <w:p w14:paraId="67EE279E" w14:textId="77777777" w:rsidR="00CC00EE" w:rsidRPr="00876D59" w:rsidRDefault="00CC00EE" w:rsidP="00876D59">
      <w:pPr>
        <w:spacing w:after="40"/>
        <w:rPr>
          <w:lang w:eastAsia="en-AU"/>
        </w:rPr>
      </w:pPr>
      <w:r w:rsidRPr="00876D59">
        <w:rPr>
          <w:lang w:eastAsia="en-AU"/>
        </w:rPr>
        <w:t>General Mathematics</w:t>
      </w:r>
    </w:p>
    <w:p w14:paraId="3672B589" w14:textId="77777777" w:rsidR="00CC00EE" w:rsidRPr="00876D59" w:rsidRDefault="00CC00EE" w:rsidP="00876D59">
      <w:pPr>
        <w:spacing w:after="40"/>
        <w:rPr>
          <w:lang w:eastAsia="en-AU"/>
        </w:rPr>
      </w:pPr>
      <w:r w:rsidRPr="00876D59">
        <w:rPr>
          <w:lang w:eastAsia="en-AU"/>
        </w:rPr>
        <w:t>Mathematical Methods</w:t>
      </w:r>
    </w:p>
    <w:p w14:paraId="69AB1A24" w14:textId="77777777" w:rsidR="00CC00EE" w:rsidRPr="00876D59" w:rsidRDefault="00CC00EE" w:rsidP="00876D59">
      <w:pPr>
        <w:spacing w:after="40"/>
        <w:rPr>
          <w:lang w:eastAsia="en-AU"/>
        </w:rPr>
      </w:pPr>
      <w:r w:rsidRPr="00876D59">
        <w:rPr>
          <w:lang w:eastAsia="en-AU"/>
        </w:rPr>
        <w:t>Mathematics: Modified</w:t>
      </w:r>
    </w:p>
    <w:p w14:paraId="47B23215" w14:textId="52F8B5FB" w:rsidR="00C55EB1" w:rsidRPr="00876D59" w:rsidRDefault="00CC00EE" w:rsidP="00876D59">
      <w:pPr>
        <w:spacing w:after="40"/>
        <w:rPr>
          <w:lang w:eastAsia="en-AU"/>
        </w:rPr>
      </w:pPr>
      <w:r w:rsidRPr="00876D59">
        <w:rPr>
          <w:lang w:eastAsia="en-AU"/>
        </w:rPr>
        <w:t>Specialist Mathematics</w:t>
      </w:r>
    </w:p>
    <w:p w14:paraId="570F27B6" w14:textId="77777777" w:rsidR="00F277E5" w:rsidRPr="00876D59" w:rsidRDefault="00F277E5" w:rsidP="00876D59">
      <w:pPr>
        <w:spacing w:after="40"/>
        <w:rPr>
          <w:lang w:eastAsia="en-AU"/>
        </w:rPr>
      </w:pPr>
    </w:p>
    <w:p w14:paraId="7B7361BB" w14:textId="77777777" w:rsidR="00CC00EE" w:rsidRPr="00876D59" w:rsidRDefault="00CC00EE" w:rsidP="00876D59">
      <w:pPr>
        <w:pStyle w:val="Heading4"/>
        <w:numPr>
          <w:ilvl w:val="0"/>
          <w:numId w:val="0"/>
        </w:numPr>
        <w:spacing w:before="0" w:after="40"/>
        <w:ind w:left="864" w:hanging="864"/>
        <w:rPr>
          <w:rFonts w:ascii="Lato" w:hAnsi="Lato"/>
          <w:b/>
          <w:color w:val="auto"/>
          <w:lang w:eastAsia="en-AU"/>
        </w:rPr>
      </w:pPr>
      <w:r w:rsidRPr="00876D59">
        <w:rPr>
          <w:rFonts w:ascii="Lato" w:hAnsi="Lato"/>
          <w:b/>
          <w:color w:val="auto"/>
          <w:lang w:eastAsia="en-AU"/>
        </w:rPr>
        <w:t>SCIENCES</w:t>
      </w:r>
    </w:p>
    <w:p w14:paraId="1479435D" w14:textId="77777777" w:rsidR="00CC00EE" w:rsidRPr="00876D59" w:rsidRDefault="00CC00EE" w:rsidP="00876D59">
      <w:pPr>
        <w:spacing w:after="40"/>
        <w:rPr>
          <w:lang w:eastAsia="en-AU"/>
        </w:rPr>
      </w:pPr>
      <w:r w:rsidRPr="00876D59">
        <w:rPr>
          <w:lang w:eastAsia="en-AU"/>
        </w:rPr>
        <w:t>Agricultural Production</w:t>
      </w:r>
    </w:p>
    <w:p w14:paraId="0B1A0727" w14:textId="77777777" w:rsidR="00CC00EE" w:rsidRPr="00876D59" w:rsidRDefault="00CC00EE" w:rsidP="00876D59">
      <w:pPr>
        <w:spacing w:after="40"/>
        <w:rPr>
          <w:lang w:eastAsia="en-AU"/>
        </w:rPr>
      </w:pPr>
      <w:r w:rsidRPr="00876D59">
        <w:rPr>
          <w:lang w:eastAsia="en-AU"/>
        </w:rPr>
        <w:t>Agricultural Systems</w:t>
      </w:r>
    </w:p>
    <w:p w14:paraId="009117C6" w14:textId="77777777" w:rsidR="00CC00EE" w:rsidRPr="00876D59" w:rsidRDefault="00CC00EE" w:rsidP="00876D59">
      <w:pPr>
        <w:spacing w:after="40"/>
        <w:rPr>
          <w:lang w:eastAsia="en-AU"/>
        </w:rPr>
      </w:pPr>
      <w:r w:rsidRPr="00876D59">
        <w:rPr>
          <w:lang w:eastAsia="en-AU"/>
        </w:rPr>
        <w:t>Biology</w:t>
      </w:r>
    </w:p>
    <w:p w14:paraId="5949A7AC" w14:textId="77777777" w:rsidR="00CC00EE" w:rsidRPr="00876D59" w:rsidRDefault="00CC00EE" w:rsidP="00876D59">
      <w:pPr>
        <w:spacing w:after="40"/>
        <w:rPr>
          <w:lang w:eastAsia="en-AU"/>
        </w:rPr>
      </w:pPr>
      <w:r w:rsidRPr="00876D59">
        <w:rPr>
          <w:lang w:eastAsia="en-AU"/>
        </w:rPr>
        <w:t>Chemistry</w:t>
      </w:r>
    </w:p>
    <w:p w14:paraId="79B259C8" w14:textId="77777777" w:rsidR="00CC00EE" w:rsidRPr="00876D59" w:rsidRDefault="00CC00EE" w:rsidP="00876D59">
      <w:pPr>
        <w:spacing w:after="40"/>
        <w:rPr>
          <w:lang w:eastAsia="en-AU"/>
        </w:rPr>
      </w:pPr>
      <w:r w:rsidRPr="00876D59">
        <w:rPr>
          <w:lang w:eastAsia="en-AU"/>
        </w:rPr>
        <w:t>Earth and Environmental Science</w:t>
      </w:r>
    </w:p>
    <w:p w14:paraId="4A2B5354" w14:textId="77777777" w:rsidR="00CC00EE" w:rsidRPr="00876D59" w:rsidRDefault="00CC00EE" w:rsidP="00876D59">
      <w:pPr>
        <w:spacing w:after="40"/>
        <w:rPr>
          <w:lang w:eastAsia="en-AU"/>
        </w:rPr>
      </w:pPr>
      <w:r w:rsidRPr="00876D59">
        <w:rPr>
          <w:lang w:eastAsia="en-AU"/>
        </w:rPr>
        <w:t>Nutrition</w:t>
      </w:r>
    </w:p>
    <w:p w14:paraId="7B289926" w14:textId="77777777" w:rsidR="00CC00EE" w:rsidRPr="00876D59" w:rsidRDefault="00CC00EE" w:rsidP="00876D59">
      <w:pPr>
        <w:spacing w:after="40"/>
        <w:rPr>
          <w:lang w:eastAsia="en-AU"/>
        </w:rPr>
      </w:pPr>
      <w:r w:rsidRPr="00876D59">
        <w:rPr>
          <w:lang w:eastAsia="en-AU"/>
        </w:rPr>
        <w:t>Physics</w:t>
      </w:r>
    </w:p>
    <w:p w14:paraId="5F884CA0" w14:textId="77777777" w:rsidR="00CC00EE" w:rsidRPr="00876D59" w:rsidRDefault="00CC00EE" w:rsidP="00876D59">
      <w:pPr>
        <w:spacing w:after="40"/>
        <w:rPr>
          <w:lang w:eastAsia="en-AU"/>
        </w:rPr>
      </w:pPr>
      <w:r w:rsidRPr="00876D59">
        <w:rPr>
          <w:lang w:eastAsia="en-AU"/>
        </w:rPr>
        <w:t>Psychology</w:t>
      </w:r>
    </w:p>
    <w:p w14:paraId="0AF07FDA" w14:textId="72B8CC66" w:rsidR="008C6005" w:rsidRDefault="008C6005" w:rsidP="00876D59">
      <w:pPr>
        <w:spacing w:after="40"/>
        <w:rPr>
          <w:lang w:eastAsia="en-AU"/>
        </w:rPr>
      </w:pPr>
      <w:r w:rsidRPr="00876D59">
        <w:rPr>
          <w:lang w:eastAsia="en-AU"/>
        </w:rPr>
        <w:t>Scientific Studies</w:t>
      </w:r>
    </w:p>
    <w:p w14:paraId="47658CFC" w14:textId="77777777" w:rsidR="008C6005" w:rsidRPr="00876D59" w:rsidRDefault="008C6005" w:rsidP="00876D59">
      <w:pPr>
        <w:spacing w:after="40"/>
        <w:rPr>
          <w:lang w:eastAsia="en-AU"/>
        </w:rPr>
      </w:pPr>
      <w:r w:rsidRPr="00876D59">
        <w:rPr>
          <w:lang w:eastAsia="en-AU"/>
        </w:rPr>
        <w:t>Scientific Studies: Modified</w:t>
      </w:r>
    </w:p>
    <w:p w14:paraId="1DDE81A1" w14:textId="77777777" w:rsidR="00CC00EE" w:rsidRPr="00876D59" w:rsidRDefault="00CC00EE" w:rsidP="00876D59">
      <w:pPr>
        <w:spacing w:after="40"/>
        <w:rPr>
          <w:lang w:eastAsia="en-AU"/>
        </w:rPr>
      </w:pPr>
    </w:p>
    <w:p w14:paraId="7C1FCE68" w14:textId="77777777" w:rsidR="00CC00EE" w:rsidRPr="00545D71" w:rsidRDefault="00CC00EE" w:rsidP="00486668">
      <w:pPr>
        <w:rPr>
          <w:color w:val="FF0000"/>
          <w:lang w:eastAsia="en-AU"/>
        </w:rPr>
        <w:sectPr w:rsidR="00CC00EE" w:rsidRPr="00545D71" w:rsidSect="00C55EB1">
          <w:type w:val="continuous"/>
          <w:pgSz w:w="11906" w:h="16838" w:code="9"/>
          <w:pgMar w:top="794" w:right="794" w:bottom="794" w:left="794" w:header="794" w:footer="794" w:gutter="0"/>
          <w:cols w:num="2" w:space="566"/>
          <w:docGrid w:linePitch="360"/>
        </w:sectPr>
      </w:pPr>
    </w:p>
    <w:bookmarkEnd w:id="1"/>
    <w:p w14:paraId="6B3E7293" w14:textId="77777777" w:rsidR="008137D5" w:rsidRPr="00876D59" w:rsidRDefault="008137D5">
      <w:pPr>
        <w:rPr>
          <w:lang w:eastAsia="en-AU"/>
        </w:rPr>
      </w:pPr>
      <w:r w:rsidRPr="00545D71">
        <w:rPr>
          <w:color w:val="FF0000"/>
          <w:lang w:eastAsia="en-AU"/>
        </w:rPr>
        <w:br w:type="page"/>
      </w:r>
    </w:p>
    <w:p w14:paraId="55BE68E9" w14:textId="2BEFB297" w:rsidR="008137D5" w:rsidRPr="00FE59F3" w:rsidRDefault="008137D5" w:rsidP="0065562E">
      <w:pPr>
        <w:pStyle w:val="Heading3"/>
        <w:numPr>
          <w:ilvl w:val="0"/>
          <w:numId w:val="0"/>
        </w:numPr>
      </w:pPr>
      <w:r w:rsidRPr="00FE59F3">
        <w:t>NTBOS acknowledges and thanks Territory businesses, organisations, individuals and government agencies that p</w:t>
      </w:r>
      <w:r w:rsidR="00C11AB3">
        <w:t>rovided sponsorship for the 2020</w:t>
      </w:r>
      <w:r w:rsidRPr="00FE59F3">
        <w:t xml:space="preserve"> Northern Territory Board of Studies student awards.</w:t>
      </w:r>
    </w:p>
    <w:p w14:paraId="04CBA810" w14:textId="5846E2FD" w:rsidR="008137D5" w:rsidRPr="00FE59F3" w:rsidRDefault="00ED6153" w:rsidP="00C1438B">
      <w:r>
        <w:rPr>
          <w:noProof/>
          <w:lang w:eastAsia="en-AU"/>
        </w:rPr>
        <w:drawing>
          <wp:anchor distT="0" distB="0" distL="114300" distR="114300" simplePos="0" relativeHeight="251686912" behindDoc="1" locked="0" layoutInCell="1" allowOverlap="1" wp14:anchorId="0A7A628E" wp14:editId="59589C7D">
            <wp:simplePos x="0" y="0"/>
            <wp:positionH relativeFrom="column">
              <wp:posOffset>39370</wp:posOffset>
            </wp:positionH>
            <wp:positionV relativeFrom="paragraph">
              <wp:posOffset>172720</wp:posOffset>
            </wp:positionV>
            <wp:extent cx="2158365" cy="824865"/>
            <wp:effectExtent l="0" t="0" r="0" b="0"/>
            <wp:wrapTight wrapText="bothSides">
              <wp:wrapPolygon edited="0">
                <wp:start x="2669" y="0"/>
                <wp:lineTo x="1144" y="2993"/>
                <wp:lineTo x="191" y="5986"/>
                <wp:lineTo x="0" y="13469"/>
                <wp:lineTo x="953" y="16961"/>
                <wp:lineTo x="2097" y="19954"/>
                <wp:lineTo x="2288" y="20952"/>
                <wp:lineTo x="5338" y="20952"/>
                <wp:lineTo x="19064" y="18457"/>
                <wp:lineTo x="18874" y="16961"/>
                <wp:lineTo x="19827" y="10476"/>
                <wp:lineTo x="21162" y="8979"/>
                <wp:lineTo x="20780" y="2993"/>
                <wp:lineTo x="4957" y="0"/>
                <wp:lineTo x="2669"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tg-primary-cmyk-cropped.png"/>
                    <pic:cNvPicPr/>
                  </pic:nvPicPr>
                  <pic:blipFill>
                    <a:blip r:embed="rId81">
                      <a:extLst>
                        <a:ext uri="{28A0092B-C50C-407E-A947-70E740481C1C}">
                          <a14:useLocalDpi xmlns:a14="http://schemas.microsoft.com/office/drawing/2010/main" val="0"/>
                        </a:ext>
                      </a:extLst>
                    </a:blip>
                    <a:stretch>
                      <a:fillRect/>
                    </a:stretch>
                  </pic:blipFill>
                  <pic:spPr>
                    <a:xfrm>
                      <a:off x="0" y="0"/>
                      <a:ext cx="2158365" cy="8248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8960" behindDoc="1" locked="0" layoutInCell="1" allowOverlap="1" wp14:anchorId="37649298" wp14:editId="28589867">
            <wp:simplePos x="0" y="0"/>
            <wp:positionH relativeFrom="column">
              <wp:posOffset>5307330</wp:posOffset>
            </wp:positionH>
            <wp:positionV relativeFrom="paragraph">
              <wp:posOffset>170906</wp:posOffset>
            </wp:positionV>
            <wp:extent cx="1258827" cy="1438659"/>
            <wp:effectExtent l="0" t="0" r="0" b="9525"/>
            <wp:wrapTight wrapText="bothSides">
              <wp:wrapPolygon edited="0">
                <wp:start x="4904" y="0"/>
                <wp:lineTo x="3596" y="3719"/>
                <wp:lineTo x="0" y="5150"/>
                <wp:lineTo x="0" y="10872"/>
                <wp:lineTo x="1308" y="13732"/>
                <wp:lineTo x="5885" y="18310"/>
                <wp:lineTo x="12424" y="21457"/>
                <wp:lineTo x="13405" y="21457"/>
                <wp:lineTo x="18636" y="21457"/>
                <wp:lineTo x="19290" y="21457"/>
                <wp:lineTo x="20924" y="19168"/>
                <wp:lineTo x="20270" y="15735"/>
                <wp:lineTo x="19290" y="13732"/>
                <wp:lineTo x="15039" y="9155"/>
                <wp:lineTo x="16020" y="4577"/>
                <wp:lineTo x="21251" y="4005"/>
                <wp:lineTo x="21251" y="0"/>
                <wp:lineTo x="4904"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elstra.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58827" cy="1438659"/>
                    </a:xfrm>
                    <a:prstGeom prst="rect">
                      <a:avLst/>
                    </a:prstGeom>
                  </pic:spPr>
                </pic:pic>
              </a:graphicData>
            </a:graphic>
            <wp14:sizeRelH relativeFrom="page">
              <wp14:pctWidth>0</wp14:pctWidth>
            </wp14:sizeRelH>
            <wp14:sizeRelV relativeFrom="page">
              <wp14:pctHeight>0</wp14:pctHeight>
            </wp14:sizeRelV>
          </wp:anchor>
        </w:drawing>
      </w:r>
    </w:p>
    <w:p w14:paraId="13FB1321" w14:textId="327EE4DE" w:rsidR="00C1438B" w:rsidRDefault="00647B71" w:rsidP="00C913BC">
      <w:pPr>
        <w:jc w:val="center"/>
        <w:rPr>
          <w:noProof/>
          <w:lang w:eastAsia="en-AU"/>
        </w:rPr>
      </w:pPr>
      <w:r>
        <w:rPr>
          <w:noProof/>
          <w:lang w:eastAsia="en-AU"/>
        </w:rPr>
        <w:drawing>
          <wp:anchor distT="0" distB="0" distL="114300" distR="114300" simplePos="0" relativeHeight="251687936" behindDoc="1" locked="0" layoutInCell="1" allowOverlap="1" wp14:anchorId="202709AF" wp14:editId="7DCFC9D9">
            <wp:simplePos x="0" y="0"/>
            <wp:positionH relativeFrom="column">
              <wp:posOffset>2580005</wp:posOffset>
            </wp:positionH>
            <wp:positionV relativeFrom="paragraph">
              <wp:posOffset>24130</wp:posOffset>
            </wp:positionV>
            <wp:extent cx="1626235" cy="1642745"/>
            <wp:effectExtent l="0" t="0" r="0" b="0"/>
            <wp:wrapTight wrapText="bothSides">
              <wp:wrapPolygon edited="0">
                <wp:start x="0" y="0"/>
                <wp:lineTo x="0" y="21291"/>
                <wp:lineTo x="21254" y="21291"/>
                <wp:lineTo x="2125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TNT.jpg"/>
                    <pic:cNvPicPr/>
                  </pic:nvPicPr>
                  <pic:blipFill rotWithShape="1">
                    <a:blip r:embed="rId83" cstate="print">
                      <a:extLst>
                        <a:ext uri="{28A0092B-C50C-407E-A947-70E740481C1C}">
                          <a14:useLocalDpi xmlns:a14="http://schemas.microsoft.com/office/drawing/2010/main" val="0"/>
                        </a:ext>
                      </a:extLst>
                    </a:blip>
                    <a:srcRect l="10132" r="7978" b="6393"/>
                    <a:stretch/>
                  </pic:blipFill>
                  <pic:spPr bwMode="auto">
                    <a:xfrm>
                      <a:off x="0" y="0"/>
                      <a:ext cx="1626235" cy="164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99E00" w14:textId="77777777" w:rsidR="00246296" w:rsidRDefault="00246296" w:rsidP="00C913BC">
      <w:pPr>
        <w:jc w:val="center"/>
        <w:rPr>
          <w:noProof/>
          <w:lang w:eastAsia="en-AU"/>
        </w:rPr>
      </w:pPr>
    </w:p>
    <w:p w14:paraId="4BCF24A4" w14:textId="77777777" w:rsidR="00246296" w:rsidRDefault="00246296" w:rsidP="00C913BC">
      <w:pPr>
        <w:jc w:val="center"/>
        <w:rPr>
          <w:noProof/>
          <w:lang w:eastAsia="en-AU"/>
        </w:rPr>
      </w:pPr>
    </w:p>
    <w:p w14:paraId="64BD7BB8" w14:textId="77777777" w:rsidR="00246296" w:rsidRDefault="00246296" w:rsidP="00C913BC">
      <w:pPr>
        <w:jc w:val="center"/>
        <w:rPr>
          <w:noProof/>
          <w:lang w:eastAsia="en-AU"/>
        </w:rPr>
      </w:pPr>
      <w:r>
        <w:rPr>
          <w:noProof/>
          <w:lang w:eastAsia="en-AU"/>
        </w:rPr>
        <w:drawing>
          <wp:anchor distT="0" distB="0" distL="114300" distR="114300" simplePos="0" relativeHeight="251689984" behindDoc="1" locked="0" layoutInCell="1" allowOverlap="1" wp14:anchorId="69DB7052" wp14:editId="2270EFE1">
            <wp:simplePos x="0" y="0"/>
            <wp:positionH relativeFrom="column">
              <wp:posOffset>293134</wp:posOffset>
            </wp:positionH>
            <wp:positionV relativeFrom="paragraph">
              <wp:posOffset>132612</wp:posOffset>
            </wp:positionV>
            <wp:extent cx="1800000" cy="701144"/>
            <wp:effectExtent l="0" t="0" r="0" b="3810"/>
            <wp:wrapTight wrapText="bothSides">
              <wp:wrapPolygon edited="0">
                <wp:start x="0" y="0"/>
                <wp:lineTo x="0" y="21130"/>
                <wp:lineTo x="21265" y="21130"/>
                <wp:lineTo x="2126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DU_AUS_Insignia_CMYK.JPG"/>
                    <pic:cNvPicPr/>
                  </pic:nvPicPr>
                  <pic:blipFill rotWithShape="1">
                    <a:blip r:embed="rId84" cstate="print">
                      <a:extLst>
                        <a:ext uri="{28A0092B-C50C-407E-A947-70E740481C1C}">
                          <a14:useLocalDpi xmlns:a14="http://schemas.microsoft.com/office/drawing/2010/main" val="0"/>
                        </a:ext>
                      </a:extLst>
                    </a:blip>
                    <a:srcRect t="29505" b="31542"/>
                    <a:stretch/>
                  </pic:blipFill>
                  <pic:spPr bwMode="auto">
                    <a:xfrm>
                      <a:off x="0" y="0"/>
                      <a:ext cx="1800000" cy="701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0415F" w14:textId="77777777" w:rsidR="00246296" w:rsidRDefault="00ED6153" w:rsidP="00C913BC">
      <w:pPr>
        <w:jc w:val="center"/>
        <w:rPr>
          <w:noProof/>
          <w:lang w:eastAsia="en-AU"/>
        </w:rPr>
      </w:pPr>
      <w:r>
        <w:rPr>
          <w:noProof/>
          <w:lang w:eastAsia="en-AU"/>
        </w:rPr>
        <w:drawing>
          <wp:anchor distT="0" distB="0" distL="114300" distR="114300" simplePos="0" relativeHeight="251703296" behindDoc="1" locked="0" layoutInCell="1" allowOverlap="1" wp14:anchorId="61AF4867" wp14:editId="1C798411">
            <wp:simplePos x="0" y="0"/>
            <wp:positionH relativeFrom="column">
              <wp:posOffset>4770755</wp:posOffset>
            </wp:positionH>
            <wp:positionV relativeFrom="paragraph">
              <wp:posOffset>267970</wp:posOffset>
            </wp:positionV>
            <wp:extent cx="1799590" cy="1087755"/>
            <wp:effectExtent l="0" t="0" r="0" b="0"/>
            <wp:wrapTight wrapText="bothSides">
              <wp:wrapPolygon edited="0">
                <wp:start x="0" y="0"/>
                <wp:lineTo x="0" y="21184"/>
                <wp:lineTo x="21265" y="21184"/>
                <wp:lineTo x="2126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CS.png"/>
                    <pic:cNvPicPr/>
                  </pic:nvPicPr>
                  <pic:blipFill>
                    <a:blip r:embed="rId85">
                      <a:extLst>
                        <a:ext uri="{28A0092B-C50C-407E-A947-70E740481C1C}">
                          <a14:useLocalDpi xmlns:a14="http://schemas.microsoft.com/office/drawing/2010/main" val="0"/>
                        </a:ext>
                      </a:extLst>
                    </a:blip>
                    <a:stretch>
                      <a:fillRect/>
                    </a:stretch>
                  </pic:blipFill>
                  <pic:spPr>
                    <a:xfrm>
                      <a:off x="0" y="0"/>
                      <a:ext cx="1799590" cy="1087755"/>
                    </a:xfrm>
                    <a:prstGeom prst="rect">
                      <a:avLst/>
                    </a:prstGeom>
                  </pic:spPr>
                </pic:pic>
              </a:graphicData>
            </a:graphic>
            <wp14:sizeRelH relativeFrom="page">
              <wp14:pctWidth>0</wp14:pctWidth>
            </wp14:sizeRelH>
            <wp14:sizeRelV relativeFrom="page">
              <wp14:pctHeight>0</wp14:pctHeight>
            </wp14:sizeRelV>
          </wp:anchor>
        </w:drawing>
      </w:r>
    </w:p>
    <w:p w14:paraId="4018B932" w14:textId="10D20F2E" w:rsidR="00246296" w:rsidRDefault="00246296" w:rsidP="00C913BC">
      <w:pPr>
        <w:jc w:val="center"/>
        <w:rPr>
          <w:noProof/>
          <w:lang w:eastAsia="en-AU"/>
        </w:rPr>
      </w:pPr>
    </w:p>
    <w:p w14:paraId="113D1403" w14:textId="6E747927" w:rsidR="00246296" w:rsidRDefault="0056322A" w:rsidP="0056322A">
      <w:pPr>
        <w:jc w:val="center"/>
        <w:rPr>
          <w:noProof/>
          <w:lang w:eastAsia="en-AU"/>
        </w:rPr>
      </w:pPr>
      <w:r>
        <w:rPr>
          <w:noProof/>
          <w:lang w:eastAsia="en-AU"/>
        </w:rPr>
        <w:drawing>
          <wp:anchor distT="0" distB="0" distL="114300" distR="114300" simplePos="0" relativeHeight="251708416" behindDoc="1" locked="0" layoutInCell="1" allowOverlap="1" wp14:anchorId="51C5354D" wp14:editId="44C29D59">
            <wp:simplePos x="0" y="0"/>
            <wp:positionH relativeFrom="column">
              <wp:posOffset>151130</wp:posOffset>
            </wp:positionH>
            <wp:positionV relativeFrom="paragraph">
              <wp:posOffset>142240</wp:posOffset>
            </wp:positionV>
            <wp:extent cx="1799590" cy="1043305"/>
            <wp:effectExtent l="0" t="0" r="0" b="4445"/>
            <wp:wrapTight wrapText="bothSides">
              <wp:wrapPolygon edited="0">
                <wp:start x="0" y="0"/>
                <wp:lineTo x="0" y="21298"/>
                <wp:lineTo x="21265" y="21298"/>
                <wp:lineTo x="2126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enzies.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99590" cy="1043305"/>
                    </a:xfrm>
                    <a:prstGeom prst="rect">
                      <a:avLst/>
                    </a:prstGeom>
                  </pic:spPr>
                </pic:pic>
              </a:graphicData>
            </a:graphic>
            <wp14:sizeRelH relativeFrom="page">
              <wp14:pctWidth>0</wp14:pctWidth>
            </wp14:sizeRelH>
            <wp14:sizeRelV relativeFrom="page">
              <wp14:pctHeight>0</wp14:pctHeight>
            </wp14:sizeRelV>
          </wp:anchor>
        </w:drawing>
      </w:r>
    </w:p>
    <w:p w14:paraId="28447A1B" w14:textId="0558B70C" w:rsidR="00246296" w:rsidRDefault="00647B71" w:rsidP="0056322A">
      <w:pPr>
        <w:rPr>
          <w:noProof/>
          <w:lang w:eastAsia="en-AU"/>
        </w:rPr>
      </w:pPr>
      <w:r>
        <w:rPr>
          <w:noProof/>
          <w:lang w:eastAsia="en-AU"/>
        </w:rPr>
        <w:drawing>
          <wp:anchor distT="0" distB="0" distL="114300" distR="114300" simplePos="0" relativeHeight="251692032" behindDoc="1" locked="0" layoutInCell="1" allowOverlap="1" wp14:anchorId="7CCC422F" wp14:editId="29B4319E">
            <wp:simplePos x="0" y="0"/>
            <wp:positionH relativeFrom="column">
              <wp:posOffset>2474595</wp:posOffset>
            </wp:positionH>
            <wp:positionV relativeFrom="paragraph">
              <wp:posOffset>110490</wp:posOffset>
            </wp:positionV>
            <wp:extent cx="1560195" cy="1288415"/>
            <wp:effectExtent l="0" t="0" r="1905" b="6985"/>
            <wp:wrapTight wrapText="bothSides">
              <wp:wrapPolygon edited="0">
                <wp:start x="0" y="0"/>
                <wp:lineTo x="0" y="21398"/>
                <wp:lineTo x="21363" y="21398"/>
                <wp:lineTo x="2136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T_music_school.jpg"/>
                    <pic:cNvPicPr/>
                  </pic:nvPicPr>
                  <pic:blipFill>
                    <a:blip r:embed="rId87">
                      <a:extLst>
                        <a:ext uri="{28A0092B-C50C-407E-A947-70E740481C1C}">
                          <a14:useLocalDpi xmlns:a14="http://schemas.microsoft.com/office/drawing/2010/main" val="0"/>
                        </a:ext>
                      </a:extLst>
                    </a:blip>
                    <a:stretch>
                      <a:fillRect/>
                    </a:stretch>
                  </pic:blipFill>
                  <pic:spPr>
                    <a:xfrm>
                      <a:off x="0" y="0"/>
                      <a:ext cx="1560195" cy="1288415"/>
                    </a:xfrm>
                    <a:prstGeom prst="rect">
                      <a:avLst/>
                    </a:prstGeom>
                  </pic:spPr>
                </pic:pic>
              </a:graphicData>
            </a:graphic>
            <wp14:sizeRelH relativeFrom="page">
              <wp14:pctWidth>0</wp14:pctWidth>
            </wp14:sizeRelH>
            <wp14:sizeRelV relativeFrom="page">
              <wp14:pctHeight>0</wp14:pctHeight>
            </wp14:sizeRelV>
          </wp:anchor>
        </w:drawing>
      </w:r>
    </w:p>
    <w:p w14:paraId="660D1807" w14:textId="64121041" w:rsidR="00246296" w:rsidRDefault="00246296" w:rsidP="00C913BC">
      <w:pPr>
        <w:jc w:val="center"/>
      </w:pPr>
    </w:p>
    <w:p w14:paraId="1F5FA38E" w14:textId="75BB10A1" w:rsidR="00246296" w:rsidRDefault="0056322A" w:rsidP="00C913BC">
      <w:pPr>
        <w:jc w:val="center"/>
      </w:pPr>
      <w:r>
        <w:rPr>
          <w:noProof/>
          <w:lang w:eastAsia="en-AU"/>
        </w:rPr>
        <w:drawing>
          <wp:anchor distT="0" distB="0" distL="114300" distR="114300" simplePos="0" relativeHeight="251696128" behindDoc="1" locked="0" layoutInCell="1" allowOverlap="1" wp14:anchorId="67C2FBF7" wp14:editId="661B09A7">
            <wp:simplePos x="0" y="0"/>
            <wp:positionH relativeFrom="margin">
              <wp:align>right</wp:align>
            </wp:positionH>
            <wp:positionV relativeFrom="paragraph">
              <wp:posOffset>34290</wp:posOffset>
            </wp:positionV>
            <wp:extent cx="2488565" cy="884555"/>
            <wp:effectExtent l="0" t="0" r="6985" b="0"/>
            <wp:wrapTight wrapText="bothSides">
              <wp:wrapPolygon edited="0">
                <wp:start x="16039" y="0"/>
                <wp:lineTo x="2646" y="3721"/>
                <wp:lineTo x="1323" y="4652"/>
                <wp:lineTo x="1157" y="17212"/>
                <wp:lineTo x="10748" y="20933"/>
                <wp:lineTo x="16039" y="20933"/>
                <wp:lineTo x="19015" y="20933"/>
                <wp:lineTo x="19511" y="20933"/>
                <wp:lineTo x="21330" y="16281"/>
                <wp:lineTo x="21495" y="13955"/>
                <wp:lineTo x="21495" y="5582"/>
                <wp:lineTo x="20172" y="1396"/>
                <wp:lineTo x="19015" y="0"/>
                <wp:lineTo x="16039"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otary_Int.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88565" cy="884555"/>
                    </a:xfrm>
                    <a:prstGeom prst="rect">
                      <a:avLst/>
                    </a:prstGeom>
                  </pic:spPr>
                </pic:pic>
              </a:graphicData>
            </a:graphic>
            <wp14:sizeRelH relativeFrom="page">
              <wp14:pctWidth>0</wp14:pctWidth>
            </wp14:sizeRelH>
            <wp14:sizeRelV relativeFrom="page">
              <wp14:pctHeight>0</wp14:pctHeight>
            </wp14:sizeRelV>
          </wp:anchor>
        </w:drawing>
      </w:r>
    </w:p>
    <w:p w14:paraId="674D8638" w14:textId="0D9AA9E0" w:rsidR="0056322A" w:rsidRDefault="00647B71" w:rsidP="00C913BC">
      <w:pPr>
        <w:jc w:val="center"/>
      </w:pPr>
      <w:r w:rsidRPr="004E48AD">
        <w:rPr>
          <w:noProof/>
          <w:lang w:eastAsia="en-AU"/>
        </w:rPr>
        <w:drawing>
          <wp:inline distT="0" distB="0" distL="0" distR="0" wp14:anchorId="6DF4012E" wp14:editId="1A0ACC24">
            <wp:extent cx="1713865" cy="990600"/>
            <wp:effectExtent l="0" t="0" r="0" b="0"/>
            <wp:docPr id="17" name="Picture 17" descr="C:\Users\hazel.horne\AppData\Local\Microsoft\Windows\INetCache\Content.Outlook\MMBAX307\ALPA - RGB - Transparent BG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INetCache\Content.Outlook\MMBAX307\ALPA - RGB - Transparent BG - Logo.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52931" cy="1070979"/>
                    </a:xfrm>
                    <a:prstGeom prst="rect">
                      <a:avLst/>
                    </a:prstGeom>
                    <a:noFill/>
                    <a:ln>
                      <a:noFill/>
                    </a:ln>
                  </pic:spPr>
                </pic:pic>
              </a:graphicData>
            </a:graphic>
          </wp:inline>
        </w:drawing>
      </w:r>
    </w:p>
    <w:p w14:paraId="755884F1" w14:textId="315BF843" w:rsidR="0056322A" w:rsidRDefault="0012318B" w:rsidP="00C913BC">
      <w:pPr>
        <w:jc w:val="center"/>
      </w:pPr>
      <w:r w:rsidRPr="0056322A">
        <w:rPr>
          <w:i/>
          <w:noProof/>
          <w:lang w:eastAsia="en-AU"/>
        </w:rPr>
        <w:drawing>
          <wp:anchor distT="0" distB="0" distL="114300" distR="114300" simplePos="0" relativeHeight="251698176" behindDoc="1" locked="0" layoutInCell="1" allowOverlap="1" wp14:anchorId="4AC79855" wp14:editId="304FF117">
            <wp:simplePos x="0" y="0"/>
            <wp:positionH relativeFrom="margin">
              <wp:align>left</wp:align>
            </wp:positionH>
            <wp:positionV relativeFrom="paragraph">
              <wp:posOffset>249555</wp:posOffset>
            </wp:positionV>
            <wp:extent cx="3315335" cy="850900"/>
            <wp:effectExtent l="0" t="0" r="0" b="6350"/>
            <wp:wrapTight wrapText="bothSides">
              <wp:wrapPolygon edited="0">
                <wp:start x="0" y="0"/>
                <wp:lineTo x="0" y="21278"/>
                <wp:lineTo x="21472" y="21278"/>
                <wp:lineTo x="2147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MOS2.gif"/>
                    <pic:cNvPicPr/>
                  </pic:nvPicPr>
                  <pic:blipFill>
                    <a:blip r:embed="rId90">
                      <a:extLst>
                        <a:ext uri="{28A0092B-C50C-407E-A947-70E740481C1C}">
                          <a14:useLocalDpi xmlns:a14="http://schemas.microsoft.com/office/drawing/2010/main" val="0"/>
                        </a:ext>
                      </a:extLst>
                    </a:blip>
                    <a:stretch>
                      <a:fillRect/>
                    </a:stretch>
                  </pic:blipFill>
                  <pic:spPr>
                    <a:xfrm>
                      <a:off x="0" y="0"/>
                      <a:ext cx="3315335" cy="850900"/>
                    </a:xfrm>
                    <a:prstGeom prst="rect">
                      <a:avLst/>
                    </a:prstGeom>
                  </pic:spPr>
                </pic:pic>
              </a:graphicData>
            </a:graphic>
            <wp14:sizeRelH relativeFrom="page">
              <wp14:pctWidth>0</wp14:pctWidth>
            </wp14:sizeRelH>
            <wp14:sizeRelV relativeFrom="page">
              <wp14:pctHeight>0</wp14:pctHeight>
            </wp14:sizeRelV>
          </wp:anchor>
        </w:drawing>
      </w:r>
      <w:r w:rsidR="00647B71">
        <w:rPr>
          <w:noProof/>
          <w:lang w:eastAsia="en-AU"/>
        </w:rPr>
        <w:drawing>
          <wp:anchor distT="0" distB="0" distL="114300" distR="114300" simplePos="0" relativeHeight="251702272" behindDoc="1" locked="0" layoutInCell="1" allowOverlap="1" wp14:anchorId="3A66D1DA" wp14:editId="53AF6B28">
            <wp:simplePos x="0" y="0"/>
            <wp:positionH relativeFrom="column">
              <wp:posOffset>3869055</wp:posOffset>
            </wp:positionH>
            <wp:positionV relativeFrom="paragraph">
              <wp:posOffset>11430</wp:posOffset>
            </wp:positionV>
            <wp:extent cx="2396490" cy="918210"/>
            <wp:effectExtent l="0" t="0" r="3810" b="0"/>
            <wp:wrapTight wrapText="bothSides">
              <wp:wrapPolygon edited="0">
                <wp:start x="0" y="0"/>
                <wp:lineTo x="0" y="21062"/>
                <wp:lineTo x="21463" y="21062"/>
                <wp:lineTo x="21463"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ltant_logo.jpg"/>
                    <pic:cNvPicPr/>
                  </pic:nvPicPr>
                  <pic:blipFill>
                    <a:blip r:embed="rId91">
                      <a:extLst>
                        <a:ext uri="{28A0092B-C50C-407E-A947-70E740481C1C}">
                          <a14:useLocalDpi xmlns:a14="http://schemas.microsoft.com/office/drawing/2010/main" val="0"/>
                        </a:ext>
                      </a:extLst>
                    </a:blip>
                    <a:stretch>
                      <a:fillRect/>
                    </a:stretch>
                  </pic:blipFill>
                  <pic:spPr>
                    <a:xfrm>
                      <a:off x="0" y="0"/>
                      <a:ext cx="2396490" cy="918210"/>
                    </a:xfrm>
                    <a:prstGeom prst="rect">
                      <a:avLst/>
                    </a:prstGeom>
                  </pic:spPr>
                </pic:pic>
              </a:graphicData>
            </a:graphic>
            <wp14:sizeRelH relativeFrom="page">
              <wp14:pctWidth>0</wp14:pctWidth>
            </wp14:sizeRelH>
            <wp14:sizeRelV relativeFrom="page">
              <wp14:pctHeight>0</wp14:pctHeight>
            </wp14:sizeRelV>
          </wp:anchor>
        </w:drawing>
      </w:r>
    </w:p>
    <w:p w14:paraId="33123E5A" w14:textId="3C03E697" w:rsidR="00246296" w:rsidRDefault="00246296" w:rsidP="00C913BC">
      <w:pPr>
        <w:jc w:val="center"/>
      </w:pPr>
    </w:p>
    <w:p w14:paraId="55EC002E" w14:textId="05F585FC" w:rsidR="00ED6153" w:rsidRDefault="00ED6153" w:rsidP="0056322A">
      <w:pPr>
        <w:jc w:val="center"/>
      </w:pPr>
    </w:p>
    <w:p w14:paraId="59CFD733" w14:textId="0FF3DE87" w:rsidR="00ED6153" w:rsidRDefault="00ED6153" w:rsidP="00C913BC">
      <w:pPr>
        <w:jc w:val="center"/>
      </w:pPr>
    </w:p>
    <w:p w14:paraId="157FAE59" w14:textId="2BBB000F" w:rsidR="00ED6153" w:rsidRPr="00FE59F3" w:rsidRDefault="00647B71" w:rsidP="00C913BC">
      <w:pPr>
        <w:jc w:val="center"/>
      </w:pPr>
      <w:r>
        <w:rPr>
          <w:noProof/>
          <w:lang w:eastAsia="en-AU"/>
        </w:rPr>
        <w:drawing>
          <wp:anchor distT="0" distB="0" distL="114300" distR="114300" simplePos="0" relativeHeight="251695104" behindDoc="1" locked="0" layoutInCell="1" allowOverlap="1" wp14:anchorId="2215E0C6" wp14:editId="71249A48">
            <wp:simplePos x="0" y="0"/>
            <wp:positionH relativeFrom="margin">
              <wp:posOffset>4424680</wp:posOffset>
            </wp:positionH>
            <wp:positionV relativeFrom="paragraph">
              <wp:posOffset>297815</wp:posOffset>
            </wp:positionV>
            <wp:extent cx="1779905" cy="1292860"/>
            <wp:effectExtent l="0" t="0" r="0" b="2540"/>
            <wp:wrapTight wrapText="bothSides">
              <wp:wrapPolygon edited="0">
                <wp:start x="0" y="0"/>
                <wp:lineTo x="0" y="21324"/>
                <wp:lineTo x="21269" y="21324"/>
                <wp:lineTo x="212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ACI.jpg"/>
                    <pic:cNvPicPr/>
                  </pic:nvPicPr>
                  <pic:blipFill>
                    <a:blip r:embed="rId92">
                      <a:extLst>
                        <a:ext uri="{28A0092B-C50C-407E-A947-70E740481C1C}">
                          <a14:useLocalDpi xmlns:a14="http://schemas.microsoft.com/office/drawing/2010/main" val="0"/>
                        </a:ext>
                      </a:extLst>
                    </a:blip>
                    <a:stretch>
                      <a:fillRect/>
                    </a:stretch>
                  </pic:blipFill>
                  <pic:spPr>
                    <a:xfrm>
                      <a:off x="0" y="0"/>
                      <a:ext cx="1779905" cy="12928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9200" behindDoc="1" locked="0" layoutInCell="1" allowOverlap="1" wp14:anchorId="6D2902C7" wp14:editId="13401DD5">
            <wp:simplePos x="0" y="0"/>
            <wp:positionH relativeFrom="column">
              <wp:posOffset>154940</wp:posOffset>
            </wp:positionH>
            <wp:positionV relativeFrom="paragraph">
              <wp:posOffset>460375</wp:posOffset>
            </wp:positionV>
            <wp:extent cx="927100" cy="1559560"/>
            <wp:effectExtent l="0" t="0" r="6350" b="2540"/>
            <wp:wrapTight wrapText="bothSides">
              <wp:wrapPolygon edited="0">
                <wp:start x="0" y="0"/>
                <wp:lineTo x="0" y="21371"/>
                <wp:lineTo x="21304" y="21371"/>
                <wp:lineTo x="21304"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MTANT.png"/>
                    <pic:cNvPicPr/>
                  </pic:nvPicPr>
                  <pic:blipFill>
                    <a:blip r:embed="rId93">
                      <a:extLst>
                        <a:ext uri="{28A0092B-C50C-407E-A947-70E740481C1C}">
                          <a14:useLocalDpi xmlns:a14="http://schemas.microsoft.com/office/drawing/2010/main" val="0"/>
                        </a:ext>
                      </a:extLst>
                    </a:blip>
                    <a:stretch>
                      <a:fillRect/>
                    </a:stretch>
                  </pic:blipFill>
                  <pic:spPr>
                    <a:xfrm>
                      <a:off x="0" y="0"/>
                      <a:ext cx="927100" cy="15595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0224" behindDoc="1" locked="0" layoutInCell="1" allowOverlap="1" wp14:anchorId="4B8CF83B" wp14:editId="02605F2A">
            <wp:simplePos x="0" y="0"/>
            <wp:positionH relativeFrom="column">
              <wp:posOffset>1297940</wp:posOffset>
            </wp:positionH>
            <wp:positionV relativeFrom="paragraph">
              <wp:posOffset>768350</wp:posOffset>
            </wp:positionV>
            <wp:extent cx="1509395" cy="1758950"/>
            <wp:effectExtent l="0" t="0" r="0" b="0"/>
            <wp:wrapTight wrapText="bothSides">
              <wp:wrapPolygon edited="0">
                <wp:start x="10087" y="702"/>
                <wp:lineTo x="4634" y="4913"/>
                <wp:lineTo x="5725" y="8656"/>
                <wp:lineTo x="3271" y="12399"/>
                <wp:lineTo x="1363" y="16142"/>
                <wp:lineTo x="1090" y="18949"/>
                <wp:lineTo x="2181" y="19884"/>
                <wp:lineTo x="5725" y="19884"/>
                <wp:lineTo x="5452" y="20820"/>
                <wp:lineTo x="16357" y="20820"/>
                <wp:lineTo x="16357" y="19884"/>
                <wp:lineTo x="19083" y="19884"/>
                <wp:lineTo x="20991" y="18247"/>
                <wp:lineTo x="20446" y="16142"/>
                <wp:lineTo x="18538" y="12399"/>
                <wp:lineTo x="15266" y="8656"/>
                <wp:lineTo x="16357" y="8656"/>
                <wp:lineTo x="16629" y="7018"/>
                <wp:lineTo x="16084" y="4913"/>
                <wp:lineTo x="11450" y="702"/>
                <wp:lineTo x="10087" y="702"/>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VA.png"/>
                    <pic:cNvPicPr/>
                  </pic:nvPicPr>
                  <pic:blipFill rotWithShape="1">
                    <a:blip r:embed="rId94">
                      <a:extLst>
                        <a:ext uri="{28A0092B-C50C-407E-A947-70E740481C1C}">
                          <a14:useLocalDpi xmlns:a14="http://schemas.microsoft.com/office/drawing/2010/main" val="0"/>
                        </a:ext>
                      </a:extLst>
                    </a:blip>
                    <a:srcRect l="12027" t="11558" r="13084" b="11173"/>
                    <a:stretch/>
                  </pic:blipFill>
                  <pic:spPr bwMode="auto">
                    <a:xfrm>
                      <a:off x="0" y="0"/>
                      <a:ext cx="1509395"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700C">
        <w:rPr>
          <w:noProof/>
          <w:lang w:eastAsia="en-AU"/>
        </w:rPr>
        <w:drawing>
          <wp:inline distT="0" distB="0" distL="0" distR="0" wp14:anchorId="15CACDEC" wp14:editId="583B6091">
            <wp:extent cx="1303020" cy="1953658"/>
            <wp:effectExtent l="0" t="0" r="0" b="8890"/>
            <wp:docPr id="23" name="Picture 23" descr="C:\Users\hazel.horne\AppData\Local\Microsoft\Windows\INetCache\Content.Outlook\MMBAX307\Logo Image and Title Transparent Background (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INetCache\Content.Outlook\MMBAX307\Logo Image and Title Transparent Background (dark).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6540" cy="1958935"/>
                    </a:xfrm>
                    <a:prstGeom prst="rect">
                      <a:avLst/>
                    </a:prstGeom>
                    <a:noFill/>
                    <a:ln>
                      <a:noFill/>
                    </a:ln>
                  </pic:spPr>
                </pic:pic>
              </a:graphicData>
            </a:graphic>
          </wp:inline>
        </w:drawing>
      </w:r>
    </w:p>
    <w:sectPr w:rsidR="00ED6153" w:rsidRPr="00FE59F3" w:rsidSect="00CC00EE">
      <w:footerReference w:type="default" r:id="rId96"/>
      <w:type w:val="continuous"/>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37374" w14:textId="77777777" w:rsidR="006A2C51" w:rsidRDefault="006A2C51">
      <w:r>
        <w:separator/>
      </w:r>
    </w:p>
  </w:endnote>
  <w:endnote w:type="continuationSeparator" w:id="0">
    <w:p w14:paraId="770FFD3B" w14:textId="77777777" w:rsidR="006A2C51" w:rsidRDefault="006A2C51">
      <w:r>
        <w:continuationSeparator/>
      </w:r>
    </w:p>
  </w:endnote>
  <w:endnote w:type="continuationNotice" w:id="1">
    <w:p w14:paraId="396C8062" w14:textId="77777777" w:rsidR="006A2C51" w:rsidRDefault="006A2C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Regular">
    <w:altName w:val="Calibri"/>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Lato Light">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2DEC1" w14:textId="5D2B89E3" w:rsidR="009101D8" w:rsidRPr="00F538BD" w:rsidRDefault="009101D8" w:rsidP="000A385C">
    <w:pPr>
      <w:pStyle w:val="Hidden"/>
      <w:ind w:firstLine="0"/>
      <w:jc w:val="right"/>
    </w:pPr>
    <w:r w:rsidRPr="001852AF">
      <w:rPr>
        <w:noProof/>
        <w:lang w:eastAsia="en-AU"/>
      </w:rPr>
      <w:drawing>
        <wp:anchor distT="0" distB="0" distL="114300" distR="114300" simplePos="0" relativeHeight="251657216" behindDoc="1" locked="0" layoutInCell="1" allowOverlap="1" wp14:anchorId="38D401F7" wp14:editId="4F22F8DD">
          <wp:simplePos x="0" y="0"/>
          <wp:positionH relativeFrom="column">
            <wp:posOffset>3628539</wp:posOffset>
          </wp:positionH>
          <wp:positionV relativeFrom="paragraph">
            <wp:posOffset>-267447</wp:posOffset>
          </wp:positionV>
          <wp:extent cx="3060401" cy="489443"/>
          <wp:effectExtent l="0" t="0" r="63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0401" cy="48944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3D969" w14:textId="7CDD07B8" w:rsidR="009101D8" w:rsidRPr="00783844" w:rsidRDefault="009101D8" w:rsidP="00AD2D12">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819360"/>
      <w:docPartObj>
        <w:docPartGallery w:val="Page Numbers (Bottom of Page)"/>
        <w:docPartUnique/>
      </w:docPartObj>
    </w:sdtPr>
    <w:sdtEndPr>
      <w:rPr>
        <w:noProof/>
        <w:sz w:val="20"/>
      </w:rPr>
    </w:sdtEndPr>
    <w:sdtContent>
      <w:p w14:paraId="228AC4AB" w14:textId="6E3B51AA" w:rsidR="009101D8" w:rsidRPr="00783844" w:rsidRDefault="009101D8" w:rsidP="00AD2D12">
        <w:pPr>
          <w:pStyle w:val="Footer"/>
          <w:jc w:val="center"/>
          <w:rPr>
            <w:sz w:val="20"/>
          </w:rPr>
        </w:pPr>
        <w:r w:rsidRPr="00783844">
          <w:rPr>
            <w:sz w:val="20"/>
          </w:rPr>
          <w:fldChar w:fldCharType="begin"/>
        </w:r>
        <w:r w:rsidRPr="00783844">
          <w:rPr>
            <w:sz w:val="20"/>
          </w:rPr>
          <w:instrText xml:space="preserve"> PAGE   \* MERGEFORMAT </w:instrText>
        </w:r>
        <w:r w:rsidRPr="00783844">
          <w:rPr>
            <w:sz w:val="20"/>
          </w:rPr>
          <w:fldChar w:fldCharType="separate"/>
        </w:r>
        <w:r w:rsidR="00CE215B">
          <w:rPr>
            <w:noProof/>
            <w:sz w:val="20"/>
          </w:rPr>
          <w:t>16</w:t>
        </w:r>
        <w:r w:rsidRPr="00783844">
          <w:rPr>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F1D07" w14:textId="3474E582" w:rsidR="009101D8" w:rsidRDefault="009101D8">
    <w:pPr>
      <w:pStyle w:val="Footer"/>
      <w:jc w:val="center"/>
    </w:pPr>
  </w:p>
  <w:p w14:paraId="6FB6B4FA" w14:textId="3D6CEB95" w:rsidR="009101D8" w:rsidRPr="00F538BD" w:rsidRDefault="009101D8" w:rsidP="000A385C">
    <w:pPr>
      <w:pStyle w:val="Hidden"/>
      <w:ind w:firstLine="0"/>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360001"/>
      <w:docPartObj>
        <w:docPartGallery w:val="Page Numbers (Bottom of Page)"/>
        <w:docPartUnique/>
      </w:docPartObj>
    </w:sdtPr>
    <w:sdtEndPr>
      <w:rPr>
        <w:noProof/>
      </w:rPr>
    </w:sdtEndPr>
    <w:sdtContent>
      <w:p w14:paraId="45163471" w14:textId="412C7F3B" w:rsidR="009101D8" w:rsidRDefault="009101D8">
        <w:pPr>
          <w:pStyle w:val="Footer"/>
          <w:jc w:val="center"/>
        </w:pPr>
        <w:r>
          <w:fldChar w:fldCharType="begin"/>
        </w:r>
        <w:r>
          <w:instrText xml:space="preserve"> PAGE   \* MERGEFORMAT </w:instrText>
        </w:r>
        <w:r>
          <w:fldChar w:fldCharType="separate"/>
        </w:r>
        <w:r w:rsidR="00CE215B">
          <w:rPr>
            <w:noProof/>
          </w:rPr>
          <w:t>34</w:t>
        </w:r>
        <w:r>
          <w:rPr>
            <w:noProof/>
          </w:rPr>
          <w:fldChar w:fldCharType="end"/>
        </w:r>
      </w:p>
    </w:sdtContent>
  </w:sdt>
  <w:p w14:paraId="5D4E4136" w14:textId="77777777" w:rsidR="009101D8" w:rsidRPr="00F538BD" w:rsidRDefault="009101D8" w:rsidP="000A385C">
    <w:pPr>
      <w:pStyle w:val="Hidden"/>
      <w:ind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863168"/>
      <w:docPartObj>
        <w:docPartGallery w:val="Page Numbers (Bottom of Page)"/>
        <w:docPartUnique/>
      </w:docPartObj>
    </w:sdtPr>
    <w:sdtEndPr>
      <w:rPr>
        <w:noProof/>
      </w:rPr>
    </w:sdtEndPr>
    <w:sdtContent>
      <w:p w14:paraId="5B95D2B1" w14:textId="1B1BD6F4" w:rsidR="009101D8" w:rsidRDefault="009101D8">
        <w:pPr>
          <w:pStyle w:val="Footer"/>
          <w:jc w:val="center"/>
        </w:pPr>
        <w:r w:rsidRPr="00783844">
          <w:rPr>
            <w:sz w:val="20"/>
          </w:rPr>
          <w:fldChar w:fldCharType="begin"/>
        </w:r>
        <w:r w:rsidRPr="00783844">
          <w:rPr>
            <w:sz w:val="20"/>
          </w:rPr>
          <w:instrText xml:space="preserve"> PAGE   \* MERGEFORMAT </w:instrText>
        </w:r>
        <w:r w:rsidRPr="00783844">
          <w:rPr>
            <w:sz w:val="20"/>
          </w:rPr>
          <w:fldChar w:fldCharType="separate"/>
        </w:r>
        <w:r w:rsidR="00CE215B">
          <w:rPr>
            <w:noProof/>
            <w:sz w:val="20"/>
          </w:rPr>
          <w:t>37</w:t>
        </w:r>
        <w:r w:rsidRPr="00783844">
          <w:rPr>
            <w:noProof/>
            <w:sz w:val="20"/>
          </w:rPr>
          <w:fldChar w:fldCharType="end"/>
        </w:r>
      </w:p>
    </w:sdtContent>
  </w:sdt>
  <w:p w14:paraId="1DC0B9A7" w14:textId="77777777" w:rsidR="009101D8" w:rsidRPr="001852AF" w:rsidRDefault="009101D8" w:rsidP="008D2631">
    <w:pPr>
      <w:pStyle w:val="Hidden"/>
      <w:ind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5BB7" w14:textId="77777777" w:rsidR="009101D8" w:rsidRPr="001852AF" w:rsidRDefault="009101D8" w:rsidP="008D2631">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D4A1E" w14:textId="77777777" w:rsidR="006A2C51" w:rsidRDefault="006A2C51">
      <w:r>
        <w:separator/>
      </w:r>
    </w:p>
  </w:footnote>
  <w:footnote w:type="continuationSeparator" w:id="0">
    <w:p w14:paraId="50AE6B49" w14:textId="77777777" w:rsidR="006A2C51" w:rsidRDefault="006A2C51">
      <w:r>
        <w:continuationSeparator/>
      </w:r>
    </w:p>
  </w:footnote>
  <w:footnote w:type="continuationNotice" w:id="1">
    <w:p w14:paraId="6D47649E" w14:textId="77777777" w:rsidR="006A2C51" w:rsidRDefault="006A2C5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A801" w14:textId="0F423B69" w:rsidR="009101D8" w:rsidRPr="008E0345" w:rsidRDefault="00CE215B" w:rsidP="001852AF">
    <w:pPr>
      <w:pStyle w:val="Header"/>
    </w:pPr>
    <w:sdt>
      <w:sdtPr>
        <w:alias w:val="Title"/>
        <w:tag w:val="Title"/>
        <w:id w:val="-1659996344"/>
        <w:lock w:val="sdtLocked"/>
        <w:dataBinding w:prefixMappings="xmlns:ns0='http://purl.org/dc/elements/1.1/' xmlns:ns1='http://schemas.openxmlformats.org/package/2006/metadata/core-properties' " w:xpath="/ns1:coreProperties[1]/ns0:title[1]" w:storeItemID="{6C3C8BC8-F283-45AE-878A-BAB7291924A1}"/>
        <w:text/>
      </w:sdtPr>
      <w:sdtEndPr/>
      <w:sdtContent>
        <w:r w:rsidR="009101D8">
          <w:t>Northern Territory Board of Studies Annual Report 2020</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2C6D6" w14:textId="64D67870" w:rsidR="009101D8" w:rsidRDefault="009101D8"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7CB25" w14:textId="77777777" w:rsidR="009101D8" w:rsidRDefault="009101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E7B3" w14:textId="1DF8109A" w:rsidR="009101D8" w:rsidRDefault="009101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16"/>
      <w:gridCol w:w="9265"/>
    </w:tblGrid>
    <w:tr w:rsidR="009101D8" w14:paraId="697B8D0B" w14:textId="77777777" w:rsidTr="00AD2D12">
      <w:trPr>
        <w:trHeight w:val="1434"/>
        <w:tblHeader/>
      </w:trPr>
      <w:tc>
        <w:tcPr>
          <w:tcW w:w="366" w:type="dxa"/>
          <w:tcBorders>
            <w:top w:val="nil"/>
            <w:left w:val="nil"/>
            <w:bottom w:val="nil"/>
            <w:right w:val="nil"/>
          </w:tcBorders>
          <w:shd w:val="clear" w:color="auto" w:fill="auto"/>
        </w:tcPr>
        <w:p w14:paraId="15668415" w14:textId="77777777" w:rsidR="009101D8" w:rsidRPr="00AB2BC8" w:rsidRDefault="009101D8" w:rsidP="00AD2D12">
          <w:pPr>
            <w:pStyle w:val="Header"/>
            <w:rPr>
              <w:caps/>
            </w:rPr>
          </w:pPr>
          <w:r>
            <w:rPr>
              <w:caps/>
              <w:noProof/>
              <w:lang w:eastAsia="en-AU"/>
            </w:rPr>
            <w:drawing>
              <wp:inline distT="0" distB="0" distL="0" distR="0" wp14:anchorId="46EC1CE8" wp14:editId="6B1DC16D">
                <wp:extent cx="190500" cy="1104900"/>
                <wp:effectExtent l="0" t="0" r="0" b="0"/>
                <wp:docPr id="293" name="Picture 293" descr="C:\Users\andrea.friend\Pictures\NTBOS_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friend\Pictures\NTBOS_strip.png"/>
                        <pic:cNvPicPr>
                          <a:picLocks noChangeAspect="1" noChangeArrowheads="1"/>
                        </pic:cNvPicPr>
                      </pic:nvPicPr>
                      <pic:blipFill>
                        <a:blip r:embed="rId1">
                          <a:extLst>
                            <a:ext uri="{28A0092B-C50C-407E-A947-70E740481C1C}">
                              <a14:useLocalDpi xmlns:a14="http://schemas.microsoft.com/office/drawing/2010/main" val="0"/>
                            </a:ext>
                          </a:extLst>
                        </a:blip>
                        <a:srcRect l="72974"/>
                        <a:stretch>
                          <a:fillRect/>
                        </a:stretch>
                      </pic:blipFill>
                      <pic:spPr bwMode="auto">
                        <a:xfrm>
                          <a:off x="0" y="0"/>
                          <a:ext cx="190500" cy="1104900"/>
                        </a:xfrm>
                        <a:prstGeom prst="rect">
                          <a:avLst/>
                        </a:prstGeom>
                        <a:noFill/>
                        <a:ln>
                          <a:noFill/>
                        </a:ln>
                      </pic:spPr>
                    </pic:pic>
                  </a:graphicData>
                </a:graphic>
              </wp:inline>
            </w:drawing>
          </w:r>
        </w:p>
      </w:tc>
      <w:tc>
        <w:tcPr>
          <w:tcW w:w="9488" w:type="dxa"/>
          <w:tcBorders>
            <w:top w:val="nil"/>
            <w:left w:val="nil"/>
            <w:bottom w:val="nil"/>
            <w:right w:val="nil"/>
          </w:tcBorders>
          <w:shd w:val="clear" w:color="auto" w:fill="auto"/>
          <w:tcMar>
            <w:left w:w="0" w:type="dxa"/>
          </w:tcMar>
          <w:vAlign w:val="bottom"/>
        </w:tcPr>
        <w:p w14:paraId="18E5D08E" w14:textId="77777777" w:rsidR="009101D8" w:rsidRPr="00A54662" w:rsidRDefault="009101D8" w:rsidP="00AD2D12">
          <w:pPr>
            <w:pStyle w:val="Departmentof"/>
            <w:rPr>
              <w:sz w:val="28"/>
              <w:szCs w:val="28"/>
            </w:rPr>
          </w:pPr>
          <w:r w:rsidRPr="00A54662">
            <w:rPr>
              <w:sz w:val="28"/>
              <w:szCs w:val="28"/>
            </w:rPr>
            <w:t xml:space="preserve">Northern Territory </w:t>
          </w:r>
          <w:r w:rsidRPr="00A54662">
            <w:rPr>
              <w:rFonts w:ascii="Lato Black" w:hAnsi="Lato Black"/>
              <w:sz w:val="28"/>
              <w:szCs w:val="28"/>
            </w:rPr>
            <w:t>Board of Studies</w:t>
          </w:r>
        </w:p>
        <w:p w14:paraId="437E9088" w14:textId="77777777" w:rsidR="009101D8" w:rsidRPr="00AB2BC8" w:rsidRDefault="009101D8" w:rsidP="00AD2D12">
          <w:pPr>
            <w:pStyle w:val="Departmentof"/>
            <w:rPr>
              <w:caps w:val="0"/>
            </w:rPr>
          </w:pPr>
        </w:p>
      </w:tc>
    </w:tr>
  </w:tbl>
  <w:p w14:paraId="43DEBE74" w14:textId="77777777" w:rsidR="009101D8" w:rsidRPr="00433363" w:rsidRDefault="009101D8" w:rsidP="00AD2D12">
    <w:pPr>
      <w:pStyle w:val="Header"/>
      <w:tabs>
        <w:tab w:val="left" w:pos="1395"/>
      </w:tabs>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B0B2" w14:textId="77777777" w:rsidR="009101D8" w:rsidRPr="00274F1C" w:rsidRDefault="009101D8" w:rsidP="008E03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790396540"/>
      <w:dataBinding w:prefixMappings="xmlns:ns0='http://purl.org/dc/elements/1.1/' xmlns:ns1='http://schemas.openxmlformats.org/package/2006/metadata/core-properties' " w:xpath="/ns1:coreProperties[1]/ns0:title[1]" w:storeItemID="{6C3C8BC8-F283-45AE-878A-BAB7291924A1}"/>
      <w:text/>
    </w:sdtPr>
    <w:sdtEndPr/>
    <w:sdtContent>
      <w:p w14:paraId="3F825682" w14:textId="1300C5BF" w:rsidR="009101D8" w:rsidRPr="00964B22" w:rsidRDefault="009101D8" w:rsidP="008E0345">
        <w:pPr>
          <w:pStyle w:val="Header"/>
          <w:rPr>
            <w:b/>
          </w:rPr>
        </w:pPr>
        <w:r>
          <w:t>Northern Territory Board of Studies Annual Report 2020</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604"/>
    <w:multiLevelType w:val="hybridMultilevel"/>
    <w:tmpl w:val="201A0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38195D"/>
    <w:multiLevelType w:val="hybridMultilevel"/>
    <w:tmpl w:val="E6946FE0"/>
    <w:lvl w:ilvl="0" w:tplc="A516DBAC">
      <w:numFmt w:val="bullet"/>
      <w:lvlText w:val="-"/>
      <w:lvlJc w:val="left"/>
      <w:pPr>
        <w:ind w:left="786" w:hanging="360"/>
      </w:pPr>
      <w:rPr>
        <w:rFonts w:ascii="Lato" w:eastAsiaTheme="minorEastAsia" w:hAnsi="Lato" w:cs="Times New Roman"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DB45D20"/>
    <w:multiLevelType w:val="hybridMultilevel"/>
    <w:tmpl w:val="96BC1A7C"/>
    <w:lvl w:ilvl="0" w:tplc="0C090001">
      <w:start w:val="1"/>
      <w:numFmt w:val="bullet"/>
      <w:lvlText w:val=""/>
      <w:lvlJc w:val="left"/>
      <w:pPr>
        <w:ind w:left="720" w:hanging="360"/>
      </w:pPr>
      <w:rPr>
        <w:rFonts w:ascii="Symbol" w:hAnsi="Symbol" w:hint="default"/>
      </w:rPr>
    </w:lvl>
    <w:lvl w:ilvl="1" w:tplc="7714DC7E">
      <w:numFmt w:val="bullet"/>
      <w:lvlText w:val="•"/>
      <w:lvlJc w:val="left"/>
      <w:pPr>
        <w:ind w:left="1647" w:hanging="567"/>
      </w:pPr>
      <w:rPr>
        <w:rFonts w:ascii="Lato" w:eastAsia="Calibri" w:hAnsi="Lato"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86276C"/>
    <w:multiLevelType w:val="multilevel"/>
    <w:tmpl w:val="3928FD02"/>
    <w:name w:val="NTG Table Bullet List32223"/>
    <w:numStyleLink w:val="Bulletlist"/>
  </w:abstractNum>
  <w:abstractNum w:abstractNumId="13" w15:restartNumberingAfterBreak="0">
    <w:nsid w:val="1D0744AE"/>
    <w:multiLevelType w:val="multilevel"/>
    <w:tmpl w:val="3E5E177A"/>
    <w:name w:val="NTG Table Bullet List3222322"/>
    <w:numStyleLink w:val="Tablenumberlist"/>
  </w:abstractNum>
  <w:abstractNum w:abstractNumId="14"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5" w15:restartNumberingAfterBreak="0">
    <w:nsid w:val="272E3F76"/>
    <w:multiLevelType w:val="multilevel"/>
    <w:tmpl w:val="3E5E177A"/>
    <w:name w:val="NTG Table Bullet List3322"/>
    <w:numStyleLink w:val="Tablenumberlist"/>
  </w:abstractNum>
  <w:abstractNum w:abstractNumId="16" w15:restartNumberingAfterBreak="0">
    <w:nsid w:val="27CE4608"/>
    <w:multiLevelType w:val="multilevel"/>
    <w:tmpl w:val="3E5E177A"/>
    <w:name w:val="NTG Table Bullet List33222"/>
    <w:numStyleLink w:val="Tablenumberlist"/>
  </w:abstractNum>
  <w:abstractNum w:abstractNumId="17" w15:restartNumberingAfterBreak="0">
    <w:nsid w:val="27D83E4D"/>
    <w:multiLevelType w:val="multilevel"/>
    <w:tmpl w:val="3928FD02"/>
    <w:numStyleLink w:val="Bulletlist"/>
  </w:abstractNum>
  <w:abstractNum w:abstractNumId="18" w15:restartNumberingAfterBreak="0">
    <w:nsid w:val="2C917D24"/>
    <w:multiLevelType w:val="hybridMultilevel"/>
    <w:tmpl w:val="24E82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0" w15:restartNumberingAfterBreak="0">
    <w:nsid w:val="2E693641"/>
    <w:multiLevelType w:val="multilevel"/>
    <w:tmpl w:val="3E5E177A"/>
    <w:name w:val="NTG Table Bullet List33"/>
    <w:numStyleLink w:val="Tablenumberlist"/>
  </w:abstractNum>
  <w:abstractNum w:abstractNumId="21" w15:restartNumberingAfterBreak="0">
    <w:nsid w:val="2EF077BC"/>
    <w:multiLevelType w:val="multilevel"/>
    <w:tmpl w:val="0C78A7AC"/>
    <w:name w:val="NTG Table Bullet List33222222222222222222"/>
    <w:numStyleLink w:val="Tablebulletlist"/>
  </w:abstractNum>
  <w:abstractNum w:abstractNumId="22" w15:restartNumberingAfterBreak="0">
    <w:nsid w:val="32DF44DA"/>
    <w:multiLevelType w:val="multilevel"/>
    <w:tmpl w:val="3E5E177A"/>
    <w:name w:val="NTG Table Bullet List3222323"/>
    <w:numStyleLink w:val="Tablenumberlist"/>
  </w:abstractNum>
  <w:abstractNum w:abstractNumId="23" w15:restartNumberingAfterBreak="0">
    <w:nsid w:val="35577F82"/>
    <w:multiLevelType w:val="hybridMultilevel"/>
    <w:tmpl w:val="04D47D5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E61945"/>
    <w:multiLevelType w:val="multilevel"/>
    <w:tmpl w:val="3928FD02"/>
    <w:name w:val="NTG Table Bullet List332222222222222222"/>
    <w:numStyleLink w:val="Bulletlist"/>
  </w:abstractNum>
  <w:abstractNum w:abstractNumId="27" w15:restartNumberingAfterBreak="0">
    <w:nsid w:val="43EF589B"/>
    <w:multiLevelType w:val="hybridMultilevel"/>
    <w:tmpl w:val="F6FCA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A852B0"/>
    <w:multiLevelType w:val="hybridMultilevel"/>
    <w:tmpl w:val="D448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D3A20"/>
    <w:multiLevelType w:val="multilevel"/>
    <w:tmpl w:val="3E5E177A"/>
    <w:name w:val="NTG Table Bullet List3322222222222"/>
    <w:numStyleLink w:val="Tablenumberlist"/>
  </w:abstractNum>
  <w:abstractNum w:abstractNumId="30" w15:restartNumberingAfterBreak="0">
    <w:nsid w:val="4B0E1001"/>
    <w:multiLevelType w:val="hybridMultilevel"/>
    <w:tmpl w:val="53649926"/>
    <w:lvl w:ilvl="0" w:tplc="0C090001">
      <w:start w:val="1"/>
      <w:numFmt w:val="bullet"/>
      <w:lvlText w:val=""/>
      <w:lvlJc w:val="left"/>
      <w:pPr>
        <w:ind w:left="720" w:hanging="360"/>
      </w:pPr>
      <w:rPr>
        <w:rFonts w:ascii="Symbol" w:hAnsi="Symbol" w:hint="default"/>
      </w:rPr>
    </w:lvl>
    <w:lvl w:ilvl="1" w:tplc="A5BCA4C2">
      <w:numFmt w:val="bullet"/>
      <w:lvlText w:val="•"/>
      <w:lvlJc w:val="left"/>
      <w:pPr>
        <w:ind w:left="2008" w:hanging="928"/>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2"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3" w15:restartNumberingAfterBreak="0">
    <w:nsid w:val="53842BC6"/>
    <w:multiLevelType w:val="multilevel"/>
    <w:tmpl w:val="0C78A7AC"/>
    <w:numStyleLink w:val="Tablebulletlist"/>
  </w:abstractNum>
  <w:abstractNum w:abstractNumId="34"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5" w15:restartNumberingAfterBreak="0">
    <w:nsid w:val="55420BBA"/>
    <w:multiLevelType w:val="hybridMultilevel"/>
    <w:tmpl w:val="30048F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6DA2CAE"/>
    <w:multiLevelType w:val="multilevel"/>
    <w:tmpl w:val="3E5E177A"/>
    <w:name w:val="NTG Table Bullet List332222222222222"/>
    <w:numStyleLink w:val="Tablenumberlist"/>
  </w:abstractNum>
  <w:abstractNum w:abstractNumId="37" w15:restartNumberingAfterBreak="0">
    <w:nsid w:val="583359D9"/>
    <w:multiLevelType w:val="multilevel"/>
    <w:tmpl w:val="3E5E177A"/>
    <w:name w:val="NTG Table Bullet List332222222"/>
    <w:numStyleLink w:val="Tablenumberlist"/>
  </w:abstractNum>
  <w:abstractNum w:abstractNumId="38" w15:restartNumberingAfterBreak="0">
    <w:nsid w:val="5B9A5FFE"/>
    <w:multiLevelType w:val="multilevel"/>
    <w:tmpl w:val="0C78A7AC"/>
    <w:name w:val="NTG Table Bullet List33222222222222"/>
    <w:numStyleLink w:val="Tablebulletlist"/>
  </w:abstractNum>
  <w:abstractNum w:abstractNumId="39" w15:restartNumberingAfterBreak="0">
    <w:nsid w:val="5D444259"/>
    <w:multiLevelType w:val="multilevel"/>
    <w:tmpl w:val="0C78A7AC"/>
    <w:name w:val="NTG Table Bullet List332222"/>
    <w:numStyleLink w:val="Tablebulletlist"/>
  </w:abstractNum>
  <w:abstractNum w:abstractNumId="40" w15:restartNumberingAfterBreak="0">
    <w:nsid w:val="649568F2"/>
    <w:multiLevelType w:val="hybridMultilevel"/>
    <w:tmpl w:val="C2AA7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262556"/>
    <w:multiLevelType w:val="multilevel"/>
    <w:tmpl w:val="3E5E177A"/>
    <w:name w:val="NTG Table Bullet List3322222222222222"/>
    <w:numStyleLink w:val="Tablenumberlist"/>
  </w:abstractNum>
  <w:abstractNum w:abstractNumId="42" w15:restartNumberingAfterBreak="0">
    <w:nsid w:val="7453664D"/>
    <w:multiLevelType w:val="multilevel"/>
    <w:tmpl w:val="0C78A7AC"/>
    <w:name w:val="NTG Table Bullet List3322222222222222222"/>
    <w:numStyleLink w:val="Tablebulletlist"/>
  </w:abstractNum>
  <w:abstractNum w:abstractNumId="43" w15:restartNumberingAfterBreak="0">
    <w:nsid w:val="74D31813"/>
    <w:multiLevelType w:val="hybridMultilevel"/>
    <w:tmpl w:val="F168A946"/>
    <w:lvl w:ilvl="0" w:tplc="0C090001">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141D1E"/>
    <w:multiLevelType w:val="multilevel"/>
    <w:tmpl w:val="0C78A7AC"/>
    <w:name w:val="NTG Table Bullet List332222222222"/>
    <w:numStyleLink w:val="Tablebulletlist"/>
  </w:abstractNum>
  <w:abstractNum w:abstractNumId="45" w15:restartNumberingAfterBreak="0">
    <w:nsid w:val="79197C15"/>
    <w:multiLevelType w:val="hybridMultilevel"/>
    <w:tmpl w:val="9F925668"/>
    <w:lvl w:ilvl="0" w:tplc="0C09000D">
      <w:start w:val="1"/>
      <w:numFmt w:val="bullet"/>
      <w:lvlText w:val=""/>
      <w:lvlJc w:val="left"/>
      <w:pPr>
        <w:ind w:left="1069" w:hanging="360"/>
      </w:pPr>
      <w:rPr>
        <w:rFonts w:ascii="Wingdings" w:hAnsi="Wingding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6" w15:restartNumberingAfterBreak="0">
    <w:nsid w:val="79CC6470"/>
    <w:multiLevelType w:val="multilevel"/>
    <w:tmpl w:val="FE386D3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288"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4"/>
  </w:num>
  <w:num w:numId="2">
    <w:abstractNumId w:val="14"/>
  </w:num>
  <w:num w:numId="3">
    <w:abstractNumId w:val="46"/>
  </w:num>
  <w:num w:numId="4">
    <w:abstractNumId w:val="31"/>
  </w:num>
  <w:num w:numId="5">
    <w:abstractNumId w:val="19"/>
  </w:num>
  <w:num w:numId="6">
    <w:abstractNumId w:val="10"/>
  </w:num>
  <w:num w:numId="7">
    <w:abstractNumId w:val="33"/>
  </w:num>
  <w:num w:numId="8">
    <w:abstractNumId w:val="17"/>
  </w:num>
  <w:num w:numId="9">
    <w:abstractNumId w:val="25"/>
  </w:num>
  <w:num w:numId="10">
    <w:abstractNumId w:val="46"/>
  </w:num>
  <w:num w:numId="11">
    <w:abstractNumId w:val="0"/>
  </w:num>
  <w:num w:numId="12">
    <w:abstractNumId w:val="43"/>
  </w:num>
  <w:num w:numId="13">
    <w:abstractNumId w:val="27"/>
  </w:num>
  <w:num w:numId="14">
    <w:abstractNumId w:val="28"/>
  </w:num>
  <w:num w:numId="15">
    <w:abstractNumId w:val="40"/>
  </w:num>
  <w:num w:numId="16">
    <w:abstractNumId w:val="3"/>
  </w:num>
  <w:num w:numId="17">
    <w:abstractNumId w:val="30"/>
  </w:num>
  <w:num w:numId="18">
    <w:abstractNumId w:val="23"/>
  </w:num>
  <w:num w:numId="19">
    <w:abstractNumId w:val="45"/>
  </w:num>
  <w:num w:numId="20">
    <w:abstractNumId w:val="18"/>
  </w:num>
  <w:num w:numId="21">
    <w:abstractNumId w:val="35"/>
  </w:num>
  <w:num w:numId="22">
    <w:abstractNumId w:val="1"/>
  </w:num>
  <w:num w:numId="23">
    <w:abstractNumId w:val="4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167"/>
    <w:rsid w:val="00001DDF"/>
    <w:rsid w:val="0000286A"/>
    <w:rsid w:val="0000322D"/>
    <w:rsid w:val="00007670"/>
    <w:rsid w:val="00010036"/>
    <w:rsid w:val="00010665"/>
    <w:rsid w:val="00011DF0"/>
    <w:rsid w:val="000201EA"/>
    <w:rsid w:val="0002024C"/>
    <w:rsid w:val="00020DE4"/>
    <w:rsid w:val="0002393A"/>
    <w:rsid w:val="00025087"/>
    <w:rsid w:val="00025805"/>
    <w:rsid w:val="00027DB8"/>
    <w:rsid w:val="000307A7"/>
    <w:rsid w:val="00031A96"/>
    <w:rsid w:val="00035537"/>
    <w:rsid w:val="0003725B"/>
    <w:rsid w:val="000373E6"/>
    <w:rsid w:val="00037BA0"/>
    <w:rsid w:val="00040BF3"/>
    <w:rsid w:val="00042761"/>
    <w:rsid w:val="0004577F"/>
    <w:rsid w:val="00046002"/>
    <w:rsid w:val="000468C6"/>
    <w:rsid w:val="00046C59"/>
    <w:rsid w:val="00051362"/>
    <w:rsid w:val="00051F45"/>
    <w:rsid w:val="00052953"/>
    <w:rsid w:val="0005341A"/>
    <w:rsid w:val="00056DEF"/>
    <w:rsid w:val="00062692"/>
    <w:rsid w:val="000626DB"/>
    <w:rsid w:val="00062C3C"/>
    <w:rsid w:val="0007012C"/>
    <w:rsid w:val="000702B3"/>
    <w:rsid w:val="00071ABD"/>
    <w:rsid w:val="000720BE"/>
    <w:rsid w:val="0007259C"/>
    <w:rsid w:val="00074573"/>
    <w:rsid w:val="00077345"/>
    <w:rsid w:val="00080202"/>
    <w:rsid w:val="00080DCD"/>
    <w:rsid w:val="00080E22"/>
    <w:rsid w:val="00082573"/>
    <w:rsid w:val="00082797"/>
    <w:rsid w:val="00082E08"/>
    <w:rsid w:val="000840A3"/>
    <w:rsid w:val="00085062"/>
    <w:rsid w:val="00086602"/>
    <w:rsid w:val="00086763"/>
    <w:rsid w:val="00086A5F"/>
    <w:rsid w:val="00086DFD"/>
    <w:rsid w:val="00090CD0"/>
    <w:rsid w:val="000911EF"/>
    <w:rsid w:val="000962C5"/>
    <w:rsid w:val="00097E59"/>
    <w:rsid w:val="000A29E3"/>
    <w:rsid w:val="000A385C"/>
    <w:rsid w:val="000A4296"/>
    <w:rsid w:val="000A4317"/>
    <w:rsid w:val="000A559C"/>
    <w:rsid w:val="000B2CA1"/>
    <w:rsid w:val="000B548D"/>
    <w:rsid w:val="000B7F0A"/>
    <w:rsid w:val="000C16EE"/>
    <w:rsid w:val="000C5179"/>
    <w:rsid w:val="000C5D52"/>
    <w:rsid w:val="000C71A9"/>
    <w:rsid w:val="000D1F29"/>
    <w:rsid w:val="000D633D"/>
    <w:rsid w:val="000D65DD"/>
    <w:rsid w:val="000D680B"/>
    <w:rsid w:val="000D6FA4"/>
    <w:rsid w:val="000E07DD"/>
    <w:rsid w:val="000E0962"/>
    <w:rsid w:val="000E342B"/>
    <w:rsid w:val="000E38FB"/>
    <w:rsid w:val="000E426D"/>
    <w:rsid w:val="000E5DD2"/>
    <w:rsid w:val="000F2958"/>
    <w:rsid w:val="000F4805"/>
    <w:rsid w:val="000F6650"/>
    <w:rsid w:val="001018FF"/>
    <w:rsid w:val="00104E7F"/>
    <w:rsid w:val="001117D8"/>
    <w:rsid w:val="00112001"/>
    <w:rsid w:val="00112862"/>
    <w:rsid w:val="001137EC"/>
    <w:rsid w:val="001152F5"/>
    <w:rsid w:val="00116516"/>
    <w:rsid w:val="0011723F"/>
    <w:rsid w:val="00117743"/>
    <w:rsid w:val="00117F5B"/>
    <w:rsid w:val="0012318B"/>
    <w:rsid w:val="0012748D"/>
    <w:rsid w:val="00127543"/>
    <w:rsid w:val="00130E95"/>
    <w:rsid w:val="001315BC"/>
    <w:rsid w:val="00132658"/>
    <w:rsid w:val="001326CF"/>
    <w:rsid w:val="00134E53"/>
    <w:rsid w:val="00135AC8"/>
    <w:rsid w:val="00136A1F"/>
    <w:rsid w:val="001406DB"/>
    <w:rsid w:val="001427BE"/>
    <w:rsid w:val="0014606D"/>
    <w:rsid w:val="00146EBD"/>
    <w:rsid w:val="00147DED"/>
    <w:rsid w:val="00150C4C"/>
    <w:rsid w:val="00150DC0"/>
    <w:rsid w:val="00153B5E"/>
    <w:rsid w:val="00153C2C"/>
    <w:rsid w:val="00156CD4"/>
    <w:rsid w:val="00161CC6"/>
    <w:rsid w:val="00164A3E"/>
    <w:rsid w:val="00166FF6"/>
    <w:rsid w:val="0017071E"/>
    <w:rsid w:val="0017197F"/>
    <w:rsid w:val="00171F92"/>
    <w:rsid w:val="00172C77"/>
    <w:rsid w:val="00172C9C"/>
    <w:rsid w:val="0017528F"/>
    <w:rsid w:val="00176123"/>
    <w:rsid w:val="00181304"/>
    <w:rsid w:val="00181620"/>
    <w:rsid w:val="0018167E"/>
    <w:rsid w:val="001852AF"/>
    <w:rsid w:val="00186976"/>
    <w:rsid w:val="001912C0"/>
    <w:rsid w:val="001957AD"/>
    <w:rsid w:val="001A21F0"/>
    <w:rsid w:val="001A2B7F"/>
    <w:rsid w:val="001A3AFD"/>
    <w:rsid w:val="001A496C"/>
    <w:rsid w:val="001A52C9"/>
    <w:rsid w:val="001A6304"/>
    <w:rsid w:val="001B2B6C"/>
    <w:rsid w:val="001B4D77"/>
    <w:rsid w:val="001C1C8E"/>
    <w:rsid w:val="001C398B"/>
    <w:rsid w:val="001C3C59"/>
    <w:rsid w:val="001D01C4"/>
    <w:rsid w:val="001D12E9"/>
    <w:rsid w:val="001D4620"/>
    <w:rsid w:val="001D52B0"/>
    <w:rsid w:val="001D5A18"/>
    <w:rsid w:val="001D69AA"/>
    <w:rsid w:val="001D6B42"/>
    <w:rsid w:val="001D7CA4"/>
    <w:rsid w:val="001E057F"/>
    <w:rsid w:val="001E0C8C"/>
    <w:rsid w:val="001E14EB"/>
    <w:rsid w:val="001E1982"/>
    <w:rsid w:val="001F1612"/>
    <w:rsid w:val="001F1833"/>
    <w:rsid w:val="001F2879"/>
    <w:rsid w:val="001F59E6"/>
    <w:rsid w:val="00200069"/>
    <w:rsid w:val="00202014"/>
    <w:rsid w:val="00202105"/>
    <w:rsid w:val="00202DEF"/>
    <w:rsid w:val="00203174"/>
    <w:rsid w:val="00206936"/>
    <w:rsid w:val="00206C6F"/>
    <w:rsid w:val="00206FBD"/>
    <w:rsid w:val="00207746"/>
    <w:rsid w:val="00213CE3"/>
    <w:rsid w:val="00214938"/>
    <w:rsid w:val="00215EF5"/>
    <w:rsid w:val="00220D2B"/>
    <w:rsid w:val="00221220"/>
    <w:rsid w:val="002237D3"/>
    <w:rsid w:val="002262F1"/>
    <w:rsid w:val="00230031"/>
    <w:rsid w:val="00235C01"/>
    <w:rsid w:val="00236878"/>
    <w:rsid w:val="00242E02"/>
    <w:rsid w:val="00242E61"/>
    <w:rsid w:val="002442E4"/>
    <w:rsid w:val="00246296"/>
    <w:rsid w:val="00246A12"/>
    <w:rsid w:val="00247343"/>
    <w:rsid w:val="00260BC9"/>
    <w:rsid w:val="0026427A"/>
    <w:rsid w:val="00265154"/>
    <w:rsid w:val="00265C56"/>
    <w:rsid w:val="00265EB7"/>
    <w:rsid w:val="00266806"/>
    <w:rsid w:val="002716CD"/>
    <w:rsid w:val="002735DD"/>
    <w:rsid w:val="00274D4B"/>
    <w:rsid w:val="00275643"/>
    <w:rsid w:val="002806F5"/>
    <w:rsid w:val="00281577"/>
    <w:rsid w:val="00284391"/>
    <w:rsid w:val="002926BC"/>
    <w:rsid w:val="00292C4E"/>
    <w:rsid w:val="00293A72"/>
    <w:rsid w:val="00296F0D"/>
    <w:rsid w:val="002A0160"/>
    <w:rsid w:val="002A2EDB"/>
    <w:rsid w:val="002A30C3"/>
    <w:rsid w:val="002A353E"/>
    <w:rsid w:val="002A3E08"/>
    <w:rsid w:val="002A5EE0"/>
    <w:rsid w:val="002A6F6A"/>
    <w:rsid w:val="002A7712"/>
    <w:rsid w:val="002B0E05"/>
    <w:rsid w:val="002B38F7"/>
    <w:rsid w:val="002B5591"/>
    <w:rsid w:val="002B6AA4"/>
    <w:rsid w:val="002C1B5D"/>
    <w:rsid w:val="002C1FE9"/>
    <w:rsid w:val="002C3250"/>
    <w:rsid w:val="002D3A57"/>
    <w:rsid w:val="002D7D05"/>
    <w:rsid w:val="002E20C8"/>
    <w:rsid w:val="002E4290"/>
    <w:rsid w:val="002E5B94"/>
    <w:rsid w:val="002E66A6"/>
    <w:rsid w:val="002F0DB1"/>
    <w:rsid w:val="002F2885"/>
    <w:rsid w:val="002F30F0"/>
    <w:rsid w:val="002F3CF1"/>
    <w:rsid w:val="002F4487"/>
    <w:rsid w:val="002F45A1"/>
    <w:rsid w:val="00301A28"/>
    <w:rsid w:val="003023D7"/>
    <w:rsid w:val="003037F9"/>
    <w:rsid w:val="0030583E"/>
    <w:rsid w:val="00307FE1"/>
    <w:rsid w:val="00313643"/>
    <w:rsid w:val="003164BA"/>
    <w:rsid w:val="0031693F"/>
    <w:rsid w:val="00321E68"/>
    <w:rsid w:val="003223FE"/>
    <w:rsid w:val="003258E6"/>
    <w:rsid w:val="00332FEC"/>
    <w:rsid w:val="003337F0"/>
    <w:rsid w:val="003366E3"/>
    <w:rsid w:val="00342239"/>
    <w:rsid w:val="00342283"/>
    <w:rsid w:val="00343A87"/>
    <w:rsid w:val="00344A36"/>
    <w:rsid w:val="003456F4"/>
    <w:rsid w:val="00345F99"/>
    <w:rsid w:val="00347FB6"/>
    <w:rsid w:val="003504FD"/>
    <w:rsid w:val="00350881"/>
    <w:rsid w:val="0035716E"/>
    <w:rsid w:val="00357D55"/>
    <w:rsid w:val="003606F3"/>
    <w:rsid w:val="00363513"/>
    <w:rsid w:val="0036363E"/>
    <w:rsid w:val="003657E5"/>
    <w:rsid w:val="003657ED"/>
    <w:rsid w:val="0036589C"/>
    <w:rsid w:val="00371312"/>
    <w:rsid w:val="00371DC7"/>
    <w:rsid w:val="00374C40"/>
    <w:rsid w:val="003765C6"/>
    <w:rsid w:val="00376931"/>
    <w:rsid w:val="00376BF0"/>
    <w:rsid w:val="00377B21"/>
    <w:rsid w:val="003807E4"/>
    <w:rsid w:val="003812ED"/>
    <w:rsid w:val="00382BE1"/>
    <w:rsid w:val="00383B4F"/>
    <w:rsid w:val="00384AD4"/>
    <w:rsid w:val="00386F63"/>
    <w:rsid w:val="0038736A"/>
    <w:rsid w:val="00390CE3"/>
    <w:rsid w:val="00394876"/>
    <w:rsid w:val="00394AAF"/>
    <w:rsid w:val="00394CE5"/>
    <w:rsid w:val="003966F3"/>
    <w:rsid w:val="003A5E0E"/>
    <w:rsid w:val="003A6341"/>
    <w:rsid w:val="003A64A8"/>
    <w:rsid w:val="003B173F"/>
    <w:rsid w:val="003B3269"/>
    <w:rsid w:val="003B67FD"/>
    <w:rsid w:val="003B6A61"/>
    <w:rsid w:val="003C0B33"/>
    <w:rsid w:val="003D0617"/>
    <w:rsid w:val="003D42C0"/>
    <w:rsid w:val="003D5B29"/>
    <w:rsid w:val="003D7818"/>
    <w:rsid w:val="003E2445"/>
    <w:rsid w:val="003E3BB2"/>
    <w:rsid w:val="003E609E"/>
    <w:rsid w:val="003F18F8"/>
    <w:rsid w:val="003F1B38"/>
    <w:rsid w:val="003F24D6"/>
    <w:rsid w:val="003F252D"/>
    <w:rsid w:val="003F2ECE"/>
    <w:rsid w:val="003F43A2"/>
    <w:rsid w:val="003F459F"/>
    <w:rsid w:val="003F5B58"/>
    <w:rsid w:val="00401606"/>
    <w:rsid w:val="0040222A"/>
    <w:rsid w:val="00402898"/>
    <w:rsid w:val="004044DD"/>
    <w:rsid w:val="004047BC"/>
    <w:rsid w:val="00406497"/>
    <w:rsid w:val="004100F7"/>
    <w:rsid w:val="00410935"/>
    <w:rsid w:val="004143D6"/>
    <w:rsid w:val="00414A4C"/>
    <w:rsid w:val="00414CB3"/>
    <w:rsid w:val="0041563D"/>
    <w:rsid w:val="00416D9B"/>
    <w:rsid w:val="00420CF5"/>
    <w:rsid w:val="00422874"/>
    <w:rsid w:val="00424DB2"/>
    <w:rsid w:val="004250AC"/>
    <w:rsid w:val="00426E25"/>
    <w:rsid w:val="00427D9C"/>
    <w:rsid w:val="00427E7E"/>
    <w:rsid w:val="004433AE"/>
    <w:rsid w:val="00443B6E"/>
    <w:rsid w:val="00443C98"/>
    <w:rsid w:val="00446B5D"/>
    <w:rsid w:val="004521CB"/>
    <w:rsid w:val="004541EA"/>
    <w:rsid w:val="0045420A"/>
    <w:rsid w:val="004554D4"/>
    <w:rsid w:val="00461744"/>
    <w:rsid w:val="00466185"/>
    <w:rsid w:val="004668A7"/>
    <w:rsid w:val="00466D96"/>
    <w:rsid w:val="00467747"/>
    <w:rsid w:val="00472298"/>
    <w:rsid w:val="00473C98"/>
    <w:rsid w:val="00474965"/>
    <w:rsid w:val="00477DF6"/>
    <w:rsid w:val="00482DF8"/>
    <w:rsid w:val="004843AB"/>
    <w:rsid w:val="004864DE"/>
    <w:rsid w:val="00486668"/>
    <w:rsid w:val="004875D9"/>
    <w:rsid w:val="00487E53"/>
    <w:rsid w:val="00493417"/>
    <w:rsid w:val="00494BE5"/>
    <w:rsid w:val="004A0EBA"/>
    <w:rsid w:val="004A2538"/>
    <w:rsid w:val="004A449A"/>
    <w:rsid w:val="004A5544"/>
    <w:rsid w:val="004B0C15"/>
    <w:rsid w:val="004B1AB2"/>
    <w:rsid w:val="004B2E3B"/>
    <w:rsid w:val="004B35EA"/>
    <w:rsid w:val="004B69E4"/>
    <w:rsid w:val="004B7373"/>
    <w:rsid w:val="004C2BF4"/>
    <w:rsid w:val="004C5F4F"/>
    <w:rsid w:val="004C61D5"/>
    <w:rsid w:val="004C6C39"/>
    <w:rsid w:val="004D075F"/>
    <w:rsid w:val="004D1B76"/>
    <w:rsid w:val="004D344E"/>
    <w:rsid w:val="004D390A"/>
    <w:rsid w:val="004D392E"/>
    <w:rsid w:val="004D6A56"/>
    <w:rsid w:val="004E019E"/>
    <w:rsid w:val="004E06EC"/>
    <w:rsid w:val="004E28A1"/>
    <w:rsid w:val="004E2CB7"/>
    <w:rsid w:val="004E441F"/>
    <w:rsid w:val="004F016A"/>
    <w:rsid w:val="004F0503"/>
    <w:rsid w:val="004F06C7"/>
    <w:rsid w:val="004F082F"/>
    <w:rsid w:val="004F0B0C"/>
    <w:rsid w:val="004F2206"/>
    <w:rsid w:val="004F6698"/>
    <w:rsid w:val="00500F94"/>
    <w:rsid w:val="0050233C"/>
    <w:rsid w:val="00502FB3"/>
    <w:rsid w:val="005036B2"/>
    <w:rsid w:val="00503DE9"/>
    <w:rsid w:val="00504815"/>
    <w:rsid w:val="005050BF"/>
    <w:rsid w:val="0050530C"/>
    <w:rsid w:val="00505564"/>
    <w:rsid w:val="00505DEA"/>
    <w:rsid w:val="00507782"/>
    <w:rsid w:val="0051057A"/>
    <w:rsid w:val="005122E6"/>
    <w:rsid w:val="005123E8"/>
    <w:rsid w:val="00512A04"/>
    <w:rsid w:val="005246A2"/>
    <w:rsid w:val="005249F5"/>
    <w:rsid w:val="005260F7"/>
    <w:rsid w:val="00531B37"/>
    <w:rsid w:val="00532D48"/>
    <w:rsid w:val="00532E4A"/>
    <w:rsid w:val="00541E25"/>
    <w:rsid w:val="00542226"/>
    <w:rsid w:val="00543BD1"/>
    <w:rsid w:val="00545D71"/>
    <w:rsid w:val="0054674F"/>
    <w:rsid w:val="00546D7E"/>
    <w:rsid w:val="005508EC"/>
    <w:rsid w:val="00554706"/>
    <w:rsid w:val="00556113"/>
    <w:rsid w:val="0056062F"/>
    <w:rsid w:val="0056322A"/>
    <w:rsid w:val="00564C12"/>
    <w:rsid w:val="005654B8"/>
    <w:rsid w:val="005707D4"/>
    <w:rsid w:val="005716F8"/>
    <w:rsid w:val="0057319A"/>
    <w:rsid w:val="0057377F"/>
    <w:rsid w:val="00575D08"/>
    <w:rsid w:val="005762CC"/>
    <w:rsid w:val="00582D3D"/>
    <w:rsid w:val="00591E0A"/>
    <w:rsid w:val="00595386"/>
    <w:rsid w:val="005963D7"/>
    <w:rsid w:val="0059735E"/>
    <w:rsid w:val="005A2E1F"/>
    <w:rsid w:val="005A3621"/>
    <w:rsid w:val="005A45EA"/>
    <w:rsid w:val="005A4AC0"/>
    <w:rsid w:val="005A5D9A"/>
    <w:rsid w:val="005A5FDF"/>
    <w:rsid w:val="005B0A13"/>
    <w:rsid w:val="005B0FB7"/>
    <w:rsid w:val="005B122A"/>
    <w:rsid w:val="005B5AC2"/>
    <w:rsid w:val="005B7212"/>
    <w:rsid w:val="005C05D8"/>
    <w:rsid w:val="005C1D3E"/>
    <w:rsid w:val="005C2833"/>
    <w:rsid w:val="005D24AC"/>
    <w:rsid w:val="005D2D81"/>
    <w:rsid w:val="005E144D"/>
    <w:rsid w:val="005E1500"/>
    <w:rsid w:val="005E2363"/>
    <w:rsid w:val="005E26F2"/>
    <w:rsid w:val="005E355E"/>
    <w:rsid w:val="005E3996"/>
    <w:rsid w:val="005E3A43"/>
    <w:rsid w:val="005E5099"/>
    <w:rsid w:val="005E51A4"/>
    <w:rsid w:val="005F0EC5"/>
    <w:rsid w:val="005F17E6"/>
    <w:rsid w:val="005F508A"/>
    <w:rsid w:val="005F57A4"/>
    <w:rsid w:val="005F77C7"/>
    <w:rsid w:val="005F7962"/>
    <w:rsid w:val="0060030B"/>
    <w:rsid w:val="0060753D"/>
    <w:rsid w:val="00611AAD"/>
    <w:rsid w:val="006129F9"/>
    <w:rsid w:val="00615765"/>
    <w:rsid w:val="006167F2"/>
    <w:rsid w:val="0061686A"/>
    <w:rsid w:val="00620675"/>
    <w:rsid w:val="00621F42"/>
    <w:rsid w:val="00622074"/>
    <w:rsid w:val="00622910"/>
    <w:rsid w:val="006233B4"/>
    <w:rsid w:val="00623A39"/>
    <w:rsid w:val="00630619"/>
    <w:rsid w:val="00632997"/>
    <w:rsid w:val="0063397C"/>
    <w:rsid w:val="00635A1C"/>
    <w:rsid w:val="00637B08"/>
    <w:rsid w:val="00640733"/>
    <w:rsid w:val="00642005"/>
    <w:rsid w:val="006433C3"/>
    <w:rsid w:val="00644958"/>
    <w:rsid w:val="00647B71"/>
    <w:rsid w:val="00650F5B"/>
    <w:rsid w:val="00652DC0"/>
    <w:rsid w:val="0065562E"/>
    <w:rsid w:val="00656D73"/>
    <w:rsid w:val="00656F87"/>
    <w:rsid w:val="00660584"/>
    <w:rsid w:val="0066481C"/>
    <w:rsid w:val="006670D7"/>
    <w:rsid w:val="006719EA"/>
    <w:rsid w:val="00671F13"/>
    <w:rsid w:val="0067400A"/>
    <w:rsid w:val="006747E0"/>
    <w:rsid w:val="0067761B"/>
    <w:rsid w:val="00677BCF"/>
    <w:rsid w:val="00684736"/>
    <w:rsid w:val="006847AD"/>
    <w:rsid w:val="006852F6"/>
    <w:rsid w:val="00690862"/>
    <w:rsid w:val="00690B7D"/>
    <w:rsid w:val="0069114B"/>
    <w:rsid w:val="00691D05"/>
    <w:rsid w:val="006A17D1"/>
    <w:rsid w:val="006A2169"/>
    <w:rsid w:val="006A2C51"/>
    <w:rsid w:val="006A51D5"/>
    <w:rsid w:val="006A756A"/>
    <w:rsid w:val="006A75BE"/>
    <w:rsid w:val="006B1474"/>
    <w:rsid w:val="006B1ABD"/>
    <w:rsid w:val="006B43EE"/>
    <w:rsid w:val="006B5843"/>
    <w:rsid w:val="006C0EEA"/>
    <w:rsid w:val="006C1471"/>
    <w:rsid w:val="006C396A"/>
    <w:rsid w:val="006C6936"/>
    <w:rsid w:val="006D174D"/>
    <w:rsid w:val="006D1ADA"/>
    <w:rsid w:val="006D4FEB"/>
    <w:rsid w:val="006D66F7"/>
    <w:rsid w:val="006E2643"/>
    <w:rsid w:val="006E3B5D"/>
    <w:rsid w:val="006E68FA"/>
    <w:rsid w:val="006F0D17"/>
    <w:rsid w:val="00702D61"/>
    <w:rsid w:val="00705C9D"/>
    <w:rsid w:val="00705F13"/>
    <w:rsid w:val="0070661D"/>
    <w:rsid w:val="00707F44"/>
    <w:rsid w:val="00712712"/>
    <w:rsid w:val="00712F1E"/>
    <w:rsid w:val="00713A69"/>
    <w:rsid w:val="00714F1D"/>
    <w:rsid w:val="00715225"/>
    <w:rsid w:val="00720CC6"/>
    <w:rsid w:val="00722BB6"/>
    <w:rsid w:val="00722DDB"/>
    <w:rsid w:val="00724728"/>
    <w:rsid w:val="00724F98"/>
    <w:rsid w:val="007263A2"/>
    <w:rsid w:val="00730B9B"/>
    <w:rsid w:val="0073182E"/>
    <w:rsid w:val="007332FF"/>
    <w:rsid w:val="00734788"/>
    <w:rsid w:val="00735F6E"/>
    <w:rsid w:val="007372B0"/>
    <w:rsid w:val="007408F5"/>
    <w:rsid w:val="00741EAE"/>
    <w:rsid w:val="007525E9"/>
    <w:rsid w:val="00752CDE"/>
    <w:rsid w:val="007536B7"/>
    <w:rsid w:val="00755248"/>
    <w:rsid w:val="00757D7D"/>
    <w:rsid w:val="0076190B"/>
    <w:rsid w:val="00761AFE"/>
    <w:rsid w:val="007634EF"/>
    <w:rsid w:val="0076355D"/>
    <w:rsid w:val="00763A2D"/>
    <w:rsid w:val="00764F99"/>
    <w:rsid w:val="007673CD"/>
    <w:rsid w:val="00770A71"/>
    <w:rsid w:val="00774335"/>
    <w:rsid w:val="007761D8"/>
    <w:rsid w:val="00777795"/>
    <w:rsid w:val="00777C8A"/>
    <w:rsid w:val="00780B37"/>
    <w:rsid w:val="00783844"/>
    <w:rsid w:val="00783A57"/>
    <w:rsid w:val="00784C92"/>
    <w:rsid w:val="007853A4"/>
    <w:rsid w:val="007859CD"/>
    <w:rsid w:val="0079021F"/>
    <w:rsid w:val="007907E4"/>
    <w:rsid w:val="00792BF3"/>
    <w:rsid w:val="00796461"/>
    <w:rsid w:val="00797991"/>
    <w:rsid w:val="007A6A4F"/>
    <w:rsid w:val="007A6A52"/>
    <w:rsid w:val="007B03F5"/>
    <w:rsid w:val="007B1D74"/>
    <w:rsid w:val="007B59D3"/>
    <w:rsid w:val="007B5C09"/>
    <w:rsid w:val="007B5DA2"/>
    <w:rsid w:val="007B6340"/>
    <w:rsid w:val="007C0276"/>
    <w:rsid w:val="007C0777"/>
    <w:rsid w:val="007C0966"/>
    <w:rsid w:val="007C19E7"/>
    <w:rsid w:val="007C4131"/>
    <w:rsid w:val="007C42B4"/>
    <w:rsid w:val="007C56A3"/>
    <w:rsid w:val="007C5CFD"/>
    <w:rsid w:val="007C6D9F"/>
    <w:rsid w:val="007D4893"/>
    <w:rsid w:val="007D5A24"/>
    <w:rsid w:val="007D5BDA"/>
    <w:rsid w:val="007D7697"/>
    <w:rsid w:val="007E08FF"/>
    <w:rsid w:val="007E0C07"/>
    <w:rsid w:val="007E10CF"/>
    <w:rsid w:val="007E4A0D"/>
    <w:rsid w:val="007E4F89"/>
    <w:rsid w:val="007E69F5"/>
    <w:rsid w:val="007E70CF"/>
    <w:rsid w:val="007E74A4"/>
    <w:rsid w:val="007F12E1"/>
    <w:rsid w:val="007F263F"/>
    <w:rsid w:val="007F2A6E"/>
    <w:rsid w:val="007F46EA"/>
    <w:rsid w:val="007F5579"/>
    <w:rsid w:val="007F6DE8"/>
    <w:rsid w:val="008002E8"/>
    <w:rsid w:val="00800D5F"/>
    <w:rsid w:val="00801C3B"/>
    <w:rsid w:val="00801DF8"/>
    <w:rsid w:val="00803F67"/>
    <w:rsid w:val="0080766E"/>
    <w:rsid w:val="00810578"/>
    <w:rsid w:val="008105BE"/>
    <w:rsid w:val="00811169"/>
    <w:rsid w:val="008137D5"/>
    <w:rsid w:val="00814FC4"/>
    <w:rsid w:val="00815297"/>
    <w:rsid w:val="00817BA1"/>
    <w:rsid w:val="00823022"/>
    <w:rsid w:val="00824923"/>
    <w:rsid w:val="00825553"/>
    <w:rsid w:val="00825C4C"/>
    <w:rsid w:val="0082634E"/>
    <w:rsid w:val="0082717F"/>
    <w:rsid w:val="008312F4"/>
    <w:rsid w:val="008313C4"/>
    <w:rsid w:val="00835434"/>
    <w:rsid w:val="008358C0"/>
    <w:rsid w:val="008362F9"/>
    <w:rsid w:val="00837579"/>
    <w:rsid w:val="00837F8A"/>
    <w:rsid w:val="00841A51"/>
    <w:rsid w:val="00842838"/>
    <w:rsid w:val="00846BD0"/>
    <w:rsid w:val="00850B42"/>
    <w:rsid w:val="00854EC1"/>
    <w:rsid w:val="00855706"/>
    <w:rsid w:val="0085681D"/>
    <w:rsid w:val="0085797F"/>
    <w:rsid w:val="00860804"/>
    <w:rsid w:val="00861DC3"/>
    <w:rsid w:val="00867019"/>
    <w:rsid w:val="0087054A"/>
    <w:rsid w:val="0087083A"/>
    <w:rsid w:val="008735A9"/>
    <w:rsid w:val="00873E2E"/>
    <w:rsid w:val="00876D59"/>
    <w:rsid w:val="00877D20"/>
    <w:rsid w:val="00877E46"/>
    <w:rsid w:val="00881C48"/>
    <w:rsid w:val="00885590"/>
    <w:rsid w:val="00885B80"/>
    <w:rsid w:val="00885C30"/>
    <w:rsid w:val="00885E9B"/>
    <w:rsid w:val="00886300"/>
    <w:rsid w:val="008863E3"/>
    <w:rsid w:val="00886C9D"/>
    <w:rsid w:val="0088754C"/>
    <w:rsid w:val="00892A6A"/>
    <w:rsid w:val="00893C96"/>
    <w:rsid w:val="00894DA7"/>
    <w:rsid w:val="0089500A"/>
    <w:rsid w:val="00897BDA"/>
    <w:rsid w:val="00897C94"/>
    <w:rsid w:val="008A51A3"/>
    <w:rsid w:val="008A7C12"/>
    <w:rsid w:val="008B03CE"/>
    <w:rsid w:val="008B14EC"/>
    <w:rsid w:val="008B529E"/>
    <w:rsid w:val="008B62F3"/>
    <w:rsid w:val="008B7C3D"/>
    <w:rsid w:val="008C01E4"/>
    <w:rsid w:val="008C17FB"/>
    <w:rsid w:val="008C1CF8"/>
    <w:rsid w:val="008C2D47"/>
    <w:rsid w:val="008C3A43"/>
    <w:rsid w:val="008C6005"/>
    <w:rsid w:val="008C730A"/>
    <w:rsid w:val="008D1AED"/>
    <w:rsid w:val="008D1B00"/>
    <w:rsid w:val="008D2631"/>
    <w:rsid w:val="008D30CE"/>
    <w:rsid w:val="008D329A"/>
    <w:rsid w:val="008D3999"/>
    <w:rsid w:val="008D3CA1"/>
    <w:rsid w:val="008D539C"/>
    <w:rsid w:val="008D57B8"/>
    <w:rsid w:val="008D69EB"/>
    <w:rsid w:val="008E0345"/>
    <w:rsid w:val="008E03FC"/>
    <w:rsid w:val="008E2959"/>
    <w:rsid w:val="008E2B31"/>
    <w:rsid w:val="008E3342"/>
    <w:rsid w:val="008E510B"/>
    <w:rsid w:val="008E6D9C"/>
    <w:rsid w:val="008E7282"/>
    <w:rsid w:val="008F0D1E"/>
    <w:rsid w:val="008F1718"/>
    <w:rsid w:val="008F541A"/>
    <w:rsid w:val="008F64A9"/>
    <w:rsid w:val="00902B13"/>
    <w:rsid w:val="00907F85"/>
    <w:rsid w:val="009101D8"/>
    <w:rsid w:val="00911941"/>
    <w:rsid w:val="00912644"/>
    <w:rsid w:val="00912999"/>
    <w:rsid w:val="009138A0"/>
    <w:rsid w:val="009226C0"/>
    <w:rsid w:val="00922E99"/>
    <w:rsid w:val="00924C54"/>
    <w:rsid w:val="00925C88"/>
    <w:rsid w:val="00925DEA"/>
    <w:rsid w:val="00925F0F"/>
    <w:rsid w:val="00930914"/>
    <w:rsid w:val="00930C91"/>
    <w:rsid w:val="00932F6B"/>
    <w:rsid w:val="009331A7"/>
    <w:rsid w:val="009363D0"/>
    <w:rsid w:val="009415A9"/>
    <w:rsid w:val="009436FF"/>
    <w:rsid w:val="00945690"/>
    <w:rsid w:val="009468BC"/>
    <w:rsid w:val="00955039"/>
    <w:rsid w:val="009616DF"/>
    <w:rsid w:val="00961C1D"/>
    <w:rsid w:val="00964171"/>
    <w:rsid w:val="00964B22"/>
    <w:rsid w:val="0096542F"/>
    <w:rsid w:val="00967FA7"/>
    <w:rsid w:val="00971645"/>
    <w:rsid w:val="00972052"/>
    <w:rsid w:val="00977919"/>
    <w:rsid w:val="0098011C"/>
    <w:rsid w:val="00981109"/>
    <w:rsid w:val="00983000"/>
    <w:rsid w:val="00984474"/>
    <w:rsid w:val="00984F62"/>
    <w:rsid w:val="009870FA"/>
    <w:rsid w:val="00990CF3"/>
    <w:rsid w:val="00991C9B"/>
    <w:rsid w:val="009921C3"/>
    <w:rsid w:val="009924D7"/>
    <w:rsid w:val="00992F8A"/>
    <w:rsid w:val="009933DF"/>
    <w:rsid w:val="0099496D"/>
    <w:rsid w:val="0099551D"/>
    <w:rsid w:val="00996CAC"/>
    <w:rsid w:val="00996EE4"/>
    <w:rsid w:val="009A5897"/>
    <w:rsid w:val="009A5F24"/>
    <w:rsid w:val="009A728C"/>
    <w:rsid w:val="009B0B3E"/>
    <w:rsid w:val="009B1913"/>
    <w:rsid w:val="009B2397"/>
    <w:rsid w:val="009B25C5"/>
    <w:rsid w:val="009B3222"/>
    <w:rsid w:val="009B4581"/>
    <w:rsid w:val="009B4BFD"/>
    <w:rsid w:val="009B6657"/>
    <w:rsid w:val="009B6D80"/>
    <w:rsid w:val="009B7C35"/>
    <w:rsid w:val="009C1499"/>
    <w:rsid w:val="009C198E"/>
    <w:rsid w:val="009C1C1C"/>
    <w:rsid w:val="009C21F1"/>
    <w:rsid w:val="009C51FF"/>
    <w:rsid w:val="009D07FC"/>
    <w:rsid w:val="009D0EB5"/>
    <w:rsid w:val="009D14F9"/>
    <w:rsid w:val="009D2B74"/>
    <w:rsid w:val="009D63FF"/>
    <w:rsid w:val="009E0D59"/>
    <w:rsid w:val="009E175D"/>
    <w:rsid w:val="009E2D82"/>
    <w:rsid w:val="009E2E82"/>
    <w:rsid w:val="009E3CC2"/>
    <w:rsid w:val="009E4FE8"/>
    <w:rsid w:val="009E6548"/>
    <w:rsid w:val="009E7B54"/>
    <w:rsid w:val="009F06BD"/>
    <w:rsid w:val="009F2A4D"/>
    <w:rsid w:val="009F2CCB"/>
    <w:rsid w:val="009F3302"/>
    <w:rsid w:val="009F63CF"/>
    <w:rsid w:val="009F6B50"/>
    <w:rsid w:val="00A00828"/>
    <w:rsid w:val="00A00D3B"/>
    <w:rsid w:val="00A01FAA"/>
    <w:rsid w:val="00A03071"/>
    <w:rsid w:val="00A03290"/>
    <w:rsid w:val="00A03DE5"/>
    <w:rsid w:val="00A07490"/>
    <w:rsid w:val="00A10655"/>
    <w:rsid w:val="00A1197C"/>
    <w:rsid w:val="00A12B64"/>
    <w:rsid w:val="00A13594"/>
    <w:rsid w:val="00A210B7"/>
    <w:rsid w:val="00A22C38"/>
    <w:rsid w:val="00A25193"/>
    <w:rsid w:val="00A25A5A"/>
    <w:rsid w:val="00A25FE8"/>
    <w:rsid w:val="00A26167"/>
    <w:rsid w:val="00A26462"/>
    <w:rsid w:val="00A26E80"/>
    <w:rsid w:val="00A26ED4"/>
    <w:rsid w:val="00A26FD1"/>
    <w:rsid w:val="00A27766"/>
    <w:rsid w:val="00A30591"/>
    <w:rsid w:val="00A311EA"/>
    <w:rsid w:val="00A316D4"/>
    <w:rsid w:val="00A31AE8"/>
    <w:rsid w:val="00A343BE"/>
    <w:rsid w:val="00A35F04"/>
    <w:rsid w:val="00A3739D"/>
    <w:rsid w:val="00A37DDA"/>
    <w:rsid w:val="00A37ED8"/>
    <w:rsid w:val="00A414BD"/>
    <w:rsid w:val="00A54E6F"/>
    <w:rsid w:val="00A658E4"/>
    <w:rsid w:val="00A66620"/>
    <w:rsid w:val="00A67002"/>
    <w:rsid w:val="00A6788C"/>
    <w:rsid w:val="00A71612"/>
    <w:rsid w:val="00A75179"/>
    <w:rsid w:val="00A80F02"/>
    <w:rsid w:val="00A925EC"/>
    <w:rsid w:val="00A929AA"/>
    <w:rsid w:val="00A92B6B"/>
    <w:rsid w:val="00A955A9"/>
    <w:rsid w:val="00AA1E3C"/>
    <w:rsid w:val="00AA4A4D"/>
    <w:rsid w:val="00AA541E"/>
    <w:rsid w:val="00AA54F6"/>
    <w:rsid w:val="00AC0CD5"/>
    <w:rsid w:val="00AC11FD"/>
    <w:rsid w:val="00AC200A"/>
    <w:rsid w:val="00AC72FF"/>
    <w:rsid w:val="00AD0DA4"/>
    <w:rsid w:val="00AD2D12"/>
    <w:rsid w:val="00AD4169"/>
    <w:rsid w:val="00AD4EC2"/>
    <w:rsid w:val="00AE1946"/>
    <w:rsid w:val="00AE25C6"/>
    <w:rsid w:val="00AE306C"/>
    <w:rsid w:val="00AE3D21"/>
    <w:rsid w:val="00AF1648"/>
    <w:rsid w:val="00AF1839"/>
    <w:rsid w:val="00AF28C1"/>
    <w:rsid w:val="00AF3B49"/>
    <w:rsid w:val="00B022FA"/>
    <w:rsid w:val="00B02EF1"/>
    <w:rsid w:val="00B07C97"/>
    <w:rsid w:val="00B07EA1"/>
    <w:rsid w:val="00B11C67"/>
    <w:rsid w:val="00B11F33"/>
    <w:rsid w:val="00B15754"/>
    <w:rsid w:val="00B15A27"/>
    <w:rsid w:val="00B17070"/>
    <w:rsid w:val="00B171F8"/>
    <w:rsid w:val="00B2046E"/>
    <w:rsid w:val="00B20E8B"/>
    <w:rsid w:val="00B228B6"/>
    <w:rsid w:val="00B257E1"/>
    <w:rsid w:val="00B2599A"/>
    <w:rsid w:val="00B25CCF"/>
    <w:rsid w:val="00B27AC4"/>
    <w:rsid w:val="00B27E86"/>
    <w:rsid w:val="00B33534"/>
    <w:rsid w:val="00B343CC"/>
    <w:rsid w:val="00B3577D"/>
    <w:rsid w:val="00B35FA0"/>
    <w:rsid w:val="00B377E6"/>
    <w:rsid w:val="00B417B6"/>
    <w:rsid w:val="00B418EB"/>
    <w:rsid w:val="00B4323D"/>
    <w:rsid w:val="00B43C75"/>
    <w:rsid w:val="00B44F29"/>
    <w:rsid w:val="00B45BED"/>
    <w:rsid w:val="00B47ABC"/>
    <w:rsid w:val="00B5084A"/>
    <w:rsid w:val="00B55DB3"/>
    <w:rsid w:val="00B57A4B"/>
    <w:rsid w:val="00B606A1"/>
    <w:rsid w:val="00B614F7"/>
    <w:rsid w:val="00B61B26"/>
    <w:rsid w:val="00B630A5"/>
    <w:rsid w:val="00B64EAD"/>
    <w:rsid w:val="00B64F2A"/>
    <w:rsid w:val="00B65E94"/>
    <w:rsid w:val="00B675B2"/>
    <w:rsid w:val="00B7053A"/>
    <w:rsid w:val="00B811D4"/>
    <w:rsid w:val="00B81261"/>
    <w:rsid w:val="00B8223E"/>
    <w:rsid w:val="00B82664"/>
    <w:rsid w:val="00B832AE"/>
    <w:rsid w:val="00B83E5C"/>
    <w:rsid w:val="00B86678"/>
    <w:rsid w:val="00B91012"/>
    <w:rsid w:val="00B9171D"/>
    <w:rsid w:val="00B918A5"/>
    <w:rsid w:val="00B92F9B"/>
    <w:rsid w:val="00B941B3"/>
    <w:rsid w:val="00B9545F"/>
    <w:rsid w:val="00B96513"/>
    <w:rsid w:val="00BA1D47"/>
    <w:rsid w:val="00BA3980"/>
    <w:rsid w:val="00BA66F0"/>
    <w:rsid w:val="00BA6A10"/>
    <w:rsid w:val="00BA78FE"/>
    <w:rsid w:val="00BB2239"/>
    <w:rsid w:val="00BB2AE7"/>
    <w:rsid w:val="00BB6464"/>
    <w:rsid w:val="00BB791A"/>
    <w:rsid w:val="00BC1BB8"/>
    <w:rsid w:val="00BC6054"/>
    <w:rsid w:val="00BC6D44"/>
    <w:rsid w:val="00BD3650"/>
    <w:rsid w:val="00BD7A98"/>
    <w:rsid w:val="00BD7FE1"/>
    <w:rsid w:val="00BE37CA"/>
    <w:rsid w:val="00BE6144"/>
    <w:rsid w:val="00BE635A"/>
    <w:rsid w:val="00BF17E9"/>
    <w:rsid w:val="00BF23FD"/>
    <w:rsid w:val="00BF2ABB"/>
    <w:rsid w:val="00BF5099"/>
    <w:rsid w:val="00BF5345"/>
    <w:rsid w:val="00BF64AD"/>
    <w:rsid w:val="00BF7405"/>
    <w:rsid w:val="00C0090E"/>
    <w:rsid w:val="00C00F1A"/>
    <w:rsid w:val="00C01ADB"/>
    <w:rsid w:val="00C05A0C"/>
    <w:rsid w:val="00C05AF3"/>
    <w:rsid w:val="00C07C66"/>
    <w:rsid w:val="00C105CF"/>
    <w:rsid w:val="00C1082B"/>
    <w:rsid w:val="00C10F10"/>
    <w:rsid w:val="00C118F9"/>
    <w:rsid w:val="00C11A18"/>
    <w:rsid w:val="00C11AB3"/>
    <w:rsid w:val="00C11E93"/>
    <w:rsid w:val="00C12F6A"/>
    <w:rsid w:val="00C132C7"/>
    <w:rsid w:val="00C1438B"/>
    <w:rsid w:val="00C15D4D"/>
    <w:rsid w:val="00C175DC"/>
    <w:rsid w:val="00C21D23"/>
    <w:rsid w:val="00C25CC5"/>
    <w:rsid w:val="00C30171"/>
    <w:rsid w:val="00C309D8"/>
    <w:rsid w:val="00C31F9D"/>
    <w:rsid w:val="00C3403F"/>
    <w:rsid w:val="00C433E0"/>
    <w:rsid w:val="00C43519"/>
    <w:rsid w:val="00C445E4"/>
    <w:rsid w:val="00C447C0"/>
    <w:rsid w:val="00C47443"/>
    <w:rsid w:val="00C51537"/>
    <w:rsid w:val="00C52BC3"/>
    <w:rsid w:val="00C54D42"/>
    <w:rsid w:val="00C55EB1"/>
    <w:rsid w:val="00C56119"/>
    <w:rsid w:val="00C61AFA"/>
    <w:rsid w:val="00C61D64"/>
    <w:rsid w:val="00C62099"/>
    <w:rsid w:val="00C622C1"/>
    <w:rsid w:val="00C64EA3"/>
    <w:rsid w:val="00C72867"/>
    <w:rsid w:val="00C75E81"/>
    <w:rsid w:val="00C75F52"/>
    <w:rsid w:val="00C800F1"/>
    <w:rsid w:val="00C81D01"/>
    <w:rsid w:val="00C83E89"/>
    <w:rsid w:val="00C8490D"/>
    <w:rsid w:val="00C84EF9"/>
    <w:rsid w:val="00C86533"/>
    <w:rsid w:val="00C86609"/>
    <w:rsid w:val="00C87FAE"/>
    <w:rsid w:val="00C913BC"/>
    <w:rsid w:val="00C92B4C"/>
    <w:rsid w:val="00C954F6"/>
    <w:rsid w:val="00CA6BC5"/>
    <w:rsid w:val="00CA7B7D"/>
    <w:rsid w:val="00CB5A9F"/>
    <w:rsid w:val="00CC00EE"/>
    <w:rsid w:val="00CC61CD"/>
    <w:rsid w:val="00CD5011"/>
    <w:rsid w:val="00CE215B"/>
    <w:rsid w:val="00CE640F"/>
    <w:rsid w:val="00CE76BC"/>
    <w:rsid w:val="00CF05B9"/>
    <w:rsid w:val="00CF540E"/>
    <w:rsid w:val="00D00283"/>
    <w:rsid w:val="00D02E99"/>
    <w:rsid w:val="00D02F07"/>
    <w:rsid w:val="00D0525C"/>
    <w:rsid w:val="00D077AF"/>
    <w:rsid w:val="00D10F02"/>
    <w:rsid w:val="00D13C1A"/>
    <w:rsid w:val="00D15881"/>
    <w:rsid w:val="00D16EFE"/>
    <w:rsid w:val="00D16F5F"/>
    <w:rsid w:val="00D21D7B"/>
    <w:rsid w:val="00D22DB8"/>
    <w:rsid w:val="00D23346"/>
    <w:rsid w:val="00D23E1D"/>
    <w:rsid w:val="00D25985"/>
    <w:rsid w:val="00D27086"/>
    <w:rsid w:val="00D27B41"/>
    <w:rsid w:val="00D27EBE"/>
    <w:rsid w:val="00D326EB"/>
    <w:rsid w:val="00D32D1A"/>
    <w:rsid w:val="00D344A3"/>
    <w:rsid w:val="00D36A49"/>
    <w:rsid w:val="00D45EF4"/>
    <w:rsid w:val="00D47A39"/>
    <w:rsid w:val="00D517C6"/>
    <w:rsid w:val="00D60962"/>
    <w:rsid w:val="00D6394B"/>
    <w:rsid w:val="00D64806"/>
    <w:rsid w:val="00D66E38"/>
    <w:rsid w:val="00D67408"/>
    <w:rsid w:val="00D71D84"/>
    <w:rsid w:val="00D72464"/>
    <w:rsid w:val="00D768EB"/>
    <w:rsid w:val="00D76E21"/>
    <w:rsid w:val="00D82D1E"/>
    <w:rsid w:val="00D832D9"/>
    <w:rsid w:val="00D8379B"/>
    <w:rsid w:val="00D83C0E"/>
    <w:rsid w:val="00D85F13"/>
    <w:rsid w:val="00D90F00"/>
    <w:rsid w:val="00D94484"/>
    <w:rsid w:val="00D94F6B"/>
    <w:rsid w:val="00D96EB1"/>
    <w:rsid w:val="00D975C0"/>
    <w:rsid w:val="00DA0F8F"/>
    <w:rsid w:val="00DA5285"/>
    <w:rsid w:val="00DB191D"/>
    <w:rsid w:val="00DB4F91"/>
    <w:rsid w:val="00DB5BBC"/>
    <w:rsid w:val="00DB7D1F"/>
    <w:rsid w:val="00DC002F"/>
    <w:rsid w:val="00DC07FD"/>
    <w:rsid w:val="00DC1EF7"/>
    <w:rsid w:val="00DC1F0F"/>
    <w:rsid w:val="00DC3117"/>
    <w:rsid w:val="00DC50AB"/>
    <w:rsid w:val="00DC5307"/>
    <w:rsid w:val="00DC5DD9"/>
    <w:rsid w:val="00DC6D2D"/>
    <w:rsid w:val="00DC7E9F"/>
    <w:rsid w:val="00DC7F41"/>
    <w:rsid w:val="00DD1C7D"/>
    <w:rsid w:val="00DD30E4"/>
    <w:rsid w:val="00DD64C2"/>
    <w:rsid w:val="00DE2BD9"/>
    <w:rsid w:val="00DE33B5"/>
    <w:rsid w:val="00DE560F"/>
    <w:rsid w:val="00DE5E18"/>
    <w:rsid w:val="00DE6E01"/>
    <w:rsid w:val="00DF0487"/>
    <w:rsid w:val="00DF09EE"/>
    <w:rsid w:val="00DF2793"/>
    <w:rsid w:val="00DF5EA4"/>
    <w:rsid w:val="00E02681"/>
    <w:rsid w:val="00E02792"/>
    <w:rsid w:val="00E034D8"/>
    <w:rsid w:val="00E04CC0"/>
    <w:rsid w:val="00E06F49"/>
    <w:rsid w:val="00E12115"/>
    <w:rsid w:val="00E12372"/>
    <w:rsid w:val="00E1483D"/>
    <w:rsid w:val="00E15816"/>
    <w:rsid w:val="00E160D5"/>
    <w:rsid w:val="00E17263"/>
    <w:rsid w:val="00E239FF"/>
    <w:rsid w:val="00E23B33"/>
    <w:rsid w:val="00E27D7B"/>
    <w:rsid w:val="00E30556"/>
    <w:rsid w:val="00E30981"/>
    <w:rsid w:val="00E32F27"/>
    <w:rsid w:val="00E33136"/>
    <w:rsid w:val="00E3351C"/>
    <w:rsid w:val="00E34D7C"/>
    <w:rsid w:val="00E36C7E"/>
    <w:rsid w:val="00E3723D"/>
    <w:rsid w:val="00E4012E"/>
    <w:rsid w:val="00E41AC2"/>
    <w:rsid w:val="00E44C89"/>
    <w:rsid w:val="00E4545F"/>
    <w:rsid w:val="00E460D8"/>
    <w:rsid w:val="00E470F6"/>
    <w:rsid w:val="00E53948"/>
    <w:rsid w:val="00E616D4"/>
    <w:rsid w:val="00E61BA2"/>
    <w:rsid w:val="00E63864"/>
    <w:rsid w:val="00E6403F"/>
    <w:rsid w:val="00E64725"/>
    <w:rsid w:val="00E702F5"/>
    <w:rsid w:val="00E757FF"/>
    <w:rsid w:val="00E770C4"/>
    <w:rsid w:val="00E7742E"/>
    <w:rsid w:val="00E77C2F"/>
    <w:rsid w:val="00E82C79"/>
    <w:rsid w:val="00E84C5A"/>
    <w:rsid w:val="00E8613F"/>
    <w:rsid w:val="00E861DB"/>
    <w:rsid w:val="00E930B4"/>
    <w:rsid w:val="00E93406"/>
    <w:rsid w:val="00E9421A"/>
    <w:rsid w:val="00E956C5"/>
    <w:rsid w:val="00E9579A"/>
    <w:rsid w:val="00E95C39"/>
    <w:rsid w:val="00E97ADD"/>
    <w:rsid w:val="00EA08F7"/>
    <w:rsid w:val="00EA1F4A"/>
    <w:rsid w:val="00EA2C39"/>
    <w:rsid w:val="00EB0A3C"/>
    <w:rsid w:val="00EB0A96"/>
    <w:rsid w:val="00EB13B5"/>
    <w:rsid w:val="00EB39E6"/>
    <w:rsid w:val="00EB77F9"/>
    <w:rsid w:val="00EC36B6"/>
    <w:rsid w:val="00EC440E"/>
    <w:rsid w:val="00EC53D3"/>
    <w:rsid w:val="00EC5769"/>
    <w:rsid w:val="00EC7D00"/>
    <w:rsid w:val="00ED0304"/>
    <w:rsid w:val="00ED087C"/>
    <w:rsid w:val="00ED1F80"/>
    <w:rsid w:val="00ED6153"/>
    <w:rsid w:val="00EE1537"/>
    <w:rsid w:val="00EE32A2"/>
    <w:rsid w:val="00EE38FA"/>
    <w:rsid w:val="00EE3E2C"/>
    <w:rsid w:val="00EE5D23"/>
    <w:rsid w:val="00EE750D"/>
    <w:rsid w:val="00EF04F7"/>
    <w:rsid w:val="00EF3CA4"/>
    <w:rsid w:val="00EF5E1F"/>
    <w:rsid w:val="00EF7859"/>
    <w:rsid w:val="00F014DA"/>
    <w:rsid w:val="00F02591"/>
    <w:rsid w:val="00F12A3C"/>
    <w:rsid w:val="00F14273"/>
    <w:rsid w:val="00F14527"/>
    <w:rsid w:val="00F149FB"/>
    <w:rsid w:val="00F24A0C"/>
    <w:rsid w:val="00F24EF8"/>
    <w:rsid w:val="00F2770B"/>
    <w:rsid w:val="00F277E5"/>
    <w:rsid w:val="00F36CA0"/>
    <w:rsid w:val="00F37B4C"/>
    <w:rsid w:val="00F40B78"/>
    <w:rsid w:val="00F44F5A"/>
    <w:rsid w:val="00F45C56"/>
    <w:rsid w:val="00F47483"/>
    <w:rsid w:val="00F542FC"/>
    <w:rsid w:val="00F544C5"/>
    <w:rsid w:val="00F547E1"/>
    <w:rsid w:val="00F5696E"/>
    <w:rsid w:val="00F609E1"/>
    <w:rsid w:val="00F60EFF"/>
    <w:rsid w:val="00F664AA"/>
    <w:rsid w:val="00F67D2D"/>
    <w:rsid w:val="00F716CD"/>
    <w:rsid w:val="00F71789"/>
    <w:rsid w:val="00F725AC"/>
    <w:rsid w:val="00F733B8"/>
    <w:rsid w:val="00F74B60"/>
    <w:rsid w:val="00F75D39"/>
    <w:rsid w:val="00F76ED0"/>
    <w:rsid w:val="00F805C4"/>
    <w:rsid w:val="00F81D76"/>
    <w:rsid w:val="00F83DA3"/>
    <w:rsid w:val="00F860CC"/>
    <w:rsid w:val="00F86C50"/>
    <w:rsid w:val="00F90858"/>
    <w:rsid w:val="00F94398"/>
    <w:rsid w:val="00F9458F"/>
    <w:rsid w:val="00FA3854"/>
    <w:rsid w:val="00FA4629"/>
    <w:rsid w:val="00FA5CE0"/>
    <w:rsid w:val="00FB0845"/>
    <w:rsid w:val="00FB2B56"/>
    <w:rsid w:val="00FB4E3A"/>
    <w:rsid w:val="00FC12BF"/>
    <w:rsid w:val="00FC1A7C"/>
    <w:rsid w:val="00FC2C60"/>
    <w:rsid w:val="00FC306A"/>
    <w:rsid w:val="00FC64AB"/>
    <w:rsid w:val="00FD1758"/>
    <w:rsid w:val="00FD3E6F"/>
    <w:rsid w:val="00FD51B9"/>
    <w:rsid w:val="00FD58AC"/>
    <w:rsid w:val="00FD6E6E"/>
    <w:rsid w:val="00FD7425"/>
    <w:rsid w:val="00FE0B37"/>
    <w:rsid w:val="00FE2A39"/>
    <w:rsid w:val="00FE2EF6"/>
    <w:rsid w:val="00FE2FB9"/>
    <w:rsid w:val="00FE404E"/>
    <w:rsid w:val="00FE59F3"/>
    <w:rsid w:val="00FE7D44"/>
    <w:rsid w:val="00FF2942"/>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0BB56B"/>
  <w15:docId w15:val="{B84CB1DE-035B-40ED-B42D-ABE5B31CB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43"/>
    <w:rPr>
      <w:rFonts w:ascii="Lato" w:hAnsi="Lato"/>
    </w:rPr>
  </w:style>
  <w:style w:type="paragraph" w:styleId="Heading1">
    <w:name w:val="heading 1"/>
    <w:basedOn w:val="Normal"/>
    <w:next w:val="Normal"/>
    <w:link w:val="Heading1Char"/>
    <w:uiPriority w:val="2"/>
    <w:qFormat/>
    <w:rsid w:val="001C3C59"/>
    <w:pPr>
      <w:numPr>
        <w:numId w:val="10"/>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1C3C59"/>
    <w:pPr>
      <w:numPr>
        <w:ilvl w:val="1"/>
        <w:numId w:val="10"/>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1C3C59"/>
    <w:pPr>
      <w:numPr>
        <w:ilvl w:val="2"/>
        <w:numId w:val="10"/>
      </w:numPr>
      <w:spacing w:before="240"/>
      <w:ind w:left="72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1C3C59"/>
    <w:pPr>
      <w:numPr>
        <w:ilvl w:val="3"/>
        <w:numId w:val="10"/>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99"/>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82717F"/>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semiHidden/>
    <w:unhideWhenUsed/>
    <w:rsid w:val="008D2631"/>
    <w:pPr>
      <w:spacing w:after="0"/>
    </w:pPr>
    <w:rPr>
      <w:sz w:val="20"/>
      <w:szCs w:val="20"/>
    </w:rPr>
  </w:style>
  <w:style w:type="character" w:customStyle="1" w:styleId="FootnoteTextChar">
    <w:name w:val="Footnote Text Char"/>
    <w:basedOn w:val="DefaultParagraphFont"/>
    <w:link w:val="FootnoteText"/>
    <w:semiHidden/>
    <w:rsid w:val="008D2631"/>
    <w:rPr>
      <w:rFonts w:ascii="Lato" w:hAnsi="Lato"/>
      <w:sz w:val="20"/>
      <w:szCs w:val="20"/>
    </w:rPr>
  </w:style>
  <w:style w:type="character" w:styleId="FootnoteReference">
    <w:name w:val="footnote reference"/>
    <w:basedOn w:val="DefaultParagraphFont"/>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customStyle="1" w:styleId="Departmentof">
    <w:name w:val="Department of"/>
    <w:rsid w:val="006A17D1"/>
    <w:pPr>
      <w:spacing w:after="0"/>
    </w:pPr>
    <w:rPr>
      <w:rFonts w:ascii="Lato Regular" w:hAnsi="Lato Regular" w:cs="Lato Regular"/>
      <w:caps/>
      <w:color w:val="231F20"/>
      <w:sz w:val="24"/>
      <w:szCs w:val="24"/>
      <w:u w:color="000000"/>
      <w:lang w:val="en-US" w:eastAsia="ja-JP"/>
    </w:rPr>
  </w:style>
  <w:style w:type="table" w:customStyle="1" w:styleId="TableGrid1">
    <w:name w:val="Table Grid1"/>
    <w:basedOn w:val="TableNormal"/>
    <w:next w:val="TableGrid"/>
    <w:rsid w:val="006A17D1"/>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A17D1"/>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A17D1"/>
    <w:pPr>
      <w:spacing w:after="0"/>
    </w:pPr>
    <w:rPr>
      <w:rFonts w:ascii="Cambria" w:eastAsia="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9A728C"/>
    <w:pPr>
      <w:spacing w:after="120"/>
    </w:pPr>
    <w:rPr>
      <w:sz w:val="16"/>
      <w:szCs w:val="16"/>
    </w:rPr>
  </w:style>
  <w:style w:type="character" w:customStyle="1" w:styleId="BodyText3Char">
    <w:name w:val="Body Text 3 Char"/>
    <w:basedOn w:val="DefaultParagraphFont"/>
    <w:link w:val="BodyText3"/>
    <w:uiPriority w:val="99"/>
    <w:semiHidden/>
    <w:rsid w:val="009A728C"/>
    <w:rPr>
      <w:rFonts w:ascii="Lato" w:hAnsi="Lato"/>
      <w:sz w:val="16"/>
      <w:szCs w:val="16"/>
    </w:rPr>
  </w:style>
  <w:style w:type="paragraph" w:styleId="BodyTextIndent">
    <w:name w:val="Body Text Indent"/>
    <w:basedOn w:val="Normal"/>
    <w:link w:val="BodyTextIndentChar"/>
    <w:uiPriority w:val="99"/>
    <w:semiHidden/>
    <w:unhideWhenUsed/>
    <w:rsid w:val="009A728C"/>
    <w:pPr>
      <w:spacing w:after="120"/>
      <w:ind w:left="283"/>
    </w:pPr>
  </w:style>
  <w:style w:type="character" w:customStyle="1" w:styleId="BodyTextIndentChar">
    <w:name w:val="Body Text Indent Char"/>
    <w:basedOn w:val="DefaultParagraphFont"/>
    <w:link w:val="BodyTextIndent"/>
    <w:uiPriority w:val="99"/>
    <w:semiHidden/>
    <w:rsid w:val="009A728C"/>
    <w:rPr>
      <w:rFonts w:ascii="Lato" w:hAnsi="Lato"/>
    </w:rPr>
  </w:style>
  <w:style w:type="paragraph" w:customStyle="1" w:styleId="Report3">
    <w:name w:val="Report3"/>
    <w:basedOn w:val="BodyText"/>
    <w:rsid w:val="009A728C"/>
    <w:pPr>
      <w:spacing w:after="0" w:line="360" w:lineRule="auto"/>
    </w:pPr>
    <w:rPr>
      <w:rFonts w:ascii="Times New Roman" w:eastAsia="Times New Roman" w:hAnsi="Times New Roman"/>
      <w:b/>
      <w:sz w:val="24"/>
      <w:szCs w:val="20"/>
    </w:rPr>
  </w:style>
  <w:style w:type="paragraph" w:styleId="BalloonText">
    <w:name w:val="Balloon Text"/>
    <w:basedOn w:val="Normal"/>
    <w:link w:val="BalloonTextChar"/>
    <w:uiPriority w:val="99"/>
    <w:semiHidden/>
    <w:unhideWhenUsed/>
    <w:rsid w:val="0050481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815"/>
    <w:rPr>
      <w:rFonts w:ascii="Segoe UI" w:hAnsi="Segoe UI" w:cs="Segoe UI"/>
      <w:sz w:val="18"/>
      <w:szCs w:val="18"/>
    </w:rPr>
  </w:style>
  <w:style w:type="paragraph" w:customStyle="1" w:styleId="Highlight">
    <w:name w:val="Highlight"/>
    <w:basedOn w:val="Normal"/>
    <w:rsid w:val="003807E4"/>
    <w:pPr>
      <w:tabs>
        <w:tab w:val="num" w:pos="360"/>
      </w:tabs>
      <w:spacing w:before="100" w:after="100"/>
      <w:ind w:left="360" w:hanging="360"/>
    </w:pPr>
    <w:rPr>
      <w:rFonts w:ascii="Arial" w:eastAsia="Times New Roman" w:hAnsi="Arial"/>
      <w:szCs w:val="20"/>
    </w:rPr>
  </w:style>
  <w:style w:type="paragraph" w:customStyle="1" w:styleId="Para">
    <w:name w:val="Para"/>
    <w:basedOn w:val="Normal"/>
    <w:rsid w:val="004F06C7"/>
    <w:pPr>
      <w:spacing w:before="240" w:after="0"/>
    </w:pPr>
    <w:rPr>
      <w:rFonts w:ascii="Bookman" w:eastAsia="Times New Roman" w:hAnsi="Bookman"/>
      <w:sz w:val="24"/>
      <w:szCs w:val="20"/>
    </w:rPr>
  </w:style>
  <w:style w:type="paragraph" w:customStyle="1" w:styleId="Default">
    <w:name w:val="Default"/>
    <w:rsid w:val="004F06C7"/>
    <w:pPr>
      <w:autoSpaceDE w:val="0"/>
      <w:autoSpaceDN w:val="0"/>
      <w:adjustRightInd w:val="0"/>
      <w:spacing w:after="0"/>
    </w:pPr>
    <w:rPr>
      <w:rFonts w:eastAsia="Times New Roman" w:cs="Arial"/>
      <w:color w:val="000000"/>
      <w:sz w:val="24"/>
      <w:szCs w:val="24"/>
      <w:lang w:val="en-US"/>
    </w:rPr>
  </w:style>
  <w:style w:type="table" w:styleId="GridTable4-Accent3">
    <w:name w:val="Grid Table 4 Accent 3"/>
    <w:basedOn w:val="TableNormal"/>
    <w:uiPriority w:val="49"/>
    <w:rsid w:val="004F06C7"/>
    <w:pPr>
      <w:spacing w:after="0"/>
    </w:pPr>
    <w:rPr>
      <w:rFonts w:eastAsiaTheme="minorHAnsi" w:cs="Arial"/>
      <w:sz w:val="24"/>
      <w:szCs w:val="24"/>
    </w:rPr>
    <w:tblPr>
      <w:tblStyleRowBandSize w:val="1"/>
      <w:tblStyleColBandSize w:val="1"/>
      <w:tblBorders>
        <w:top w:val="single" w:sz="4" w:space="0" w:color="24E1FF" w:themeColor="accent3" w:themeTint="99"/>
        <w:left w:val="single" w:sz="4" w:space="0" w:color="24E1FF" w:themeColor="accent3" w:themeTint="99"/>
        <w:bottom w:val="single" w:sz="4" w:space="0" w:color="24E1FF" w:themeColor="accent3" w:themeTint="99"/>
        <w:right w:val="single" w:sz="4" w:space="0" w:color="24E1FF" w:themeColor="accent3" w:themeTint="99"/>
        <w:insideH w:val="single" w:sz="4" w:space="0" w:color="24E1FF" w:themeColor="accent3" w:themeTint="99"/>
        <w:insideV w:val="single" w:sz="4" w:space="0" w:color="24E1FF" w:themeColor="accent3" w:themeTint="99"/>
      </w:tblBorders>
    </w:tblPr>
    <w:tblStylePr w:type="firstRow">
      <w:rPr>
        <w:b/>
        <w:bCs/>
        <w:color w:val="FFFFFF" w:themeColor="background1"/>
      </w:rPr>
      <w:tblPr/>
      <w:tcPr>
        <w:tcBorders>
          <w:top w:val="single" w:sz="4" w:space="0" w:color="007E91" w:themeColor="accent3"/>
          <w:left w:val="single" w:sz="4" w:space="0" w:color="007E91" w:themeColor="accent3"/>
          <w:bottom w:val="single" w:sz="4" w:space="0" w:color="007E91" w:themeColor="accent3"/>
          <w:right w:val="single" w:sz="4" w:space="0" w:color="007E91" w:themeColor="accent3"/>
          <w:insideH w:val="nil"/>
          <w:insideV w:val="nil"/>
        </w:tcBorders>
        <w:shd w:val="clear" w:color="auto" w:fill="007E91" w:themeFill="accent3"/>
      </w:tcPr>
    </w:tblStylePr>
    <w:tblStylePr w:type="lastRow">
      <w:rPr>
        <w:b/>
        <w:bCs/>
      </w:rPr>
      <w:tblPr/>
      <w:tcPr>
        <w:tcBorders>
          <w:top w:val="double" w:sz="4" w:space="0" w:color="007E91" w:themeColor="accent3"/>
        </w:tcBorders>
      </w:tcPr>
    </w:tblStylePr>
    <w:tblStylePr w:type="firstCol">
      <w:rPr>
        <w:b/>
        <w:bCs/>
      </w:rPr>
    </w:tblStylePr>
    <w:tblStylePr w:type="lastCol">
      <w:rPr>
        <w:b/>
        <w:bCs/>
      </w:rPr>
    </w:tblStylePr>
    <w:tblStylePr w:type="band1Vert">
      <w:tblPr/>
      <w:tcPr>
        <w:shd w:val="clear" w:color="auto" w:fill="B6F5FF" w:themeFill="accent3" w:themeFillTint="33"/>
      </w:tcPr>
    </w:tblStylePr>
    <w:tblStylePr w:type="band1Horz">
      <w:tblPr/>
      <w:tcPr>
        <w:shd w:val="clear" w:color="auto" w:fill="B6F5FF" w:themeFill="accent3" w:themeFillTint="33"/>
      </w:tcPr>
    </w:tblStylePr>
  </w:style>
  <w:style w:type="character" w:styleId="CommentReference">
    <w:name w:val="annotation reference"/>
    <w:basedOn w:val="DefaultParagraphFont"/>
    <w:uiPriority w:val="99"/>
    <w:unhideWhenUsed/>
    <w:rsid w:val="00F40B78"/>
    <w:rPr>
      <w:sz w:val="16"/>
      <w:szCs w:val="16"/>
    </w:rPr>
  </w:style>
  <w:style w:type="paragraph" w:styleId="CommentText">
    <w:name w:val="annotation text"/>
    <w:basedOn w:val="Normal"/>
    <w:link w:val="CommentTextChar"/>
    <w:uiPriority w:val="99"/>
    <w:unhideWhenUsed/>
    <w:rsid w:val="00F40B78"/>
    <w:rPr>
      <w:sz w:val="20"/>
      <w:szCs w:val="20"/>
    </w:rPr>
  </w:style>
  <w:style w:type="character" w:customStyle="1" w:styleId="CommentTextChar">
    <w:name w:val="Comment Text Char"/>
    <w:basedOn w:val="DefaultParagraphFont"/>
    <w:link w:val="CommentText"/>
    <w:uiPriority w:val="99"/>
    <w:rsid w:val="00F40B78"/>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F40B78"/>
    <w:rPr>
      <w:b/>
      <w:bCs/>
    </w:rPr>
  </w:style>
  <w:style w:type="character" w:customStyle="1" w:styleId="CommentSubjectChar">
    <w:name w:val="Comment Subject Char"/>
    <w:basedOn w:val="CommentTextChar"/>
    <w:link w:val="CommentSubject"/>
    <w:uiPriority w:val="99"/>
    <w:semiHidden/>
    <w:rsid w:val="00F40B78"/>
    <w:rPr>
      <w:rFonts w:ascii="Lato" w:hAnsi="Lato"/>
      <w:b/>
      <w:bCs/>
      <w:sz w:val="20"/>
      <w:szCs w:val="20"/>
    </w:rPr>
  </w:style>
  <w:style w:type="paragraph" w:styleId="Revision">
    <w:name w:val="Revision"/>
    <w:hidden/>
    <w:uiPriority w:val="99"/>
    <w:semiHidden/>
    <w:rsid w:val="00E1483D"/>
    <w:pPr>
      <w:spacing w:after="0"/>
    </w:pPr>
    <w:rPr>
      <w:rFonts w:ascii="Lato" w:hAnsi="Lato"/>
    </w:rPr>
  </w:style>
  <w:style w:type="paragraph" w:customStyle="1" w:styleId="BodyText1">
    <w:name w:val="Body Text1"/>
    <w:basedOn w:val="Normal"/>
    <w:rsid w:val="00B65E94"/>
    <w:pPr>
      <w:spacing w:after="0" w:line="180" w:lineRule="exact"/>
    </w:pPr>
    <w:rPr>
      <w:rFonts w:ascii="Lato Light" w:eastAsiaTheme="minorHAnsi" w:hAnsi="Lato Light" w:cs="Lato Light"/>
      <w:color w:val="231F20"/>
      <w:sz w:val="15"/>
      <w:szCs w:val="15"/>
      <w:u w:color="00000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2207">
      <w:bodyDiv w:val="1"/>
      <w:marLeft w:val="0"/>
      <w:marRight w:val="0"/>
      <w:marTop w:val="0"/>
      <w:marBottom w:val="0"/>
      <w:divBdr>
        <w:top w:val="none" w:sz="0" w:space="0" w:color="auto"/>
        <w:left w:val="none" w:sz="0" w:space="0" w:color="auto"/>
        <w:bottom w:val="none" w:sz="0" w:space="0" w:color="auto"/>
        <w:right w:val="none" w:sz="0" w:space="0" w:color="auto"/>
      </w:divBdr>
    </w:div>
    <w:div w:id="130755564">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12692439">
      <w:bodyDiv w:val="1"/>
      <w:marLeft w:val="0"/>
      <w:marRight w:val="0"/>
      <w:marTop w:val="0"/>
      <w:marBottom w:val="0"/>
      <w:divBdr>
        <w:top w:val="none" w:sz="0" w:space="0" w:color="auto"/>
        <w:left w:val="none" w:sz="0" w:space="0" w:color="auto"/>
        <w:bottom w:val="none" w:sz="0" w:space="0" w:color="auto"/>
        <w:right w:val="none" w:sz="0" w:space="0" w:color="auto"/>
      </w:divBdr>
    </w:div>
    <w:div w:id="213811039">
      <w:bodyDiv w:val="1"/>
      <w:marLeft w:val="0"/>
      <w:marRight w:val="0"/>
      <w:marTop w:val="0"/>
      <w:marBottom w:val="0"/>
      <w:divBdr>
        <w:top w:val="none" w:sz="0" w:space="0" w:color="auto"/>
        <w:left w:val="none" w:sz="0" w:space="0" w:color="auto"/>
        <w:bottom w:val="none" w:sz="0" w:space="0" w:color="auto"/>
        <w:right w:val="none" w:sz="0" w:space="0" w:color="auto"/>
      </w:divBdr>
    </w:div>
    <w:div w:id="549612220">
      <w:bodyDiv w:val="1"/>
      <w:marLeft w:val="0"/>
      <w:marRight w:val="0"/>
      <w:marTop w:val="0"/>
      <w:marBottom w:val="0"/>
      <w:divBdr>
        <w:top w:val="none" w:sz="0" w:space="0" w:color="auto"/>
        <w:left w:val="none" w:sz="0" w:space="0" w:color="auto"/>
        <w:bottom w:val="none" w:sz="0" w:space="0" w:color="auto"/>
        <w:right w:val="none" w:sz="0" w:space="0" w:color="auto"/>
      </w:divBdr>
    </w:div>
    <w:div w:id="1165433616">
      <w:bodyDiv w:val="1"/>
      <w:marLeft w:val="0"/>
      <w:marRight w:val="0"/>
      <w:marTop w:val="0"/>
      <w:marBottom w:val="0"/>
      <w:divBdr>
        <w:top w:val="none" w:sz="0" w:space="0" w:color="auto"/>
        <w:left w:val="none" w:sz="0" w:space="0" w:color="auto"/>
        <w:bottom w:val="none" w:sz="0" w:space="0" w:color="auto"/>
        <w:right w:val="none" w:sz="0" w:space="0" w:color="auto"/>
      </w:divBdr>
    </w:div>
    <w:div w:id="152096572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876769574">
      <w:bodyDiv w:val="1"/>
      <w:marLeft w:val="0"/>
      <w:marRight w:val="0"/>
      <w:marTop w:val="0"/>
      <w:marBottom w:val="0"/>
      <w:divBdr>
        <w:top w:val="none" w:sz="0" w:space="0" w:color="auto"/>
        <w:left w:val="none" w:sz="0" w:space="0" w:color="auto"/>
        <w:bottom w:val="none" w:sz="0" w:space="0" w:color="auto"/>
        <w:right w:val="none" w:sz="0" w:space="0" w:color="auto"/>
      </w:divBdr>
      <w:divsChild>
        <w:div w:id="206064493">
          <w:marLeft w:val="0"/>
          <w:marRight w:val="0"/>
          <w:marTop w:val="0"/>
          <w:marBottom w:val="0"/>
          <w:divBdr>
            <w:top w:val="none" w:sz="0" w:space="0" w:color="auto"/>
            <w:left w:val="none" w:sz="0" w:space="0" w:color="auto"/>
            <w:bottom w:val="none" w:sz="0" w:space="0" w:color="auto"/>
            <w:right w:val="none" w:sz="0" w:space="0" w:color="auto"/>
          </w:divBdr>
          <w:divsChild>
            <w:div w:id="969359645">
              <w:marLeft w:val="0"/>
              <w:marRight w:val="0"/>
              <w:marTop w:val="0"/>
              <w:marBottom w:val="0"/>
              <w:divBdr>
                <w:top w:val="none" w:sz="0" w:space="0" w:color="auto"/>
                <w:left w:val="none" w:sz="0" w:space="0" w:color="auto"/>
                <w:bottom w:val="none" w:sz="0" w:space="0" w:color="auto"/>
                <w:right w:val="none" w:sz="0" w:space="0" w:color="auto"/>
              </w:divBdr>
              <w:divsChild>
                <w:div w:id="1106390417">
                  <w:marLeft w:val="0"/>
                  <w:marRight w:val="0"/>
                  <w:marTop w:val="0"/>
                  <w:marBottom w:val="0"/>
                  <w:divBdr>
                    <w:top w:val="none" w:sz="0" w:space="0" w:color="auto"/>
                    <w:left w:val="none" w:sz="0" w:space="0" w:color="auto"/>
                    <w:bottom w:val="none" w:sz="0" w:space="0" w:color="auto"/>
                    <w:right w:val="none" w:sz="0" w:space="0" w:color="auto"/>
                  </w:divBdr>
                  <w:divsChild>
                    <w:div w:id="2014844187">
                      <w:marLeft w:val="45"/>
                      <w:marRight w:val="45"/>
                      <w:marTop w:val="180"/>
                      <w:marBottom w:val="180"/>
                      <w:divBdr>
                        <w:top w:val="none" w:sz="0" w:space="0" w:color="auto"/>
                        <w:left w:val="none" w:sz="0" w:space="0" w:color="auto"/>
                        <w:bottom w:val="none" w:sz="0" w:space="0" w:color="auto"/>
                        <w:right w:val="none" w:sz="0" w:space="0" w:color="auto"/>
                      </w:divBdr>
                      <w:divsChild>
                        <w:div w:id="19182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45118">
      <w:bodyDiv w:val="1"/>
      <w:marLeft w:val="0"/>
      <w:marRight w:val="0"/>
      <w:marTop w:val="0"/>
      <w:marBottom w:val="0"/>
      <w:divBdr>
        <w:top w:val="none" w:sz="0" w:space="0" w:color="auto"/>
        <w:left w:val="none" w:sz="0" w:space="0" w:color="auto"/>
        <w:bottom w:val="none" w:sz="0" w:space="0" w:color="auto"/>
        <w:right w:val="none" w:sz="0" w:space="0" w:color="auto"/>
      </w:divBdr>
    </w:div>
    <w:div w:id="1948612566">
      <w:bodyDiv w:val="1"/>
      <w:marLeft w:val="0"/>
      <w:marRight w:val="0"/>
      <w:marTop w:val="0"/>
      <w:marBottom w:val="0"/>
      <w:divBdr>
        <w:top w:val="none" w:sz="0" w:space="0" w:color="auto"/>
        <w:left w:val="none" w:sz="0" w:space="0" w:color="auto"/>
        <w:bottom w:val="none" w:sz="0" w:space="0" w:color="auto"/>
        <w:right w:val="none" w:sz="0" w:space="0" w:color="auto"/>
      </w:divBdr>
    </w:div>
    <w:div w:id="19749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chart" Target="charts/chart2.xm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yperlink" Target="http://directory.ntschools.net/SchoolProfile.aspx?name=Girraween%20Primary%20School" TargetMode="External"/><Relationship Id="rId68" Type="http://schemas.openxmlformats.org/officeDocument/2006/relationships/hyperlink" Target="http://directory.ntschools.net/SchoolProfile.aspx?name=Jingili%20Primary%20School" TargetMode="External"/><Relationship Id="rId76" Type="http://schemas.openxmlformats.org/officeDocument/2006/relationships/hyperlink" Target="http://directory.ntschools.net/SchoolProfile.aspx?name=Wanguri%20Primary%20School" TargetMode="External"/><Relationship Id="rId84" Type="http://schemas.openxmlformats.org/officeDocument/2006/relationships/image" Target="media/image36.jpeg"/><Relationship Id="rId89" Type="http://schemas.openxmlformats.org/officeDocument/2006/relationships/image" Target="media/image41.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directory.ntschools.net/SchoolProfile.aspx?name=Nhulunbuy%20Primary%20School" TargetMode="External"/><Relationship Id="rId92" Type="http://schemas.openxmlformats.org/officeDocument/2006/relationships/image" Target="media/image44.jp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0.jpeg"/><Relationship Id="rId58" Type="http://schemas.openxmlformats.org/officeDocument/2006/relationships/hyperlink" Target="http://directory.ntschools.net/SchoolProfile.aspx?name=Anula%20Primary%20School" TargetMode="External"/><Relationship Id="rId66" Type="http://schemas.openxmlformats.org/officeDocument/2006/relationships/hyperlink" Target="http://directory.ntschools.net/SchoolProfile.aspx?name=Holy%20Spirit%20Catholic%20School" TargetMode="External"/><Relationship Id="rId74" Type="http://schemas.openxmlformats.org/officeDocument/2006/relationships/hyperlink" Target="http://directory.ntschools.net/SchoolProfile.aspx?name=St%20Pauls%20Catholic%20School" TargetMode="External"/><Relationship Id="rId79" Type="http://schemas.openxmlformats.org/officeDocument/2006/relationships/footer" Target="footer6.xml"/><Relationship Id="rId87" Type="http://schemas.openxmlformats.org/officeDocument/2006/relationships/image" Target="media/image39.jpg"/><Relationship Id="rId5" Type="http://schemas.openxmlformats.org/officeDocument/2006/relationships/settings" Target="settings.xml"/><Relationship Id="rId61" Type="http://schemas.openxmlformats.org/officeDocument/2006/relationships/hyperlink" Target="http://directory.ntschools.net/SchoolProfile.aspx?name=Driver%20Primary%20School" TargetMode="External"/><Relationship Id="rId82" Type="http://schemas.openxmlformats.org/officeDocument/2006/relationships/image" Target="media/image34.png"/><Relationship Id="rId90" Type="http://schemas.openxmlformats.org/officeDocument/2006/relationships/image" Target="media/image42.gif"/><Relationship Id="rId95" Type="http://schemas.openxmlformats.org/officeDocument/2006/relationships/image" Target="media/image47.png"/><Relationship Id="rId19" Type="http://schemas.openxmlformats.org/officeDocument/2006/relationships/hyperlink" Target="mailto:ntbos.det@education.nt.gov.au"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yperlink" Target="https://education.nt.gov.au/committees,-regulators-and-advisory-groups"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chart" Target="charts/chart1.xml"/><Relationship Id="rId48" Type="http://schemas.openxmlformats.org/officeDocument/2006/relationships/image" Target="media/image26.jpeg"/><Relationship Id="rId56" Type="http://schemas.openxmlformats.org/officeDocument/2006/relationships/hyperlink" Target="https://education.nt.gov.au/education-events-and-awards/academic-excellence-awards" TargetMode="External"/><Relationship Id="rId64" Type="http://schemas.openxmlformats.org/officeDocument/2006/relationships/hyperlink" Target="http://directory.ntschools.net/SchoolProfile.aspx?name=Gray%20Primary%20School" TargetMode="External"/><Relationship Id="rId69" Type="http://schemas.openxmlformats.org/officeDocument/2006/relationships/hyperlink" Target="http://directory.ntschools.net/SchoolProfile.aspx?name=Larrakeyah%20Primary%20School" TargetMode="External"/><Relationship Id="rId77" Type="http://schemas.openxmlformats.org/officeDocument/2006/relationships/hyperlink" Target="http://directory.ntschools.net/SchoolProfile.aspx?name=Woodroffe%20Primary%20School" TargetMode="Externa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hyperlink" Target="http://directory.ntschools.net/SchoolProfile.aspx?name=Ross%20Park%20Primary%20School" TargetMode="External"/><Relationship Id="rId80" Type="http://schemas.openxmlformats.org/officeDocument/2006/relationships/header" Target="header7.xml"/><Relationship Id="rId85" Type="http://schemas.openxmlformats.org/officeDocument/2006/relationships/image" Target="media/image37.png"/><Relationship Id="rId93" Type="http://schemas.openxmlformats.org/officeDocument/2006/relationships/image" Target="media/image45.png"/><Relationship Id="rId98"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directory.ntschools.net/SchoolProfile.aspx?name=Araluen%20Christian%20School" TargetMode="External"/><Relationship Id="rId67" Type="http://schemas.openxmlformats.org/officeDocument/2006/relationships/hyperlink" Target="http://directory.ntschools.net/SchoolProfile.aspx?name=Humpty%20Doo%20Primary%20School" TargetMode="External"/><Relationship Id="rId20" Type="http://schemas.openxmlformats.org/officeDocument/2006/relationships/image" Target="media/image4.jpg"/><Relationship Id="rId41" Type="http://schemas.openxmlformats.org/officeDocument/2006/relationships/image" Target="media/image21.png"/><Relationship Id="rId54" Type="http://schemas.openxmlformats.org/officeDocument/2006/relationships/image" Target="media/image31.jpeg"/><Relationship Id="rId62" Type="http://schemas.openxmlformats.org/officeDocument/2006/relationships/hyperlink" Target="http://directory.ntschools.net/SchoolProfile.aspx?name=Gillen%20Primary%20School" TargetMode="External"/><Relationship Id="rId70" Type="http://schemas.openxmlformats.org/officeDocument/2006/relationships/hyperlink" Target="http://directory.ntschools.net/SchoolProfile.aspx?name=Nakara%20Primary%20School" TargetMode="External"/><Relationship Id="rId75" Type="http://schemas.openxmlformats.org/officeDocument/2006/relationships/hyperlink" Target="http://directory.ntschools.net/SchoolProfile.aspx?name=Essington%20School" TargetMode="External"/><Relationship Id="rId83" Type="http://schemas.openxmlformats.org/officeDocument/2006/relationships/image" Target="media/image35.jpeg"/><Relationship Id="rId88" Type="http://schemas.openxmlformats.org/officeDocument/2006/relationships/image" Target="media/image40.png"/><Relationship Id="rId91" Type="http://schemas.openxmlformats.org/officeDocument/2006/relationships/image" Target="media/image43.jp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education.nt.gov.au/education-events-and-awards/ntbos-awards" TargetMode="External"/><Relationship Id="rId57" Type="http://schemas.openxmlformats.org/officeDocument/2006/relationships/hyperlink" Target="http://directory.ntschools.net/SchoolProfile.aspx?name=Alawa%20Primary%20School" TargetMode="External"/><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9.jpeg"/><Relationship Id="rId60" Type="http://schemas.openxmlformats.org/officeDocument/2006/relationships/hyperlink" Target="http://directory.ntschools.net/SchoolProfile.aspx?name=Bakewell%20Primary%20School" TargetMode="External"/><Relationship Id="rId65" Type="http://schemas.openxmlformats.org/officeDocument/2006/relationships/hyperlink" Target="http://directory.ntschools.net/SchoolProfile.aspx?name=Holy%20Family%20Catholic%20School" TargetMode="External"/><Relationship Id="rId73" Type="http://schemas.openxmlformats.org/officeDocument/2006/relationships/hyperlink" Target="http://directory.ntschools.net/SchoolProfile.aspx?name=St%20Francis%20Assisi%20School" TargetMode="External"/><Relationship Id="rId78" Type="http://schemas.openxmlformats.org/officeDocument/2006/relationships/footer" Target="footer5.xml"/><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ntbos.det@education.nt.gov.au" TargetMode="External"/><Relationship Id="rId18" Type="http://schemas.openxmlformats.org/officeDocument/2006/relationships/hyperlink" Target="mailto:ntbos.det@education.nt.gov.au" TargetMode="External"/><Relationship Id="rId3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zel.horne\AppData\Local\Microsoft\Windows\INetCache\IE\3CH31229\ntg-long-image-template_6.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tschools.net\corporate\Edu%20Policy%20Programs\Quality%20Teaching%20Learning\Senior%20Years\Administration\Correspondence\NT%20Board%20of%20Studies\2020\Annual%20Report\Data%20for%20use%20in%20NTBOS%20annual%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'completers by sector'!$A$2</c:f>
              <c:strCache>
                <c:ptCount val="1"/>
                <c:pt idx="0">
                  <c:v>Government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'completers by sector'!$B$1:$K$1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'completers by sector'!$B$2:$K$2</c:f>
              <c:numCache>
                <c:formatCode>General</c:formatCode>
                <c:ptCount val="10"/>
                <c:pt idx="0">
                  <c:v>816</c:v>
                </c:pt>
                <c:pt idx="1">
                  <c:v>860</c:v>
                </c:pt>
                <c:pt idx="2">
                  <c:v>813</c:v>
                </c:pt>
                <c:pt idx="3">
                  <c:v>885</c:v>
                </c:pt>
                <c:pt idx="4">
                  <c:v>836</c:v>
                </c:pt>
                <c:pt idx="5">
                  <c:v>921</c:v>
                </c:pt>
                <c:pt idx="6">
                  <c:v>951</c:v>
                </c:pt>
                <c:pt idx="7">
                  <c:v>915</c:v>
                </c:pt>
                <c:pt idx="8">
                  <c:v>934</c:v>
                </c:pt>
                <c:pt idx="9">
                  <c:v>1122</c:v>
                </c:pt>
              </c:numCache>
            </c:numRef>
          </c:val>
          <c:smooth val="0"/>
          <c:extLst>
            <c:ext xmlns:c16="http://schemas.microsoft.com/office/drawing/2014/chart" uri="{C3380CC4-5D6E-409C-BE32-E72D297353CC}">
              <c16:uniqueId val="{00000000-F61D-4014-9DBB-ECBAAA686E5E}"/>
            </c:ext>
          </c:extLst>
        </c:ser>
        <c:ser>
          <c:idx val="1"/>
          <c:order val="1"/>
          <c:tx>
            <c:strRef>
              <c:f>'completers by sector'!$A$3</c:f>
              <c:strCache>
                <c:ptCount val="1"/>
                <c:pt idx="0">
                  <c:v>Non Government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'completers by sector'!$B$1:$K$1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'completers by sector'!$B$3:$K$3</c:f>
              <c:numCache>
                <c:formatCode>General</c:formatCode>
                <c:ptCount val="10"/>
                <c:pt idx="0">
                  <c:v>324</c:v>
                </c:pt>
                <c:pt idx="1">
                  <c:v>333</c:v>
                </c:pt>
                <c:pt idx="2">
                  <c:v>439</c:v>
                </c:pt>
                <c:pt idx="3">
                  <c:v>432</c:v>
                </c:pt>
                <c:pt idx="4">
                  <c:v>501</c:v>
                </c:pt>
                <c:pt idx="5">
                  <c:v>482</c:v>
                </c:pt>
                <c:pt idx="6">
                  <c:v>483</c:v>
                </c:pt>
                <c:pt idx="7">
                  <c:v>460</c:v>
                </c:pt>
                <c:pt idx="8">
                  <c:v>520</c:v>
                </c:pt>
                <c:pt idx="9">
                  <c:v>500</c:v>
                </c:pt>
              </c:numCache>
            </c:numRef>
          </c:val>
          <c:smooth val="0"/>
          <c:extLst>
            <c:ext xmlns:c16="http://schemas.microsoft.com/office/drawing/2014/chart" uri="{C3380CC4-5D6E-409C-BE32-E72D297353CC}">
              <c16:uniqueId val="{00000001-F61D-4014-9DBB-ECBAAA686E5E}"/>
            </c:ext>
          </c:extLst>
        </c:ser>
        <c:dLbls>
          <c:dLblPos val="t"/>
          <c:showLegendKey val="0"/>
          <c:showVal val="1"/>
          <c:showCatName val="0"/>
          <c:showSerName val="0"/>
          <c:showPercent val="0"/>
          <c:showBubbleSize val="0"/>
        </c:dLbls>
        <c:marker val="1"/>
        <c:smooth val="0"/>
        <c:axId val="159741752"/>
        <c:axId val="159740968"/>
      </c:lineChart>
      <c:catAx>
        <c:axId val="159741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40968"/>
        <c:crosses val="autoZero"/>
        <c:auto val="1"/>
        <c:lblAlgn val="ctr"/>
        <c:lblOffset val="100"/>
        <c:noMultiLvlLbl val="0"/>
      </c:catAx>
      <c:valAx>
        <c:axId val="159740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NTCET Completers </a:t>
                </a:r>
              </a:p>
            </c:rich>
          </c:tx>
          <c:layout>
            <c:manualLayout>
              <c:xMode val="edge"/>
              <c:yMode val="edge"/>
              <c:x val="2.4136081075989902E-2"/>
              <c:y val="0.252269057850418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41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'SACE Data 2020 Figure 9 (updat)'!$G$4</c:f>
              <c:strCache>
                <c:ptCount val="1"/>
                <c:pt idx="0">
                  <c:v>Aboriginal</c:v>
                </c:pt>
              </c:strCache>
            </c:strRef>
          </c:tx>
          <c:spPr>
            <a:solidFill>
              <a:schemeClr val="accent1"/>
            </a:solidFill>
            <a:ln>
              <a:noFill/>
            </a:ln>
            <a:effectLst/>
          </c:spPr>
          <c:invertIfNegative val="0"/>
          <c:cat>
            <c:strRef>
              <c:f>'SACE Data 2020 Figure 9 (updat)'!$H$3:$P$3</c:f>
              <c:strCache>
                <c:ptCount val="9"/>
                <c:pt idx="0">
                  <c:v>Arts</c:v>
                </c:pt>
                <c:pt idx="1">
                  <c:v>Business, Enterprise, and Technology</c:v>
                </c:pt>
                <c:pt idx="2">
                  <c:v>Cross- disciplinary</c:v>
                </c:pt>
                <c:pt idx="3">
                  <c:v>English</c:v>
                </c:pt>
                <c:pt idx="4">
                  <c:v>Health and Physics Eucation</c:v>
                </c:pt>
                <c:pt idx="5">
                  <c:v>Humanities and Social Sciences</c:v>
                </c:pt>
                <c:pt idx="6">
                  <c:v>Languages</c:v>
                </c:pt>
                <c:pt idx="7">
                  <c:v>Mathematics</c:v>
                </c:pt>
                <c:pt idx="8">
                  <c:v>Sciences</c:v>
                </c:pt>
              </c:strCache>
            </c:strRef>
          </c:cat>
          <c:val>
            <c:numRef>
              <c:f>'SACE Data 2020 Figure 9 (updat)'!$H$4:$P$4</c:f>
              <c:numCache>
                <c:formatCode>0%</c:formatCode>
                <c:ptCount val="9"/>
                <c:pt idx="0">
                  <c:v>0.98648599999999997</c:v>
                </c:pt>
                <c:pt idx="1">
                  <c:v>0.98795180999999999</c:v>
                </c:pt>
                <c:pt idx="2">
                  <c:v>0.98050139000000003</c:v>
                </c:pt>
                <c:pt idx="3">
                  <c:v>1</c:v>
                </c:pt>
                <c:pt idx="4">
                  <c:v>0.96153845999999998</c:v>
                </c:pt>
                <c:pt idx="5">
                  <c:v>0.98684210999999999</c:v>
                </c:pt>
                <c:pt idx="6">
                  <c:v>1</c:v>
                </c:pt>
                <c:pt idx="7">
                  <c:v>0.93055500000000002</c:v>
                </c:pt>
                <c:pt idx="8">
                  <c:v>0.92500000000000004</c:v>
                </c:pt>
              </c:numCache>
            </c:numRef>
          </c:val>
          <c:extLst>
            <c:ext xmlns:c16="http://schemas.microsoft.com/office/drawing/2014/chart" uri="{C3380CC4-5D6E-409C-BE32-E72D297353CC}">
              <c16:uniqueId val="{00000000-8036-4980-A7B4-9657D8B3A8FC}"/>
            </c:ext>
          </c:extLst>
        </c:ser>
        <c:ser>
          <c:idx val="1"/>
          <c:order val="1"/>
          <c:tx>
            <c:strRef>
              <c:f>'SACE Data 2020 Figure 9 (updat)'!$G$5</c:f>
              <c:strCache>
                <c:ptCount val="1"/>
                <c:pt idx="0">
                  <c:v>Non-Aboriginal</c:v>
                </c:pt>
              </c:strCache>
            </c:strRef>
          </c:tx>
          <c:spPr>
            <a:solidFill>
              <a:srgbClr val="C00000"/>
            </a:solidFill>
            <a:ln>
              <a:noFill/>
            </a:ln>
            <a:effectLst/>
          </c:spPr>
          <c:invertIfNegative val="0"/>
          <c:cat>
            <c:strRef>
              <c:f>'SACE Data 2020 Figure 9 (updat)'!$H$3:$P$3</c:f>
              <c:strCache>
                <c:ptCount val="9"/>
                <c:pt idx="0">
                  <c:v>Arts</c:v>
                </c:pt>
                <c:pt idx="1">
                  <c:v>Business, Enterprise, and Technology</c:v>
                </c:pt>
                <c:pt idx="2">
                  <c:v>Cross- disciplinary</c:v>
                </c:pt>
                <c:pt idx="3">
                  <c:v>English</c:v>
                </c:pt>
                <c:pt idx="4">
                  <c:v>Health and Physics Eucation</c:v>
                </c:pt>
                <c:pt idx="5">
                  <c:v>Humanities and Social Sciences</c:v>
                </c:pt>
                <c:pt idx="6">
                  <c:v>Languages</c:v>
                </c:pt>
                <c:pt idx="7">
                  <c:v>Mathematics</c:v>
                </c:pt>
                <c:pt idx="8">
                  <c:v>Sciences</c:v>
                </c:pt>
              </c:strCache>
            </c:strRef>
          </c:cat>
          <c:val>
            <c:numRef>
              <c:f>'SACE Data 2020 Figure 9 (updat)'!$H$5:$P$5</c:f>
              <c:numCache>
                <c:formatCode>0%</c:formatCode>
                <c:ptCount val="9"/>
                <c:pt idx="0">
                  <c:v>0.98587999999999998</c:v>
                </c:pt>
                <c:pt idx="1">
                  <c:v>0.95643153999999997</c:v>
                </c:pt>
                <c:pt idx="2">
                  <c:v>0.95702774999999995</c:v>
                </c:pt>
                <c:pt idx="3">
                  <c:v>0.98506150999999997</c:v>
                </c:pt>
                <c:pt idx="4">
                  <c:v>0.96801705999999998</c:v>
                </c:pt>
                <c:pt idx="5">
                  <c:v>0.97297297000000005</c:v>
                </c:pt>
                <c:pt idx="6">
                  <c:v>0.93085105999999995</c:v>
                </c:pt>
                <c:pt idx="7">
                  <c:v>0.93763675999999996</c:v>
                </c:pt>
                <c:pt idx="8">
                  <c:v>0.95164835000000003</c:v>
                </c:pt>
              </c:numCache>
            </c:numRef>
          </c:val>
          <c:extLst>
            <c:ext xmlns:c16="http://schemas.microsoft.com/office/drawing/2014/chart" uri="{C3380CC4-5D6E-409C-BE32-E72D297353CC}">
              <c16:uniqueId val="{00000001-8036-4980-A7B4-9657D8B3A8FC}"/>
            </c:ext>
          </c:extLst>
        </c:ser>
        <c:dLbls>
          <c:showLegendKey val="0"/>
          <c:showVal val="0"/>
          <c:showCatName val="0"/>
          <c:showSerName val="0"/>
          <c:showPercent val="0"/>
          <c:showBubbleSize val="0"/>
        </c:dLbls>
        <c:gapWidth val="219"/>
        <c:overlap val="-27"/>
        <c:axId val="841319200"/>
        <c:axId val="841312968"/>
      </c:barChart>
      <c:catAx>
        <c:axId val="84131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312968"/>
        <c:crosses val="autoZero"/>
        <c:auto val="1"/>
        <c:lblAlgn val="ctr"/>
        <c:lblOffset val="100"/>
        <c:noMultiLvlLbl val="0"/>
      </c:catAx>
      <c:valAx>
        <c:axId val="84131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319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C5F38A47B14F27A04F198B68AEDFE7"/>
        <w:category>
          <w:name w:val="General"/>
          <w:gallery w:val="placeholder"/>
        </w:category>
        <w:types>
          <w:type w:val="bbPlcHdr"/>
        </w:types>
        <w:behaviors>
          <w:behavior w:val="content"/>
        </w:behaviors>
        <w:guid w:val="{834F74B7-202B-447E-BF73-195513125825}"/>
      </w:docPartPr>
      <w:docPartBody>
        <w:p w:rsidR="00201D32" w:rsidRDefault="0055571E">
          <w:pPr>
            <w:pStyle w:val="88C5F38A47B14F27A04F198B68AEDFE7"/>
          </w:pPr>
          <w:r w:rsidRPr="000C7A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Regular">
    <w:altName w:val="Calibri"/>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Lato Light">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71E"/>
    <w:rsid w:val="0002305C"/>
    <w:rsid w:val="00026FE1"/>
    <w:rsid w:val="00032C94"/>
    <w:rsid w:val="0003442A"/>
    <w:rsid w:val="00034A3D"/>
    <w:rsid w:val="00091571"/>
    <w:rsid w:val="00092323"/>
    <w:rsid w:val="00094C1A"/>
    <w:rsid w:val="000D4DAA"/>
    <w:rsid w:val="00101742"/>
    <w:rsid w:val="001272D5"/>
    <w:rsid w:val="00136E94"/>
    <w:rsid w:val="00147796"/>
    <w:rsid w:val="0017648B"/>
    <w:rsid w:val="00197C85"/>
    <w:rsid w:val="001F4219"/>
    <w:rsid w:val="00200654"/>
    <w:rsid w:val="00201D32"/>
    <w:rsid w:val="002E4012"/>
    <w:rsid w:val="002F6B70"/>
    <w:rsid w:val="003324B4"/>
    <w:rsid w:val="003D1C80"/>
    <w:rsid w:val="003F570E"/>
    <w:rsid w:val="004244B0"/>
    <w:rsid w:val="00431501"/>
    <w:rsid w:val="00502DA6"/>
    <w:rsid w:val="0054705A"/>
    <w:rsid w:val="0055571E"/>
    <w:rsid w:val="005B4560"/>
    <w:rsid w:val="006223E0"/>
    <w:rsid w:val="00635EC4"/>
    <w:rsid w:val="00695929"/>
    <w:rsid w:val="006960C4"/>
    <w:rsid w:val="006B65FA"/>
    <w:rsid w:val="006C50C0"/>
    <w:rsid w:val="00746F72"/>
    <w:rsid w:val="007B00CD"/>
    <w:rsid w:val="007D1C43"/>
    <w:rsid w:val="008361C5"/>
    <w:rsid w:val="008470A0"/>
    <w:rsid w:val="008760C3"/>
    <w:rsid w:val="008A2763"/>
    <w:rsid w:val="008F62B5"/>
    <w:rsid w:val="009319ED"/>
    <w:rsid w:val="00940B36"/>
    <w:rsid w:val="00986CD3"/>
    <w:rsid w:val="0099129C"/>
    <w:rsid w:val="009A50FB"/>
    <w:rsid w:val="00A0674E"/>
    <w:rsid w:val="00A358BD"/>
    <w:rsid w:val="00A60837"/>
    <w:rsid w:val="00A6239C"/>
    <w:rsid w:val="00AD76DA"/>
    <w:rsid w:val="00B926B0"/>
    <w:rsid w:val="00C00EBD"/>
    <w:rsid w:val="00C43330"/>
    <w:rsid w:val="00C47679"/>
    <w:rsid w:val="00C82711"/>
    <w:rsid w:val="00C9007E"/>
    <w:rsid w:val="00C9491A"/>
    <w:rsid w:val="00CA4412"/>
    <w:rsid w:val="00CC424A"/>
    <w:rsid w:val="00CC563B"/>
    <w:rsid w:val="00D308CB"/>
    <w:rsid w:val="00D41F16"/>
    <w:rsid w:val="00D46610"/>
    <w:rsid w:val="00D50AB6"/>
    <w:rsid w:val="00D66D06"/>
    <w:rsid w:val="00DB2C18"/>
    <w:rsid w:val="00DF4ADA"/>
    <w:rsid w:val="00DF6A49"/>
    <w:rsid w:val="00E031EB"/>
    <w:rsid w:val="00E134AB"/>
    <w:rsid w:val="00E45E7E"/>
    <w:rsid w:val="00E50B21"/>
    <w:rsid w:val="00E76567"/>
    <w:rsid w:val="00ED4988"/>
    <w:rsid w:val="00ED49E6"/>
    <w:rsid w:val="00F369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8C5F38A47B14F27A04F198B68AEDFE7">
    <w:name w:val="88C5F38A47B14F27A04F198B68AED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336C9C-7338-43FD-B92E-6B44513E9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ntg-long-image-template_6.dotx</Template>
  <TotalTime>2</TotalTime>
  <Pages>43</Pages>
  <Words>7694</Words>
  <Characters>43856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Northern Territory Board of Studies 
Annual Report 2020</vt:lpstr>
    </vt:vector>
  </TitlesOfParts>
  <Company>&lt;NAME&gt;</Company>
  <LinksUpToDate>false</LinksUpToDate>
  <CharactersWithSpaces>51448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Board of Studies 
Annual Report 2020</dc:title>
  <dc:creator>Northern Territory Government</dc:creator>
  <cp:lastModifiedBy>Hazel Horne</cp:lastModifiedBy>
  <cp:revision>4</cp:revision>
  <cp:lastPrinted>2021-08-24T00:36:00Z</cp:lastPrinted>
  <dcterms:created xsi:type="dcterms:W3CDTF">2021-08-24T00:34:00Z</dcterms:created>
  <dcterms:modified xsi:type="dcterms:W3CDTF">2021-08-24T00:36:00Z</dcterms:modified>
</cp:coreProperties>
</file>