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B10C6" w14:textId="08132747" w:rsidR="00A97098" w:rsidRDefault="00A97098" w:rsidP="00BE7C10">
      <w:pPr>
        <w:pStyle w:val="Subtitle0"/>
      </w:pPr>
      <w:r w:rsidRPr="00B23A6B">
        <w:t>Easy read information sheet</w:t>
      </w:r>
    </w:p>
    <w:p w14:paraId="7AE37EAB" w14:textId="77777777" w:rsidR="00BE7C10" w:rsidRPr="00A97098" w:rsidRDefault="00BE7C10" w:rsidP="00BE7C10">
      <w:pPr>
        <w:pStyle w:val="Subtitle0"/>
      </w:pPr>
    </w:p>
    <w:p w14:paraId="7ED4B40E" w14:textId="39D15AA5" w:rsidR="00A97098" w:rsidRPr="00A97098" w:rsidRDefault="00A97098" w:rsidP="00A97098">
      <w:pPr>
        <w:rPr>
          <w:rFonts w:ascii="Lato SemiBold" w:eastAsia="Times New Roman" w:hAnsi="Lato SemiBold"/>
          <w:color w:val="E35205" w:themeColor="text2"/>
          <w:kern w:val="32"/>
          <w:sz w:val="36"/>
          <w:szCs w:val="32"/>
        </w:rPr>
      </w:pPr>
      <w:r>
        <w:rPr>
          <w:rFonts w:eastAsia="Times New Roman"/>
          <w:noProof/>
        </w:rPr>
        <w:drawing>
          <wp:inline distT="0" distB="0" distL="0" distR="0" wp14:anchorId="2F8F4110" wp14:editId="25209184">
            <wp:extent cx="5753100" cy="3232213"/>
            <wp:effectExtent l="0" t="0" r="0" b="6350"/>
            <wp:docPr id="14200127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73" cy="326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16411" w14:textId="719CD71A" w:rsidR="00A97098" w:rsidRDefault="00A97098">
      <w:pPr>
        <w:rPr>
          <w:lang w:eastAsia="en-AU"/>
        </w:rPr>
      </w:pPr>
      <w:r>
        <w:rPr>
          <w:lang w:eastAsia="en-AU"/>
        </w:rPr>
        <w:br w:type="page"/>
      </w:r>
    </w:p>
    <w:tbl>
      <w:tblPr>
        <w:tblStyle w:val="TableGrid"/>
        <w:tblW w:w="946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6"/>
        <w:gridCol w:w="4762"/>
      </w:tblGrid>
      <w:tr w:rsidR="00A97098" w14:paraId="63A4AA2E" w14:textId="77777777" w:rsidTr="002439FC">
        <w:tc>
          <w:tcPr>
            <w:tcW w:w="4706" w:type="dxa"/>
          </w:tcPr>
          <w:p w14:paraId="340EA6EF" w14:textId="40344CA6" w:rsidR="00A97098" w:rsidRPr="00A97098" w:rsidRDefault="00A97098" w:rsidP="00A97098">
            <w:pPr>
              <w:tabs>
                <w:tab w:val="left" w:pos="4253"/>
              </w:tabs>
              <w:spacing w:line="36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5C7BF51A" wp14:editId="1A76DDA9">
                  <wp:extent cx="2772000" cy="1557268"/>
                  <wp:effectExtent l="0" t="0" r="0" b="5080"/>
                  <wp:docPr id="21055340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55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801040" w14:textId="77777777" w:rsidR="00A97098" w:rsidRDefault="00A97098" w:rsidP="002439FC">
            <w:pPr>
              <w:tabs>
                <w:tab w:val="left" w:pos="4253"/>
              </w:tabs>
              <w:spacing w:line="360" w:lineRule="auto"/>
              <w:ind w:right="2648"/>
              <w:rPr>
                <w:rFonts w:ascii="Arial" w:hAnsi="Arial" w:cs="Arial"/>
                <w:sz w:val="28"/>
                <w:szCs w:val="28"/>
              </w:rPr>
            </w:pPr>
          </w:p>
          <w:p w14:paraId="3126FFC8" w14:textId="77777777" w:rsidR="00A97098" w:rsidRDefault="00A97098" w:rsidP="002439FC">
            <w:pPr>
              <w:tabs>
                <w:tab w:val="left" w:pos="4253"/>
              </w:tabs>
              <w:spacing w:line="360" w:lineRule="auto"/>
              <w:ind w:right="264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62" w:type="dxa"/>
          </w:tcPr>
          <w:p w14:paraId="402F7725" w14:textId="77777777" w:rsidR="00A97098" w:rsidRPr="00CC795E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b/>
                <w:color w:val="E35205"/>
                <w:sz w:val="28"/>
                <w:szCs w:val="28"/>
              </w:rPr>
            </w:pPr>
            <w:r w:rsidRPr="00CC795E">
              <w:rPr>
                <w:rFonts w:cs="Arial"/>
                <w:b/>
                <w:color w:val="E35205"/>
                <w:sz w:val="28"/>
                <w:szCs w:val="28"/>
              </w:rPr>
              <w:t>What is suspension?</w:t>
            </w:r>
          </w:p>
          <w:p w14:paraId="77FA97F6" w14:textId="77777777" w:rsidR="00A97098" w:rsidRPr="00B23A6B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 xml:space="preserve">Suspension means children are </w:t>
            </w:r>
            <w:r w:rsidRPr="00B23A6B">
              <w:rPr>
                <w:rFonts w:cs="Arial"/>
                <w:b/>
                <w:sz w:val="28"/>
                <w:szCs w:val="28"/>
              </w:rPr>
              <w:t xml:space="preserve">not </w:t>
            </w:r>
            <w:r w:rsidRPr="00B23A6B">
              <w:rPr>
                <w:rFonts w:cs="Arial"/>
                <w:sz w:val="28"/>
                <w:szCs w:val="28"/>
              </w:rPr>
              <w:t>allowed to go to school</w:t>
            </w:r>
            <w:r>
              <w:rPr>
                <w:rFonts w:cs="Arial"/>
                <w:sz w:val="28"/>
                <w:szCs w:val="28"/>
              </w:rPr>
              <w:t>.</w:t>
            </w:r>
          </w:p>
        </w:tc>
      </w:tr>
      <w:tr w:rsidR="00A97098" w14:paraId="55FC853F" w14:textId="77777777" w:rsidTr="002439FC">
        <w:tc>
          <w:tcPr>
            <w:tcW w:w="4706" w:type="dxa"/>
          </w:tcPr>
          <w:p w14:paraId="3F21A39E" w14:textId="77777777" w:rsidR="00A97098" w:rsidRDefault="00A97098" w:rsidP="002439FC">
            <w:pPr>
              <w:tabs>
                <w:tab w:val="left" w:pos="425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D224F7F" wp14:editId="08509055">
                  <wp:extent cx="2772000" cy="1555879"/>
                  <wp:effectExtent l="0" t="0" r="0" b="6350"/>
                  <wp:docPr id="123108529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0852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55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14:paraId="088EB660" w14:textId="77777777" w:rsidR="00A97098" w:rsidRPr="00CC795E" w:rsidRDefault="00A97098" w:rsidP="002439FC">
            <w:pPr>
              <w:tabs>
                <w:tab w:val="left" w:pos="4253"/>
                <w:tab w:val="left" w:pos="4951"/>
              </w:tabs>
              <w:spacing w:line="360" w:lineRule="auto"/>
              <w:rPr>
                <w:rFonts w:cs="Arial"/>
                <w:b/>
                <w:color w:val="E35205"/>
                <w:sz w:val="28"/>
                <w:szCs w:val="28"/>
              </w:rPr>
            </w:pPr>
            <w:r w:rsidRPr="00CC795E">
              <w:rPr>
                <w:rFonts w:cs="Arial"/>
                <w:b/>
                <w:color w:val="E35205"/>
                <w:sz w:val="28"/>
                <w:szCs w:val="28"/>
              </w:rPr>
              <w:t>Why are children suspended?</w:t>
            </w:r>
          </w:p>
          <w:p w14:paraId="65F72969" w14:textId="77777777" w:rsidR="00A97098" w:rsidRPr="00B23A6B" w:rsidRDefault="00A97098" w:rsidP="002439FC">
            <w:pPr>
              <w:tabs>
                <w:tab w:val="left" w:pos="4253"/>
              </w:tabs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 xml:space="preserve">Children get suspended if they say or do something that hurts someone or makes them feel bad or scared.  </w:t>
            </w:r>
          </w:p>
        </w:tc>
      </w:tr>
      <w:tr w:rsidR="00A97098" w14:paraId="4B43FF29" w14:textId="77777777" w:rsidTr="002439FC">
        <w:tc>
          <w:tcPr>
            <w:tcW w:w="4706" w:type="dxa"/>
          </w:tcPr>
          <w:p w14:paraId="718FD3C0" w14:textId="77777777" w:rsidR="00A97098" w:rsidRDefault="00A97098" w:rsidP="002439FC">
            <w:pPr>
              <w:tabs>
                <w:tab w:val="left" w:pos="425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217B01E" w14:textId="188FB752" w:rsidR="009A139A" w:rsidRDefault="009A139A" w:rsidP="009A139A">
            <w:pPr>
              <w:tabs>
                <w:tab w:val="left" w:pos="425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EDB599" w14:textId="2F8C617E" w:rsidR="009A139A" w:rsidRPr="009A139A" w:rsidRDefault="009A139A" w:rsidP="009A139A">
            <w:pPr>
              <w:tabs>
                <w:tab w:val="left" w:pos="425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A139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0A7BC41" wp14:editId="33DA4A23">
                  <wp:extent cx="2772000" cy="1556447"/>
                  <wp:effectExtent l="0" t="0" r="9525" b="5715"/>
                  <wp:docPr id="7453921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55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35C0F" w14:textId="71A8F7B1" w:rsidR="00A97098" w:rsidRDefault="00A97098" w:rsidP="002439FC">
            <w:pPr>
              <w:tabs>
                <w:tab w:val="left" w:pos="425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62" w:type="dxa"/>
          </w:tcPr>
          <w:p w14:paraId="346F8E5B" w14:textId="77777777" w:rsidR="00A97098" w:rsidRPr="00900405" w:rsidRDefault="00A97098" w:rsidP="002439FC">
            <w:pPr>
              <w:tabs>
                <w:tab w:val="left" w:pos="4253"/>
                <w:tab w:val="left" w:pos="4951"/>
              </w:tabs>
              <w:spacing w:line="360" w:lineRule="auto"/>
              <w:rPr>
                <w:rFonts w:cs="Arial"/>
                <w:bCs/>
                <w:sz w:val="28"/>
                <w:szCs w:val="28"/>
              </w:rPr>
            </w:pPr>
          </w:p>
          <w:p w14:paraId="5A49E2BF" w14:textId="77777777" w:rsidR="00A97098" w:rsidRPr="00900405" w:rsidRDefault="00A97098" w:rsidP="002439FC">
            <w:pPr>
              <w:tabs>
                <w:tab w:val="left" w:pos="4253"/>
                <w:tab w:val="left" w:pos="4951"/>
              </w:tabs>
              <w:spacing w:line="360" w:lineRule="auto"/>
              <w:rPr>
                <w:rFonts w:cs="Arial"/>
                <w:bCs/>
                <w:sz w:val="28"/>
                <w:szCs w:val="28"/>
              </w:rPr>
            </w:pPr>
          </w:p>
          <w:p w14:paraId="5F8C8E94" w14:textId="77777777" w:rsidR="00A97098" w:rsidRPr="00900405" w:rsidRDefault="00A97098" w:rsidP="002439FC">
            <w:pPr>
              <w:tabs>
                <w:tab w:val="left" w:pos="4253"/>
              </w:tabs>
              <w:spacing w:line="360" w:lineRule="auto"/>
              <w:rPr>
                <w:rFonts w:cs="Arial"/>
                <w:b/>
                <w:color w:val="E35205"/>
                <w:sz w:val="28"/>
                <w:szCs w:val="28"/>
              </w:rPr>
            </w:pPr>
            <w:r w:rsidRPr="00900405">
              <w:rPr>
                <w:rFonts w:cs="Arial"/>
                <w:b/>
                <w:color w:val="E35205"/>
                <w:sz w:val="28"/>
                <w:szCs w:val="28"/>
              </w:rPr>
              <w:t>How long does suspension last?</w:t>
            </w:r>
          </w:p>
          <w:p w14:paraId="2E46B1C3" w14:textId="77777777" w:rsidR="00A97098" w:rsidRPr="00900405" w:rsidRDefault="00A97098" w:rsidP="00A97098">
            <w:pPr>
              <w:pStyle w:val="ListParagraph"/>
              <w:numPr>
                <w:ilvl w:val="0"/>
                <w:numId w:val="9"/>
              </w:numPr>
              <w:tabs>
                <w:tab w:val="left" w:pos="4253"/>
              </w:tabs>
              <w:spacing w:after="0" w:line="360" w:lineRule="auto"/>
              <w:contextualSpacing/>
              <w:rPr>
                <w:rFonts w:cs="Arial"/>
                <w:bCs/>
                <w:sz w:val="28"/>
                <w:szCs w:val="28"/>
              </w:rPr>
            </w:pPr>
            <w:r w:rsidRPr="00900405">
              <w:rPr>
                <w:rFonts w:cs="Arial"/>
                <w:bCs/>
                <w:sz w:val="28"/>
                <w:szCs w:val="28"/>
              </w:rPr>
              <w:t>Suspension can be for a short time or a long time.</w:t>
            </w:r>
          </w:p>
          <w:p w14:paraId="0DB15157" w14:textId="77777777" w:rsidR="00906F4E" w:rsidRDefault="00906F4E" w:rsidP="00A97098">
            <w:pPr>
              <w:pStyle w:val="ListParagraph"/>
              <w:numPr>
                <w:ilvl w:val="0"/>
                <w:numId w:val="9"/>
              </w:numPr>
              <w:tabs>
                <w:tab w:val="left" w:pos="4253"/>
              </w:tabs>
              <w:spacing w:after="0" w:line="360" w:lineRule="auto"/>
              <w:contextualSpacing/>
              <w:rPr>
                <w:rFonts w:cs="Arial"/>
                <w:bCs/>
                <w:sz w:val="28"/>
                <w:szCs w:val="28"/>
              </w:rPr>
            </w:pPr>
            <w:r w:rsidRPr="00900405">
              <w:rPr>
                <w:rFonts w:cs="Arial"/>
                <w:bCs/>
                <w:sz w:val="28"/>
                <w:szCs w:val="28"/>
              </w:rPr>
              <w:t xml:space="preserve">It depends on </w:t>
            </w:r>
            <w:r>
              <w:rPr>
                <w:rFonts w:cs="Arial"/>
                <w:bCs/>
                <w:sz w:val="28"/>
                <w:szCs w:val="28"/>
              </w:rPr>
              <w:t>how long it takes to make it safe for children to be at school together</w:t>
            </w:r>
            <w:r w:rsidRPr="00900405">
              <w:rPr>
                <w:rFonts w:cs="Arial"/>
                <w:bCs/>
                <w:sz w:val="28"/>
                <w:szCs w:val="28"/>
              </w:rPr>
              <w:t>.</w:t>
            </w:r>
          </w:p>
          <w:p w14:paraId="691E5231" w14:textId="14722D6D" w:rsidR="00900405" w:rsidRPr="00E80205" w:rsidRDefault="004C0796" w:rsidP="00E80205">
            <w:pPr>
              <w:pStyle w:val="ListParagraph"/>
              <w:numPr>
                <w:ilvl w:val="0"/>
                <w:numId w:val="9"/>
              </w:numPr>
              <w:tabs>
                <w:tab w:val="left" w:pos="4253"/>
              </w:tabs>
              <w:spacing w:after="0" w:line="360" w:lineRule="auto"/>
              <w:contextualSpacing/>
              <w:rPr>
                <w:rFonts w:cs="Arial"/>
                <w:bCs/>
                <w:sz w:val="28"/>
                <w:szCs w:val="28"/>
              </w:rPr>
            </w:pPr>
            <w:r w:rsidRPr="00900405">
              <w:rPr>
                <w:rFonts w:cs="Arial"/>
                <w:bCs/>
                <w:sz w:val="28"/>
                <w:szCs w:val="28"/>
              </w:rPr>
              <w:t>The longest time c</w:t>
            </w:r>
            <w:r w:rsidR="003270BA" w:rsidRPr="00900405">
              <w:rPr>
                <w:rFonts w:cs="Arial"/>
                <w:bCs/>
                <w:sz w:val="28"/>
                <w:szCs w:val="28"/>
              </w:rPr>
              <w:t xml:space="preserve">hildren can be suspended </w:t>
            </w:r>
            <w:r w:rsidRPr="00900405">
              <w:rPr>
                <w:rFonts w:cs="Arial"/>
                <w:bCs/>
                <w:sz w:val="28"/>
                <w:szCs w:val="28"/>
              </w:rPr>
              <w:t>is</w:t>
            </w:r>
            <w:r w:rsidR="00A97098" w:rsidRPr="00900405">
              <w:rPr>
                <w:rFonts w:cs="Arial"/>
                <w:bCs/>
                <w:sz w:val="28"/>
                <w:szCs w:val="28"/>
              </w:rPr>
              <w:t xml:space="preserve"> 20 </w:t>
            </w:r>
            <w:r w:rsidR="007619AD" w:rsidRPr="00900405">
              <w:rPr>
                <w:rFonts w:cs="Arial"/>
                <w:bCs/>
                <w:sz w:val="28"/>
                <w:szCs w:val="28"/>
              </w:rPr>
              <w:t xml:space="preserve">school </w:t>
            </w:r>
            <w:r w:rsidR="00A97098" w:rsidRPr="00900405">
              <w:rPr>
                <w:rFonts w:cs="Arial"/>
                <w:bCs/>
                <w:sz w:val="28"/>
                <w:szCs w:val="28"/>
              </w:rPr>
              <w:t>days</w:t>
            </w:r>
            <w:r w:rsidR="003270BA" w:rsidRPr="00900405">
              <w:rPr>
                <w:rFonts w:cs="Arial"/>
                <w:bCs/>
                <w:sz w:val="28"/>
                <w:szCs w:val="28"/>
              </w:rPr>
              <w:t>, that is 4 weeks</w:t>
            </w:r>
            <w:r w:rsidR="00A97098" w:rsidRPr="00900405">
              <w:rPr>
                <w:rFonts w:cs="Arial"/>
                <w:bCs/>
                <w:sz w:val="28"/>
                <w:szCs w:val="28"/>
              </w:rPr>
              <w:t>.</w:t>
            </w:r>
          </w:p>
        </w:tc>
      </w:tr>
      <w:tr w:rsidR="00A97098" w14:paraId="081CAF1C" w14:textId="77777777" w:rsidTr="002439FC">
        <w:tc>
          <w:tcPr>
            <w:tcW w:w="4706" w:type="dxa"/>
          </w:tcPr>
          <w:p w14:paraId="4B1B45EE" w14:textId="77777777" w:rsidR="00A97098" w:rsidRDefault="00A97098" w:rsidP="002439FC">
            <w:pPr>
              <w:tabs>
                <w:tab w:val="left" w:pos="425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7085443F" wp14:editId="43982B15">
                  <wp:extent cx="2772000" cy="1555103"/>
                  <wp:effectExtent l="0" t="0" r="0" b="7620"/>
                  <wp:docPr id="4052964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55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6A46F" w14:textId="77777777" w:rsidR="00A97098" w:rsidRDefault="00A97098" w:rsidP="002439FC">
            <w:pPr>
              <w:tabs>
                <w:tab w:val="left" w:pos="4253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46EF2285" w14:textId="77777777" w:rsidR="00A97098" w:rsidRDefault="00A97098" w:rsidP="002439FC">
            <w:pPr>
              <w:tabs>
                <w:tab w:val="left" w:pos="4253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65F0D910" w14:textId="77777777" w:rsidR="00A97098" w:rsidRDefault="00A97098" w:rsidP="002439FC">
            <w:pPr>
              <w:tabs>
                <w:tab w:val="left" w:pos="4253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5F0C2D3E" w14:textId="77777777" w:rsidR="00A97098" w:rsidRDefault="00A97098" w:rsidP="002439FC">
            <w:pPr>
              <w:tabs>
                <w:tab w:val="left" w:pos="4253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62" w:type="dxa"/>
          </w:tcPr>
          <w:p w14:paraId="7130970F" w14:textId="77777777" w:rsidR="00A97098" w:rsidRPr="00CC795E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ind w:left="-674" w:firstLine="674"/>
              <w:rPr>
                <w:rFonts w:cs="Arial"/>
                <w:b/>
                <w:color w:val="E35205"/>
                <w:sz w:val="28"/>
                <w:szCs w:val="28"/>
              </w:rPr>
            </w:pPr>
            <w:r w:rsidRPr="00CC795E">
              <w:rPr>
                <w:rFonts w:cs="Arial"/>
                <w:b/>
                <w:color w:val="E35205"/>
                <w:sz w:val="28"/>
                <w:szCs w:val="28"/>
              </w:rPr>
              <w:t xml:space="preserve">Before children are suspended </w:t>
            </w:r>
          </w:p>
          <w:p w14:paraId="70201E18" w14:textId="77777777" w:rsidR="00A97098" w:rsidRPr="00B23A6B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>The principal will think about</w:t>
            </w:r>
          </w:p>
          <w:p w14:paraId="1B2F8478" w14:textId="77777777" w:rsidR="00A97098" w:rsidRPr="00B23A6B" w:rsidRDefault="00A97098" w:rsidP="00A97098">
            <w:pPr>
              <w:pStyle w:val="ListParagraph"/>
              <w:numPr>
                <w:ilvl w:val="0"/>
                <w:numId w:val="10"/>
              </w:numPr>
              <w:tabs>
                <w:tab w:val="left" w:pos="3686"/>
                <w:tab w:val="left" w:pos="4253"/>
              </w:tabs>
              <w:spacing w:after="0" w:line="360" w:lineRule="auto"/>
              <w:contextualSpacing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>what happened</w:t>
            </w:r>
          </w:p>
          <w:p w14:paraId="08F9ABEA" w14:textId="77777777" w:rsidR="00A97098" w:rsidRPr="00B23A6B" w:rsidRDefault="00A97098" w:rsidP="00A97098">
            <w:pPr>
              <w:pStyle w:val="ListParagraph"/>
              <w:numPr>
                <w:ilvl w:val="0"/>
                <w:numId w:val="10"/>
              </w:numPr>
              <w:tabs>
                <w:tab w:val="left" w:pos="3686"/>
                <w:tab w:val="left" w:pos="4253"/>
              </w:tabs>
              <w:spacing w:after="0" w:line="360" w:lineRule="auto"/>
              <w:contextualSpacing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>why it happened</w:t>
            </w:r>
          </w:p>
          <w:p w14:paraId="6D44EBF3" w14:textId="77777777" w:rsidR="00A97098" w:rsidRPr="00B6663F" w:rsidRDefault="00A97098" w:rsidP="00A97098">
            <w:pPr>
              <w:pStyle w:val="ListParagraph"/>
              <w:numPr>
                <w:ilvl w:val="0"/>
                <w:numId w:val="10"/>
              </w:numPr>
              <w:tabs>
                <w:tab w:val="left" w:pos="3686"/>
                <w:tab w:val="left" w:pos="4253"/>
              </w:tabs>
              <w:spacing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ways to help your child stay at school.</w:t>
            </w:r>
          </w:p>
        </w:tc>
      </w:tr>
      <w:tr w:rsidR="00A97098" w14:paraId="0E3BF6DF" w14:textId="77777777" w:rsidTr="002439FC">
        <w:tc>
          <w:tcPr>
            <w:tcW w:w="4706" w:type="dxa"/>
          </w:tcPr>
          <w:p w14:paraId="4F7672F4" w14:textId="77777777" w:rsidR="00A97098" w:rsidRDefault="00A97098" w:rsidP="002439FC">
            <w:pPr>
              <w:tabs>
                <w:tab w:val="left" w:pos="425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FB9AAC2" wp14:editId="50D89E0E">
                  <wp:extent cx="2772000" cy="1555103"/>
                  <wp:effectExtent l="0" t="0" r="0" b="7620"/>
                  <wp:docPr id="15829327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55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4D3CF" w14:textId="77777777" w:rsidR="00A97098" w:rsidRDefault="00A97098" w:rsidP="002439FC">
            <w:pPr>
              <w:tabs>
                <w:tab w:val="left" w:pos="4253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62" w:type="dxa"/>
          </w:tcPr>
          <w:p w14:paraId="35DE6585" w14:textId="77777777" w:rsidR="00A97098" w:rsidRPr="00B23A6B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>Principals will talk to you about what happened and ask if you want to have a say.  You can talk about</w:t>
            </w:r>
          </w:p>
          <w:p w14:paraId="2FE9776F" w14:textId="77777777" w:rsidR="00A97098" w:rsidRPr="00B23A6B" w:rsidRDefault="00A97098" w:rsidP="00A97098">
            <w:pPr>
              <w:pStyle w:val="ListParagraph"/>
              <w:numPr>
                <w:ilvl w:val="0"/>
                <w:numId w:val="11"/>
              </w:numPr>
              <w:tabs>
                <w:tab w:val="left" w:pos="3686"/>
                <w:tab w:val="left" w:pos="4253"/>
              </w:tabs>
              <w:spacing w:after="0" w:line="360" w:lineRule="auto"/>
              <w:contextualSpacing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>why your child behaved that way</w:t>
            </w:r>
          </w:p>
          <w:p w14:paraId="2A97A82E" w14:textId="77777777" w:rsidR="00A97098" w:rsidRPr="00B23A6B" w:rsidRDefault="00A97098" w:rsidP="00A97098">
            <w:pPr>
              <w:pStyle w:val="ListParagraph"/>
              <w:numPr>
                <w:ilvl w:val="0"/>
                <w:numId w:val="11"/>
              </w:numPr>
              <w:tabs>
                <w:tab w:val="left" w:pos="3686"/>
                <w:tab w:val="left" w:pos="4253"/>
              </w:tabs>
              <w:spacing w:after="0" w:line="360" w:lineRule="auto"/>
              <w:contextualSpacing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>how long the suspension will last</w:t>
            </w:r>
          </w:p>
          <w:p w14:paraId="171BB1CC" w14:textId="77777777" w:rsidR="00A97098" w:rsidRDefault="00A97098" w:rsidP="00A97098">
            <w:pPr>
              <w:pStyle w:val="ListParagraph"/>
              <w:numPr>
                <w:ilvl w:val="0"/>
                <w:numId w:val="11"/>
              </w:numPr>
              <w:tabs>
                <w:tab w:val="left" w:pos="3686"/>
                <w:tab w:val="left" w:pos="4253"/>
              </w:tabs>
              <w:spacing w:after="0" w:line="360" w:lineRule="auto"/>
              <w:contextualSpacing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>who will look after your child when they are not at school</w:t>
            </w:r>
            <w:r>
              <w:rPr>
                <w:rFonts w:cs="Arial"/>
                <w:sz w:val="28"/>
                <w:szCs w:val="28"/>
              </w:rPr>
              <w:t>.</w:t>
            </w:r>
          </w:p>
          <w:p w14:paraId="19EC7FEF" w14:textId="77777777" w:rsidR="00A97098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C80A4B8" w14:textId="77777777" w:rsidR="00A97098" w:rsidRPr="00500513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  <w:tr w:rsidR="00A97098" w14:paraId="7506DE45" w14:textId="77777777" w:rsidTr="002439FC">
        <w:tc>
          <w:tcPr>
            <w:tcW w:w="4706" w:type="dxa"/>
          </w:tcPr>
          <w:p w14:paraId="2D7A7C30" w14:textId="77777777" w:rsidR="00A97098" w:rsidRPr="00845100" w:rsidRDefault="00A97098" w:rsidP="002439FC">
            <w:pPr>
              <w:tabs>
                <w:tab w:val="left" w:pos="4253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134672A" wp14:editId="73E9BD94">
                  <wp:extent cx="2772000" cy="1558264"/>
                  <wp:effectExtent l="0" t="0" r="0" b="4445"/>
                  <wp:docPr id="1262965220" name="Picture 8" descr="A person and child talking to each oth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965220" name="Picture 8" descr="A person and child talking to each oth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55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14:paraId="4EFB1999" w14:textId="0974C2D1" w:rsidR="00A97098" w:rsidRPr="00B23A6B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>Your child will be suspended if the principal decides it’s the only way to make sure other people at school are safe.</w:t>
            </w:r>
          </w:p>
          <w:p w14:paraId="54A9113B" w14:textId="77777777" w:rsidR="00A97098" w:rsidRPr="00B23A6B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  <w:tr w:rsidR="00A97098" w14:paraId="19F51DB3" w14:textId="77777777" w:rsidTr="002439FC">
        <w:tc>
          <w:tcPr>
            <w:tcW w:w="4706" w:type="dxa"/>
          </w:tcPr>
          <w:p w14:paraId="7E8CBFFB" w14:textId="28B16E80" w:rsidR="00A97098" w:rsidRDefault="00A729AC" w:rsidP="00A729AC">
            <w:pPr>
              <w:tabs>
                <w:tab w:val="left" w:pos="4253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29AC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39E8F1FA" wp14:editId="0683CF62">
                  <wp:extent cx="1720850" cy="2225607"/>
                  <wp:effectExtent l="0" t="0" r="0" b="3810"/>
                  <wp:docPr id="17062294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2941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63" cy="226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14:paraId="46AAC3C7" w14:textId="13F26D7F" w:rsidR="00A97098" w:rsidRPr="00B23A6B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>If the principal decides to suspend your child</w:t>
            </w:r>
            <w:r>
              <w:rPr>
                <w:rFonts w:cs="Arial"/>
                <w:sz w:val="28"/>
                <w:szCs w:val="28"/>
              </w:rPr>
              <w:t>,</w:t>
            </w:r>
            <w:r w:rsidRPr="00B23A6B">
              <w:rPr>
                <w:rFonts w:cs="Arial"/>
                <w:sz w:val="28"/>
                <w:szCs w:val="28"/>
              </w:rPr>
              <w:t xml:space="preserve"> they will give you and your child</w:t>
            </w:r>
            <w:r w:rsidR="00C967E5">
              <w:rPr>
                <w:rFonts w:cs="Arial"/>
                <w:sz w:val="28"/>
                <w:szCs w:val="28"/>
              </w:rPr>
              <w:t>:</w:t>
            </w:r>
          </w:p>
          <w:p w14:paraId="20258409" w14:textId="77777777" w:rsidR="00A97098" w:rsidRPr="00B23A6B" w:rsidRDefault="00A97098" w:rsidP="00A97098">
            <w:pPr>
              <w:pStyle w:val="ListParagraph"/>
              <w:numPr>
                <w:ilvl w:val="0"/>
                <w:numId w:val="12"/>
              </w:numPr>
              <w:tabs>
                <w:tab w:val="left" w:pos="3686"/>
                <w:tab w:val="left" w:pos="4253"/>
              </w:tabs>
              <w:spacing w:after="0" w:line="360" w:lineRule="auto"/>
              <w:contextualSpacing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>a notice of suspension</w:t>
            </w:r>
          </w:p>
          <w:p w14:paraId="5A46FF78" w14:textId="77777777" w:rsidR="00A97098" w:rsidRPr="00B23A6B" w:rsidRDefault="00A97098" w:rsidP="00A97098">
            <w:pPr>
              <w:pStyle w:val="ListParagraph"/>
              <w:numPr>
                <w:ilvl w:val="0"/>
                <w:numId w:val="12"/>
              </w:numPr>
              <w:tabs>
                <w:tab w:val="left" w:pos="3686"/>
                <w:tab w:val="left" w:pos="4253"/>
              </w:tabs>
              <w:spacing w:after="0" w:line="360" w:lineRule="auto"/>
              <w:contextualSpacing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 xml:space="preserve">a letter </w:t>
            </w:r>
          </w:p>
          <w:p w14:paraId="136DDE03" w14:textId="77777777" w:rsidR="00A97098" w:rsidRDefault="00A97098" w:rsidP="00A97098">
            <w:pPr>
              <w:tabs>
                <w:tab w:val="left" w:pos="3686"/>
                <w:tab w:val="left" w:pos="4253"/>
              </w:tabs>
              <w:spacing w:after="0" w:line="360" w:lineRule="auto"/>
              <w:contextualSpacing/>
              <w:rPr>
                <w:rFonts w:cs="Arial"/>
                <w:sz w:val="28"/>
                <w:szCs w:val="28"/>
              </w:rPr>
            </w:pPr>
          </w:p>
          <w:p w14:paraId="41DD5354" w14:textId="77777777" w:rsidR="00BF5941" w:rsidRDefault="00BF5941" w:rsidP="00A97098">
            <w:pPr>
              <w:tabs>
                <w:tab w:val="left" w:pos="3686"/>
                <w:tab w:val="left" w:pos="4253"/>
              </w:tabs>
              <w:spacing w:after="0" w:line="360" w:lineRule="auto"/>
              <w:contextualSpacing/>
              <w:rPr>
                <w:rFonts w:cs="Arial"/>
                <w:sz w:val="28"/>
                <w:szCs w:val="28"/>
              </w:rPr>
            </w:pPr>
          </w:p>
          <w:p w14:paraId="7ABA7C8F" w14:textId="77777777" w:rsidR="00A97098" w:rsidRDefault="00A97098" w:rsidP="00A97098">
            <w:pPr>
              <w:tabs>
                <w:tab w:val="left" w:pos="3686"/>
                <w:tab w:val="left" w:pos="4253"/>
              </w:tabs>
              <w:spacing w:after="0" w:line="360" w:lineRule="auto"/>
              <w:contextualSpacing/>
              <w:rPr>
                <w:rFonts w:cs="Arial"/>
                <w:sz w:val="28"/>
                <w:szCs w:val="28"/>
              </w:rPr>
            </w:pPr>
          </w:p>
          <w:p w14:paraId="70C39341" w14:textId="77777777" w:rsidR="00A97098" w:rsidRPr="00A97098" w:rsidRDefault="00A97098" w:rsidP="00A97098">
            <w:pPr>
              <w:tabs>
                <w:tab w:val="left" w:pos="3686"/>
                <w:tab w:val="left" w:pos="4253"/>
              </w:tabs>
              <w:spacing w:after="0" w:line="360" w:lineRule="auto"/>
              <w:contextualSpacing/>
              <w:rPr>
                <w:rFonts w:cs="Arial"/>
                <w:sz w:val="28"/>
                <w:szCs w:val="28"/>
              </w:rPr>
            </w:pPr>
          </w:p>
        </w:tc>
      </w:tr>
      <w:tr w:rsidR="00A97098" w14:paraId="47AB7892" w14:textId="77777777" w:rsidTr="002439FC">
        <w:tc>
          <w:tcPr>
            <w:tcW w:w="4706" w:type="dxa"/>
          </w:tcPr>
          <w:p w14:paraId="6B8123E2" w14:textId="77777777" w:rsidR="00A97098" w:rsidRDefault="00A97098" w:rsidP="002439FC">
            <w:pPr>
              <w:tabs>
                <w:tab w:val="left" w:pos="425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35AFB2C" wp14:editId="54626687">
                  <wp:extent cx="2772000" cy="1556488"/>
                  <wp:effectExtent l="0" t="0" r="9525" b="5715"/>
                  <wp:docPr id="174324445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55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14:paraId="544A765C" w14:textId="1ADB5782" w:rsidR="00A97098" w:rsidRPr="00B23A6B" w:rsidRDefault="00A97098" w:rsidP="002439FC">
            <w:pPr>
              <w:tabs>
                <w:tab w:val="left" w:pos="4253"/>
              </w:tabs>
              <w:spacing w:line="360" w:lineRule="auto"/>
              <w:ind w:right="40"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 xml:space="preserve">The principal will </w:t>
            </w:r>
            <w:r w:rsidR="00EF7B3D">
              <w:rPr>
                <w:rFonts w:cs="Arial"/>
                <w:sz w:val="28"/>
                <w:szCs w:val="28"/>
              </w:rPr>
              <w:t xml:space="preserve">also </w:t>
            </w:r>
            <w:r w:rsidRPr="00B23A6B">
              <w:rPr>
                <w:rFonts w:cs="Arial"/>
                <w:sz w:val="28"/>
                <w:szCs w:val="28"/>
              </w:rPr>
              <w:t>talk to you about how your child will get home safe.</w:t>
            </w:r>
          </w:p>
        </w:tc>
      </w:tr>
    </w:tbl>
    <w:p w14:paraId="183D4804" w14:textId="51DD8D42" w:rsidR="00A97098" w:rsidRDefault="00A97098" w:rsidP="00A97098">
      <w:pPr>
        <w:spacing w:after="0"/>
        <w:rPr>
          <w:sz w:val="28"/>
          <w:szCs w:val="28"/>
        </w:rPr>
      </w:pPr>
    </w:p>
    <w:p w14:paraId="1E30FAC0" w14:textId="77777777" w:rsidR="00A97098" w:rsidRPr="00A97098" w:rsidRDefault="00A97098" w:rsidP="00A97098">
      <w:pPr>
        <w:spacing w:after="0"/>
        <w:rPr>
          <w:sz w:val="28"/>
          <w:szCs w:val="28"/>
        </w:rPr>
      </w:pPr>
    </w:p>
    <w:p w14:paraId="0200862B" w14:textId="77777777" w:rsidR="00A97098" w:rsidRPr="00A97098" w:rsidRDefault="00A97098" w:rsidP="00A97098">
      <w:pPr>
        <w:spacing w:after="0" w:line="360" w:lineRule="auto"/>
        <w:rPr>
          <w:sz w:val="28"/>
          <w:szCs w:val="28"/>
        </w:rPr>
      </w:pPr>
    </w:p>
    <w:p w14:paraId="65266C48" w14:textId="77777777" w:rsidR="00A97098" w:rsidRDefault="00A97098" w:rsidP="00A97098">
      <w:pPr>
        <w:spacing w:after="0" w:line="360" w:lineRule="auto"/>
      </w:pPr>
    </w:p>
    <w:tbl>
      <w:tblPr>
        <w:tblStyle w:val="TableGrid"/>
        <w:tblW w:w="946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6"/>
        <w:gridCol w:w="4762"/>
      </w:tblGrid>
      <w:tr w:rsidR="00A97098" w14:paraId="4E737E2B" w14:textId="77777777" w:rsidTr="002439FC">
        <w:tc>
          <w:tcPr>
            <w:tcW w:w="4706" w:type="dxa"/>
          </w:tcPr>
          <w:p w14:paraId="6927C263" w14:textId="77777777" w:rsidR="00A97098" w:rsidRDefault="00A97098" w:rsidP="002439FC">
            <w:pPr>
              <w:tabs>
                <w:tab w:val="left" w:pos="4253"/>
              </w:tabs>
              <w:spacing w:line="360" w:lineRule="auto"/>
              <w:ind w:right="264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E0434F0" wp14:editId="41C4C729">
                  <wp:extent cx="2772000" cy="1560444"/>
                  <wp:effectExtent l="0" t="0" r="0" b="1905"/>
                  <wp:docPr id="1080464185" name="Picture 10" descr="A child writing on a 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464185" name="Picture 10" descr="A child writing on a pap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56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14:paraId="35593499" w14:textId="77777777" w:rsidR="00A97098" w:rsidRPr="00CC795E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b/>
                <w:color w:val="E35205"/>
                <w:sz w:val="28"/>
                <w:szCs w:val="28"/>
              </w:rPr>
            </w:pPr>
            <w:r w:rsidRPr="00CC795E">
              <w:rPr>
                <w:rFonts w:cs="Arial"/>
                <w:b/>
                <w:color w:val="E35205"/>
                <w:sz w:val="28"/>
                <w:szCs w:val="28"/>
              </w:rPr>
              <w:t>School work at home</w:t>
            </w:r>
          </w:p>
          <w:p w14:paraId="3A4399E3" w14:textId="77777777" w:rsidR="00A97098" w:rsidRDefault="00A97098" w:rsidP="002439FC">
            <w:pPr>
              <w:tabs>
                <w:tab w:val="left" w:pos="4253"/>
              </w:tabs>
              <w:spacing w:line="360" w:lineRule="auto"/>
              <w:ind w:right="39"/>
              <w:rPr>
                <w:rFonts w:ascii="Arial" w:hAnsi="Arial"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>Children will get schoolwork to do when they are on suspension</w:t>
            </w:r>
            <w:r>
              <w:rPr>
                <w:rFonts w:cs="Arial"/>
                <w:sz w:val="28"/>
                <w:szCs w:val="28"/>
              </w:rPr>
              <w:t>.</w:t>
            </w:r>
          </w:p>
        </w:tc>
      </w:tr>
    </w:tbl>
    <w:p w14:paraId="3FBC1642" w14:textId="77777777" w:rsidR="00A97098" w:rsidRPr="00A97098" w:rsidRDefault="00A97098" w:rsidP="00A97098">
      <w:pPr>
        <w:tabs>
          <w:tab w:val="left" w:pos="4253"/>
        </w:tabs>
        <w:spacing w:after="0" w:line="360" w:lineRule="auto"/>
        <w:rPr>
          <w:sz w:val="28"/>
          <w:szCs w:val="28"/>
        </w:rPr>
      </w:pPr>
    </w:p>
    <w:p w14:paraId="2DAEA543" w14:textId="77777777" w:rsidR="00A97098" w:rsidRPr="00A97098" w:rsidRDefault="00A97098" w:rsidP="00A97098">
      <w:pPr>
        <w:tabs>
          <w:tab w:val="left" w:pos="4253"/>
        </w:tabs>
        <w:spacing w:after="0" w:line="360" w:lineRule="auto"/>
        <w:rPr>
          <w:sz w:val="28"/>
          <w:szCs w:val="28"/>
        </w:rPr>
      </w:pPr>
    </w:p>
    <w:tbl>
      <w:tblPr>
        <w:tblStyle w:val="TableGrid"/>
        <w:tblW w:w="946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6"/>
        <w:gridCol w:w="4762"/>
      </w:tblGrid>
      <w:tr w:rsidR="00A97098" w14:paraId="0073D32E" w14:textId="77777777" w:rsidTr="002439FC">
        <w:tc>
          <w:tcPr>
            <w:tcW w:w="4706" w:type="dxa"/>
          </w:tcPr>
          <w:p w14:paraId="2006D987" w14:textId="77777777" w:rsidR="00A97098" w:rsidRDefault="00A97098" w:rsidP="002439FC">
            <w:pPr>
              <w:tabs>
                <w:tab w:val="left" w:pos="4253"/>
              </w:tabs>
              <w:spacing w:line="360" w:lineRule="auto"/>
              <w:ind w:right="2647"/>
              <w:rPr>
                <w:noProof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75BC79F7" wp14:editId="35193DF9">
                  <wp:extent cx="2772000" cy="1557270"/>
                  <wp:effectExtent l="0" t="0" r="0" b="5080"/>
                  <wp:docPr id="1664377259" name="Picture 12" descr="A group of people standing on a brid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377259" name="Picture 12" descr="A group of people standing on a bridg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55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3CFE2" w14:textId="77777777" w:rsidR="00A97098" w:rsidRPr="00A97098" w:rsidRDefault="00A97098" w:rsidP="002439FC">
            <w:pPr>
              <w:tabs>
                <w:tab w:val="left" w:pos="4253"/>
              </w:tabs>
              <w:spacing w:line="360" w:lineRule="auto"/>
              <w:ind w:right="2648"/>
              <w:rPr>
                <w:noProof/>
                <w:sz w:val="28"/>
                <w:szCs w:val="28"/>
              </w:rPr>
            </w:pPr>
          </w:p>
          <w:p w14:paraId="75DAE1A6" w14:textId="77777777" w:rsidR="00A97098" w:rsidRPr="00A97098" w:rsidRDefault="00A97098" w:rsidP="002439FC">
            <w:pPr>
              <w:tabs>
                <w:tab w:val="left" w:pos="4253"/>
              </w:tabs>
              <w:spacing w:line="360" w:lineRule="auto"/>
              <w:ind w:right="2648"/>
              <w:rPr>
                <w:noProof/>
                <w:sz w:val="28"/>
                <w:szCs w:val="28"/>
              </w:rPr>
            </w:pPr>
          </w:p>
          <w:p w14:paraId="690F8142" w14:textId="77777777" w:rsidR="00A97098" w:rsidRPr="00CF348B" w:rsidRDefault="00A97098" w:rsidP="002439FC">
            <w:pPr>
              <w:tabs>
                <w:tab w:val="left" w:pos="4253"/>
              </w:tabs>
              <w:spacing w:line="360" w:lineRule="auto"/>
              <w:ind w:right="2647"/>
              <w:rPr>
                <w:noProof/>
              </w:rPr>
            </w:pPr>
            <w:r w:rsidRPr="00C36200">
              <w:rPr>
                <w:rFonts w:eastAsia="Times New Roman"/>
                <w:noProof/>
                <w:sz w:val="26"/>
                <w:szCs w:val="26"/>
              </w:rPr>
              <w:drawing>
                <wp:inline distT="0" distB="0" distL="0" distR="0" wp14:anchorId="46687735" wp14:editId="246B3746">
                  <wp:extent cx="2772000" cy="1557270"/>
                  <wp:effectExtent l="0" t="0" r="0" b="5080"/>
                  <wp:docPr id="558192545" name="Picture 14" descr="A person holding a cell 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192545" name="Picture 14" descr="A person holding a cell phon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55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14:paraId="12DEA6CF" w14:textId="77777777" w:rsidR="00A97098" w:rsidRPr="00CC795E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ind w:hanging="3"/>
              <w:rPr>
                <w:rFonts w:cs="Arial"/>
                <w:b/>
                <w:color w:val="E35205"/>
                <w:sz w:val="28"/>
                <w:szCs w:val="28"/>
              </w:rPr>
            </w:pPr>
            <w:r w:rsidRPr="00CC795E">
              <w:rPr>
                <w:rFonts w:cs="Arial"/>
                <w:b/>
                <w:color w:val="E35205"/>
                <w:sz w:val="28"/>
                <w:szCs w:val="28"/>
              </w:rPr>
              <w:t>What happens at the end of suspension?</w:t>
            </w:r>
          </w:p>
          <w:p w14:paraId="02B200E9" w14:textId="77777777" w:rsidR="00A97098" w:rsidRPr="00B23A6B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>The school will ask you and your child to a meeting to welcome them back to school</w:t>
            </w:r>
            <w:r>
              <w:rPr>
                <w:rFonts w:cs="Arial"/>
                <w:sz w:val="28"/>
                <w:szCs w:val="28"/>
              </w:rPr>
              <w:t>.</w:t>
            </w:r>
          </w:p>
          <w:p w14:paraId="01D9967B" w14:textId="77777777" w:rsidR="00A97098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6EAA21" w14:textId="77777777" w:rsidR="00A97098" w:rsidRDefault="00A97098" w:rsidP="002439FC">
            <w:pPr>
              <w:tabs>
                <w:tab w:val="left" w:pos="3686"/>
                <w:tab w:val="left" w:pos="4253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17817C5E" w14:textId="77777777" w:rsidR="00A97098" w:rsidRPr="00CC795E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b/>
                <w:color w:val="E35205"/>
                <w:sz w:val="28"/>
                <w:szCs w:val="28"/>
              </w:rPr>
            </w:pPr>
            <w:r w:rsidRPr="00CC795E">
              <w:rPr>
                <w:rFonts w:cs="Arial"/>
                <w:b/>
                <w:color w:val="E35205"/>
                <w:sz w:val="28"/>
                <w:szCs w:val="28"/>
              </w:rPr>
              <w:t>Do you want to know more?</w:t>
            </w:r>
          </w:p>
          <w:p w14:paraId="5D8CDFD5" w14:textId="77777777" w:rsidR="00A97098" w:rsidRPr="006E7ED3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>If you have any questions during the suspension or think the suspension is unfair you can talk it through with the principal.</w:t>
            </w:r>
          </w:p>
        </w:tc>
      </w:tr>
    </w:tbl>
    <w:p w14:paraId="76794314" w14:textId="77777777" w:rsidR="00A97098" w:rsidRDefault="00A97098" w:rsidP="00A97098"/>
    <w:tbl>
      <w:tblPr>
        <w:tblStyle w:val="TableGrid"/>
        <w:tblW w:w="9219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4"/>
        <w:gridCol w:w="283"/>
        <w:gridCol w:w="142"/>
      </w:tblGrid>
      <w:tr w:rsidR="00A97098" w14:paraId="256D2CC2" w14:textId="77777777" w:rsidTr="002439FC">
        <w:tc>
          <w:tcPr>
            <w:tcW w:w="8794" w:type="dxa"/>
          </w:tcPr>
          <w:p w14:paraId="250F5F63" w14:textId="77777777" w:rsidR="00A97098" w:rsidRPr="00B23A6B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>If you are not happy after that</w:t>
            </w:r>
            <w:r>
              <w:rPr>
                <w:rFonts w:cs="Arial"/>
                <w:sz w:val="28"/>
                <w:szCs w:val="28"/>
              </w:rPr>
              <w:t>,</w:t>
            </w:r>
            <w:r w:rsidRPr="00B23A6B">
              <w:rPr>
                <w:rFonts w:cs="Arial"/>
                <w:sz w:val="28"/>
                <w:szCs w:val="28"/>
              </w:rPr>
              <w:t xml:space="preserve"> you can call the regional office and talk to them about how to work it out.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4284"/>
              <w:gridCol w:w="4284"/>
            </w:tblGrid>
            <w:tr w:rsidR="00A97098" w:rsidRPr="00CC795E" w14:paraId="4EC4A73C" w14:textId="77777777" w:rsidTr="002439FC">
              <w:tc>
                <w:tcPr>
                  <w:tcW w:w="2500" w:type="pct"/>
                  <w:shd w:val="clear" w:color="auto" w:fill="3A3440"/>
                </w:tcPr>
                <w:p w14:paraId="59CB276A" w14:textId="77777777" w:rsidR="00A97098" w:rsidRPr="00CC795E" w:rsidRDefault="00A97098" w:rsidP="00A97098">
                  <w:pPr>
                    <w:spacing w:after="120" w:line="360" w:lineRule="auto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Regional office</w:t>
                  </w:r>
                </w:p>
              </w:tc>
              <w:tc>
                <w:tcPr>
                  <w:tcW w:w="2500" w:type="pct"/>
                  <w:shd w:val="clear" w:color="auto" w:fill="3A3440"/>
                </w:tcPr>
                <w:p w14:paraId="61B3EE2A" w14:textId="77777777" w:rsidR="00A97098" w:rsidRPr="00CC795E" w:rsidRDefault="00A97098" w:rsidP="00A97098">
                  <w:pPr>
                    <w:spacing w:after="120" w:line="360" w:lineRule="auto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Phone number</w:t>
                  </w:r>
                </w:p>
              </w:tc>
            </w:tr>
            <w:tr w:rsidR="00A97098" w:rsidRPr="00CC795E" w14:paraId="11158BF1" w14:textId="77777777" w:rsidTr="002439FC">
              <w:tc>
                <w:tcPr>
                  <w:tcW w:w="2500" w:type="pct"/>
                </w:tcPr>
                <w:p w14:paraId="69508ACD" w14:textId="77777777" w:rsidR="00A97098" w:rsidRPr="00CC795E" w:rsidRDefault="00A97098" w:rsidP="00A97098">
                  <w:pPr>
                    <w:spacing w:after="120" w:line="360" w:lineRule="auto"/>
                    <w:rPr>
                      <w:rFonts w:cs="Arial"/>
                      <w:sz w:val="28"/>
                      <w:szCs w:val="28"/>
                    </w:rPr>
                  </w:pPr>
                  <w:r w:rsidRPr="00CC795E">
                    <w:rPr>
                      <w:rFonts w:cs="Arial"/>
                      <w:sz w:val="28"/>
                      <w:szCs w:val="28"/>
                    </w:rPr>
                    <w:t xml:space="preserve">Darwin </w:t>
                  </w:r>
                </w:p>
              </w:tc>
              <w:tc>
                <w:tcPr>
                  <w:tcW w:w="2500" w:type="pct"/>
                </w:tcPr>
                <w:p w14:paraId="51E9CACA" w14:textId="730C2065" w:rsidR="00A97098" w:rsidRPr="00CC795E" w:rsidRDefault="00A97098" w:rsidP="00A97098">
                  <w:pPr>
                    <w:spacing w:after="120" w:line="360" w:lineRule="auto"/>
                    <w:rPr>
                      <w:rFonts w:cs="Arial"/>
                      <w:sz w:val="28"/>
                      <w:szCs w:val="28"/>
                    </w:rPr>
                  </w:pPr>
                  <w:r w:rsidRPr="00CC795E">
                    <w:rPr>
                      <w:rFonts w:cs="Arial"/>
                      <w:sz w:val="28"/>
                      <w:szCs w:val="28"/>
                    </w:rPr>
                    <w:t xml:space="preserve"> 8999 561</w:t>
                  </w:r>
                  <w:r w:rsidR="00D17BDE">
                    <w:rPr>
                      <w:rFonts w:cs="Arial"/>
                      <w:sz w:val="28"/>
                      <w:szCs w:val="28"/>
                    </w:rPr>
                    <w:t>2</w:t>
                  </w:r>
                </w:p>
              </w:tc>
            </w:tr>
            <w:tr w:rsidR="00A97098" w:rsidRPr="00CC795E" w14:paraId="7E2916B5" w14:textId="77777777" w:rsidTr="002439FC">
              <w:tc>
                <w:tcPr>
                  <w:tcW w:w="2500" w:type="pct"/>
                </w:tcPr>
                <w:p w14:paraId="02A646E4" w14:textId="77777777" w:rsidR="00A97098" w:rsidRPr="00CC795E" w:rsidRDefault="00A97098" w:rsidP="00A97098">
                  <w:pPr>
                    <w:spacing w:after="120" w:line="360" w:lineRule="auto"/>
                    <w:rPr>
                      <w:rFonts w:cs="Arial"/>
                      <w:sz w:val="28"/>
                      <w:szCs w:val="28"/>
                    </w:rPr>
                  </w:pPr>
                  <w:r w:rsidRPr="00CC795E">
                    <w:rPr>
                      <w:rFonts w:cs="Arial"/>
                      <w:sz w:val="28"/>
                      <w:szCs w:val="28"/>
                    </w:rPr>
                    <w:t xml:space="preserve">Top End </w:t>
                  </w:r>
                </w:p>
              </w:tc>
              <w:tc>
                <w:tcPr>
                  <w:tcW w:w="2500" w:type="pct"/>
                </w:tcPr>
                <w:p w14:paraId="3FFA3DFE" w14:textId="77777777" w:rsidR="00A97098" w:rsidRPr="00CC795E" w:rsidRDefault="00A97098" w:rsidP="00A97098">
                  <w:pPr>
                    <w:spacing w:after="120" w:line="360" w:lineRule="auto"/>
                    <w:rPr>
                      <w:rFonts w:cs="Arial"/>
                      <w:sz w:val="28"/>
                      <w:szCs w:val="28"/>
                    </w:rPr>
                  </w:pPr>
                  <w:r w:rsidRPr="00CC795E">
                    <w:rPr>
                      <w:rFonts w:cs="Arial"/>
                      <w:sz w:val="28"/>
                      <w:szCs w:val="28"/>
                    </w:rPr>
                    <w:t xml:space="preserve"> 8944 9200</w:t>
                  </w:r>
                </w:p>
              </w:tc>
            </w:tr>
            <w:tr w:rsidR="00A97098" w:rsidRPr="00CC795E" w14:paraId="5D932934" w14:textId="77777777" w:rsidTr="002439FC">
              <w:tc>
                <w:tcPr>
                  <w:tcW w:w="2500" w:type="pct"/>
                </w:tcPr>
                <w:p w14:paraId="09592202" w14:textId="77777777" w:rsidR="00A97098" w:rsidRPr="00CC795E" w:rsidRDefault="00A97098" w:rsidP="00A97098">
                  <w:pPr>
                    <w:spacing w:after="120" w:line="360" w:lineRule="auto"/>
                    <w:rPr>
                      <w:rFonts w:cs="Arial"/>
                      <w:sz w:val="28"/>
                      <w:szCs w:val="28"/>
                    </w:rPr>
                  </w:pPr>
                  <w:r w:rsidRPr="00CC795E">
                    <w:rPr>
                      <w:rFonts w:cs="Arial"/>
                      <w:sz w:val="28"/>
                      <w:szCs w:val="28"/>
                    </w:rPr>
                    <w:t xml:space="preserve">Central </w:t>
                  </w:r>
                </w:p>
              </w:tc>
              <w:tc>
                <w:tcPr>
                  <w:tcW w:w="2500" w:type="pct"/>
                </w:tcPr>
                <w:p w14:paraId="3B7A4AC5" w14:textId="77777777" w:rsidR="00A97098" w:rsidRPr="00CC795E" w:rsidRDefault="00A97098" w:rsidP="00A97098">
                  <w:pPr>
                    <w:spacing w:after="120" w:line="360" w:lineRule="auto"/>
                    <w:rPr>
                      <w:rFonts w:cs="Arial"/>
                      <w:sz w:val="28"/>
                      <w:szCs w:val="28"/>
                    </w:rPr>
                  </w:pPr>
                  <w:r w:rsidRPr="00CC795E">
                    <w:rPr>
                      <w:rFonts w:cs="Arial"/>
                      <w:sz w:val="28"/>
                      <w:szCs w:val="28"/>
                    </w:rPr>
                    <w:t xml:space="preserve"> 8951 1616</w:t>
                  </w:r>
                </w:p>
              </w:tc>
            </w:tr>
            <w:tr w:rsidR="00A97098" w:rsidRPr="00CC795E" w14:paraId="54959149" w14:textId="77777777" w:rsidTr="002439FC">
              <w:tc>
                <w:tcPr>
                  <w:tcW w:w="2500" w:type="pct"/>
                </w:tcPr>
                <w:p w14:paraId="71A08E39" w14:textId="77777777" w:rsidR="00A97098" w:rsidRPr="00CC795E" w:rsidRDefault="00A97098" w:rsidP="00A97098">
                  <w:pPr>
                    <w:spacing w:after="120" w:line="360" w:lineRule="auto"/>
                    <w:rPr>
                      <w:rFonts w:cs="Arial"/>
                      <w:sz w:val="28"/>
                      <w:szCs w:val="28"/>
                    </w:rPr>
                  </w:pPr>
                  <w:r w:rsidRPr="00CC795E">
                    <w:rPr>
                      <w:rFonts w:cs="Arial"/>
                      <w:sz w:val="28"/>
                      <w:szCs w:val="28"/>
                    </w:rPr>
                    <w:t xml:space="preserve">East Arnhem </w:t>
                  </w:r>
                </w:p>
              </w:tc>
              <w:tc>
                <w:tcPr>
                  <w:tcW w:w="2500" w:type="pct"/>
                </w:tcPr>
                <w:p w14:paraId="377D14D9" w14:textId="77777777" w:rsidR="00A97098" w:rsidRPr="00CC795E" w:rsidRDefault="00A97098" w:rsidP="00A97098">
                  <w:pPr>
                    <w:spacing w:after="120" w:line="360" w:lineRule="auto"/>
                    <w:rPr>
                      <w:rFonts w:cs="Arial"/>
                      <w:sz w:val="28"/>
                      <w:szCs w:val="28"/>
                    </w:rPr>
                  </w:pPr>
                  <w:r w:rsidRPr="00CC795E">
                    <w:rPr>
                      <w:rFonts w:cs="Arial"/>
                      <w:sz w:val="28"/>
                      <w:szCs w:val="28"/>
                    </w:rPr>
                    <w:t xml:space="preserve"> 8987 0888</w:t>
                  </w:r>
                </w:p>
              </w:tc>
            </w:tr>
            <w:tr w:rsidR="00A97098" w:rsidRPr="00CC795E" w14:paraId="0ACB19EC" w14:textId="77777777" w:rsidTr="002439FC">
              <w:tc>
                <w:tcPr>
                  <w:tcW w:w="2500" w:type="pct"/>
                </w:tcPr>
                <w:p w14:paraId="08F3902A" w14:textId="77777777" w:rsidR="00A97098" w:rsidRPr="00CC795E" w:rsidRDefault="00A97098" w:rsidP="00A97098">
                  <w:pPr>
                    <w:spacing w:after="120" w:line="360" w:lineRule="auto"/>
                    <w:rPr>
                      <w:rFonts w:cs="Arial"/>
                      <w:sz w:val="28"/>
                      <w:szCs w:val="28"/>
                    </w:rPr>
                  </w:pPr>
                  <w:r w:rsidRPr="00CC795E">
                    <w:rPr>
                      <w:rFonts w:cs="Arial"/>
                      <w:sz w:val="28"/>
                      <w:szCs w:val="28"/>
                    </w:rPr>
                    <w:t xml:space="preserve">Big Rivers </w:t>
                  </w:r>
                </w:p>
              </w:tc>
              <w:tc>
                <w:tcPr>
                  <w:tcW w:w="2500" w:type="pct"/>
                </w:tcPr>
                <w:p w14:paraId="02EE4B4A" w14:textId="77777777" w:rsidR="00A97098" w:rsidRPr="00CC795E" w:rsidRDefault="00A97098" w:rsidP="00A97098">
                  <w:pPr>
                    <w:spacing w:after="120" w:line="360" w:lineRule="auto"/>
                    <w:rPr>
                      <w:rFonts w:cs="Arial"/>
                      <w:sz w:val="28"/>
                      <w:szCs w:val="28"/>
                    </w:rPr>
                  </w:pPr>
                  <w:r w:rsidRPr="00CC795E">
                    <w:rPr>
                      <w:rFonts w:cs="Arial"/>
                      <w:sz w:val="28"/>
                      <w:szCs w:val="28"/>
                    </w:rPr>
                    <w:t xml:space="preserve"> 8972 5389</w:t>
                  </w:r>
                </w:p>
              </w:tc>
            </w:tr>
            <w:tr w:rsidR="00A97098" w:rsidRPr="00CC795E" w14:paraId="0E9BA389" w14:textId="77777777" w:rsidTr="002439FC">
              <w:tc>
                <w:tcPr>
                  <w:tcW w:w="2500" w:type="pct"/>
                </w:tcPr>
                <w:p w14:paraId="2CAE2384" w14:textId="77777777" w:rsidR="00A97098" w:rsidRPr="00CC795E" w:rsidRDefault="00A97098" w:rsidP="00A97098">
                  <w:pPr>
                    <w:spacing w:after="120" w:line="360" w:lineRule="auto"/>
                    <w:rPr>
                      <w:rFonts w:cs="Arial"/>
                      <w:sz w:val="28"/>
                      <w:szCs w:val="28"/>
                    </w:rPr>
                  </w:pPr>
                  <w:r w:rsidRPr="00CC795E">
                    <w:rPr>
                      <w:rFonts w:cs="Arial"/>
                      <w:sz w:val="28"/>
                      <w:szCs w:val="28"/>
                    </w:rPr>
                    <w:t xml:space="preserve">Barkly </w:t>
                  </w:r>
                </w:p>
              </w:tc>
              <w:tc>
                <w:tcPr>
                  <w:tcW w:w="2500" w:type="pct"/>
                </w:tcPr>
                <w:p w14:paraId="2F9552F1" w14:textId="77777777" w:rsidR="00A97098" w:rsidRPr="00CC795E" w:rsidRDefault="00A97098" w:rsidP="00A97098">
                  <w:pPr>
                    <w:spacing w:after="120" w:line="360" w:lineRule="auto"/>
                    <w:rPr>
                      <w:rFonts w:cs="Arial"/>
                      <w:sz w:val="28"/>
                      <w:szCs w:val="28"/>
                    </w:rPr>
                  </w:pPr>
                  <w:r w:rsidRPr="00CC795E">
                    <w:rPr>
                      <w:rFonts w:cs="Arial"/>
                      <w:sz w:val="28"/>
                      <w:szCs w:val="28"/>
                    </w:rPr>
                    <w:t xml:space="preserve"> 8963 2010</w:t>
                  </w:r>
                </w:p>
              </w:tc>
            </w:tr>
          </w:tbl>
          <w:p w14:paraId="60E662F5" w14:textId="77777777" w:rsidR="00A97098" w:rsidRPr="00C36200" w:rsidRDefault="00A97098" w:rsidP="002439FC">
            <w:pPr>
              <w:tabs>
                <w:tab w:val="left" w:pos="4253"/>
              </w:tabs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25" w:type="dxa"/>
            <w:gridSpan w:val="2"/>
          </w:tcPr>
          <w:p w14:paraId="016F49C1" w14:textId="77777777" w:rsidR="00A97098" w:rsidRPr="00C36200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A97098" w:rsidRPr="00EC3B7B" w14:paraId="7974DDE7" w14:textId="77777777" w:rsidTr="002439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2" w:type="dxa"/>
        </w:trPr>
        <w:tc>
          <w:tcPr>
            <w:tcW w:w="9077" w:type="dxa"/>
            <w:gridSpan w:val="2"/>
          </w:tcPr>
          <w:p w14:paraId="685AD86E" w14:textId="77777777" w:rsidR="00A97098" w:rsidRPr="00CC795E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b/>
                <w:color w:val="E35205"/>
                <w:sz w:val="28"/>
                <w:szCs w:val="28"/>
              </w:rPr>
            </w:pPr>
            <w:r w:rsidRPr="008D08D7">
              <w:rPr>
                <w:rFonts w:cs="Arial"/>
                <w:b/>
                <w:color w:val="E35205"/>
                <w:sz w:val="28"/>
                <w:szCs w:val="28"/>
              </w:rPr>
              <w:lastRenderedPageBreak/>
              <w:t>More</w:t>
            </w:r>
            <w:r w:rsidRPr="00CC795E">
              <w:rPr>
                <w:rFonts w:cs="Arial"/>
                <w:b/>
                <w:color w:val="E35205"/>
                <w:sz w:val="28"/>
                <w:szCs w:val="28"/>
              </w:rPr>
              <w:t xml:space="preserve"> information</w:t>
            </w:r>
          </w:p>
          <w:p w14:paraId="002DE405" w14:textId="31E50109" w:rsidR="00A97098" w:rsidRPr="00B23A6B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 xml:space="preserve">If you </w:t>
            </w:r>
            <w:r w:rsidR="00C12E35">
              <w:rPr>
                <w:rFonts w:cs="Arial"/>
                <w:sz w:val="28"/>
                <w:szCs w:val="28"/>
              </w:rPr>
              <w:t>want to talk to someone about your child’s behaviour you can call</w:t>
            </w:r>
            <w:r w:rsidRPr="00B23A6B">
              <w:rPr>
                <w:rFonts w:cs="Arial"/>
                <w:sz w:val="28"/>
                <w:szCs w:val="28"/>
              </w:rPr>
              <w:t>:</w:t>
            </w:r>
          </w:p>
          <w:p w14:paraId="7B914CC2" w14:textId="77777777" w:rsidR="00A97098" w:rsidRPr="00CC795E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b/>
                <w:color w:val="2E979C"/>
                <w:sz w:val="28"/>
                <w:szCs w:val="28"/>
              </w:rPr>
            </w:pPr>
            <w:proofErr w:type="spellStart"/>
            <w:r w:rsidRPr="00CC795E">
              <w:rPr>
                <w:rFonts w:cs="Arial"/>
                <w:b/>
                <w:color w:val="2E979C"/>
                <w:sz w:val="28"/>
                <w:szCs w:val="28"/>
              </w:rPr>
              <w:t>Parentline</w:t>
            </w:r>
            <w:proofErr w:type="spellEnd"/>
            <w:r w:rsidRPr="00CC795E">
              <w:rPr>
                <w:rFonts w:cs="Arial"/>
                <w:b/>
                <w:color w:val="2E979C"/>
                <w:sz w:val="28"/>
                <w:szCs w:val="28"/>
              </w:rPr>
              <w:t xml:space="preserve"> </w:t>
            </w:r>
          </w:p>
          <w:p w14:paraId="103AB07B" w14:textId="2D0D0E61" w:rsidR="00A97098" w:rsidRPr="00B23A6B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ind w:left="879" w:hanging="850"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 xml:space="preserve">Phone    1300 30 1300   </w:t>
            </w:r>
            <w:r w:rsidR="000A046B">
              <w:rPr>
                <w:rFonts w:cs="Arial"/>
                <w:sz w:val="28"/>
                <w:szCs w:val="28"/>
              </w:rPr>
              <w:t xml:space="preserve"> </w:t>
            </w:r>
            <w:r w:rsidRPr="00B23A6B">
              <w:rPr>
                <w:rFonts w:cs="Arial"/>
                <w:sz w:val="28"/>
                <w:szCs w:val="28"/>
              </w:rPr>
              <w:t xml:space="preserve">  </w:t>
            </w:r>
            <w:r w:rsidR="00BC3F31">
              <w:rPr>
                <w:rFonts w:cs="Arial"/>
                <w:sz w:val="28"/>
                <w:szCs w:val="28"/>
              </w:rPr>
              <w:t>6am to</w:t>
            </w:r>
            <w:r w:rsidR="00C12E35">
              <w:rPr>
                <w:rFonts w:cs="Arial"/>
                <w:sz w:val="28"/>
                <w:szCs w:val="28"/>
              </w:rPr>
              <w:t xml:space="preserve"> midnight,</w:t>
            </w:r>
            <w:r w:rsidRPr="00B23A6B">
              <w:rPr>
                <w:rFonts w:cs="Arial"/>
                <w:sz w:val="28"/>
                <w:szCs w:val="28"/>
              </w:rPr>
              <w:t xml:space="preserve"> every day</w:t>
            </w:r>
          </w:p>
          <w:p w14:paraId="3691263E" w14:textId="77777777" w:rsidR="00A97098" w:rsidRPr="00C36200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B23A6B">
              <w:rPr>
                <w:rFonts w:cs="Arial"/>
                <w:sz w:val="28"/>
                <w:szCs w:val="28"/>
              </w:rPr>
              <w:t>Website</w:t>
            </w:r>
            <w:r w:rsidRPr="00B23A6B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32" w:history="1">
              <w:r w:rsidRPr="00B23A6B">
                <w:rPr>
                  <w:rStyle w:val="Hyperlink"/>
                  <w:rFonts w:ascii="Arial" w:hAnsi="Arial" w:cs="Arial"/>
                  <w:sz w:val="28"/>
                </w:rPr>
                <w:t>www.parentline.com.au</w:t>
              </w:r>
            </w:hyperlink>
          </w:p>
        </w:tc>
      </w:tr>
      <w:tr w:rsidR="00A97098" w:rsidRPr="00EC3B7B" w14:paraId="5E898338" w14:textId="77777777" w:rsidTr="002439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2" w:type="dxa"/>
        </w:trPr>
        <w:tc>
          <w:tcPr>
            <w:tcW w:w="9077" w:type="dxa"/>
            <w:gridSpan w:val="2"/>
          </w:tcPr>
          <w:p w14:paraId="1371EEC4" w14:textId="77777777" w:rsidR="00A97098" w:rsidRPr="00B23A6B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 xml:space="preserve">Children can talk to: </w:t>
            </w:r>
          </w:p>
          <w:p w14:paraId="14E194D2" w14:textId="77777777" w:rsidR="00A97098" w:rsidRPr="00CC795E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b/>
                <w:color w:val="2E979C"/>
                <w:sz w:val="28"/>
                <w:szCs w:val="28"/>
              </w:rPr>
            </w:pPr>
            <w:r w:rsidRPr="00CC795E">
              <w:rPr>
                <w:rFonts w:cs="Arial"/>
                <w:b/>
                <w:color w:val="2E979C"/>
                <w:sz w:val="28"/>
                <w:szCs w:val="28"/>
              </w:rPr>
              <w:t xml:space="preserve">Kids </w:t>
            </w:r>
            <w:r w:rsidRPr="008D08D7">
              <w:rPr>
                <w:rFonts w:cs="Arial"/>
                <w:b/>
                <w:color w:val="2E979C"/>
                <w:sz w:val="28"/>
                <w:szCs w:val="28"/>
              </w:rPr>
              <w:t>helpline</w:t>
            </w:r>
          </w:p>
          <w:p w14:paraId="2D16F7EF" w14:textId="5D77EB89" w:rsidR="00A97098" w:rsidRPr="00B23A6B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ind w:left="879" w:hanging="850"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>Phone    1800 551</w:t>
            </w:r>
            <w:r w:rsidR="000A046B">
              <w:rPr>
                <w:rFonts w:cs="Arial"/>
                <w:sz w:val="28"/>
                <w:szCs w:val="28"/>
              </w:rPr>
              <w:t xml:space="preserve"> </w:t>
            </w:r>
            <w:r w:rsidRPr="00B23A6B">
              <w:rPr>
                <w:rFonts w:cs="Arial"/>
                <w:sz w:val="28"/>
                <w:szCs w:val="28"/>
              </w:rPr>
              <w:t>800      24 hours a day, every day</w:t>
            </w:r>
          </w:p>
          <w:p w14:paraId="653255C7" w14:textId="77777777" w:rsidR="00A97098" w:rsidRPr="00C36200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B23A6B">
              <w:rPr>
                <w:rFonts w:cs="Arial"/>
                <w:sz w:val="28"/>
                <w:szCs w:val="28"/>
              </w:rPr>
              <w:t>Website</w:t>
            </w:r>
            <w:r w:rsidRPr="00B23A6B">
              <w:rPr>
                <w:rFonts w:ascii="Arial" w:hAnsi="Arial" w:cs="Arial"/>
                <w:sz w:val="28"/>
                <w:szCs w:val="28"/>
              </w:rPr>
              <w:t xml:space="preserve">  </w:t>
            </w:r>
            <w:hyperlink r:id="rId33" w:history="1">
              <w:r w:rsidRPr="00B23A6B">
                <w:rPr>
                  <w:rStyle w:val="Hyperlink"/>
                  <w:rFonts w:ascii="Arial" w:hAnsi="Arial" w:cs="Arial"/>
                  <w:sz w:val="28"/>
                </w:rPr>
                <w:t>www.kidshelpline.com.au</w:t>
              </w:r>
            </w:hyperlink>
            <w:r w:rsidRPr="00C36200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571197D8" w14:textId="77777777" w:rsidR="00A97098" w:rsidRPr="00B23A6B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>or</w:t>
            </w:r>
          </w:p>
          <w:p w14:paraId="58FB3087" w14:textId="77777777" w:rsidR="00A97098" w:rsidRPr="00CC795E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cs="Arial"/>
                <w:b/>
                <w:color w:val="2E979C"/>
                <w:sz w:val="28"/>
                <w:szCs w:val="28"/>
              </w:rPr>
            </w:pPr>
            <w:r w:rsidRPr="00CC795E">
              <w:rPr>
                <w:rFonts w:cs="Arial"/>
                <w:b/>
                <w:color w:val="2E979C"/>
                <w:sz w:val="28"/>
                <w:szCs w:val="28"/>
              </w:rPr>
              <w:t>headspace</w:t>
            </w:r>
          </w:p>
          <w:p w14:paraId="37819CEF" w14:textId="09ADF5C1" w:rsidR="00A97098" w:rsidRPr="00B23A6B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ind w:left="879" w:hanging="850"/>
              <w:rPr>
                <w:rFonts w:cs="Arial"/>
                <w:sz w:val="28"/>
                <w:szCs w:val="28"/>
              </w:rPr>
            </w:pPr>
            <w:r w:rsidRPr="00B23A6B">
              <w:rPr>
                <w:rFonts w:cs="Arial"/>
                <w:sz w:val="28"/>
                <w:szCs w:val="28"/>
              </w:rPr>
              <w:t xml:space="preserve">Phone    </w:t>
            </w:r>
            <w:r w:rsidR="00AE3C49">
              <w:rPr>
                <w:rFonts w:cs="Arial"/>
                <w:sz w:val="28"/>
                <w:szCs w:val="28"/>
              </w:rPr>
              <w:t xml:space="preserve">1800 650 890 </w:t>
            </w:r>
            <w:r w:rsidR="000A046B">
              <w:rPr>
                <w:rFonts w:cs="Arial"/>
                <w:sz w:val="28"/>
                <w:szCs w:val="28"/>
              </w:rPr>
              <w:t xml:space="preserve">      </w:t>
            </w:r>
            <w:r w:rsidR="00CD0496">
              <w:rPr>
                <w:rFonts w:cs="Arial"/>
                <w:sz w:val="28"/>
                <w:szCs w:val="28"/>
              </w:rPr>
              <w:t xml:space="preserve"> 3pm to 10p</w:t>
            </w:r>
            <w:r w:rsidR="00562AB5">
              <w:rPr>
                <w:rFonts w:cs="Arial"/>
                <w:sz w:val="28"/>
                <w:szCs w:val="28"/>
              </w:rPr>
              <w:t>m</w:t>
            </w:r>
            <w:r w:rsidRPr="00B23A6B">
              <w:rPr>
                <w:rFonts w:cs="Arial"/>
                <w:sz w:val="28"/>
                <w:szCs w:val="28"/>
              </w:rPr>
              <w:t>, every day</w:t>
            </w:r>
          </w:p>
          <w:p w14:paraId="026E5A44" w14:textId="77777777" w:rsidR="00A97098" w:rsidRPr="00C36200" w:rsidRDefault="00A97098" w:rsidP="002439FC">
            <w:pPr>
              <w:tabs>
                <w:tab w:val="left" w:pos="3686"/>
                <w:tab w:val="left" w:pos="4253"/>
              </w:tabs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B23A6B">
              <w:rPr>
                <w:rFonts w:cs="Arial"/>
                <w:sz w:val="28"/>
                <w:szCs w:val="28"/>
              </w:rPr>
              <w:t>Website</w:t>
            </w:r>
            <w:r w:rsidRPr="00B23A6B">
              <w:rPr>
                <w:rFonts w:ascii="Arial" w:hAnsi="Arial" w:cs="Arial"/>
                <w:sz w:val="28"/>
                <w:szCs w:val="28"/>
              </w:rPr>
              <w:t xml:space="preserve">  </w:t>
            </w:r>
            <w:hyperlink r:id="rId34" w:history="1">
              <w:r w:rsidRPr="00B23A6B">
                <w:rPr>
                  <w:rStyle w:val="Hyperlink"/>
                  <w:rFonts w:ascii="Arial" w:hAnsi="Arial" w:cs="Arial"/>
                  <w:sz w:val="28"/>
                </w:rPr>
                <w:t>www.headspace.org.au</w:t>
              </w:r>
            </w:hyperlink>
          </w:p>
        </w:tc>
      </w:tr>
    </w:tbl>
    <w:p w14:paraId="28F4E946" w14:textId="77777777" w:rsidR="00570FA2" w:rsidRDefault="00570FA2" w:rsidP="00570FA2">
      <w:pPr>
        <w:rPr>
          <w:lang w:eastAsia="en-AU"/>
        </w:rPr>
      </w:pPr>
    </w:p>
    <w:sectPr w:rsidR="00570FA2" w:rsidSect="00A9709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440" w:right="1440" w:bottom="1440" w:left="1440" w:header="79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F3A49" w14:textId="77777777" w:rsidR="00F20261" w:rsidRDefault="00F20261" w:rsidP="007332FF">
      <w:r>
        <w:separator/>
      </w:r>
    </w:p>
  </w:endnote>
  <w:endnote w:type="continuationSeparator" w:id="0">
    <w:p w14:paraId="2EB6C44E" w14:textId="77777777" w:rsidR="00F20261" w:rsidRDefault="00F20261" w:rsidP="0073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SemiBold">
    <w:altName w:val="Lato SemiBold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8938C" w14:textId="77777777" w:rsidR="00E139F7" w:rsidRDefault="00E139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60B79" w14:textId="77777777" w:rsidR="00983000" w:rsidRDefault="00983000" w:rsidP="00450636">
    <w:pPr>
      <w:spacing w:after="0"/>
    </w:pPr>
  </w:p>
  <w:tbl>
    <w:tblPr>
      <w:tblW w:w="15250" w:type="dxa"/>
      <w:tblBorders>
        <w:top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area"/>
    </w:tblPr>
    <w:tblGrid>
      <w:gridCol w:w="15250"/>
    </w:tblGrid>
    <w:tr w:rsidR="00CA36A0" w:rsidRPr="00132658" w14:paraId="47F081FD" w14:textId="77777777" w:rsidTr="003226BC">
      <w:trPr>
        <w:cantSplit/>
        <w:trHeight w:hRule="exact" w:val="850"/>
      </w:trPr>
      <w:tc>
        <w:tcPr>
          <w:tcW w:w="15250" w:type="dxa"/>
          <w:vAlign w:val="bottom"/>
        </w:tcPr>
        <w:p w14:paraId="7C92CBBD" w14:textId="1D630345" w:rsidR="00D47DC7" w:rsidRDefault="00D47DC7" w:rsidP="00D47DC7">
          <w:pPr>
            <w:spacing w:after="0"/>
            <w:rPr>
              <w:rStyle w:val="PageNumber"/>
              <w:b/>
            </w:rPr>
          </w:pPr>
          <w:r>
            <w:rPr>
              <w:rStyle w:val="PageNumber"/>
            </w:rPr>
            <w:t xml:space="preserve">Department of </w:t>
          </w:r>
          <w:sdt>
            <w:sdtPr>
              <w:rPr>
                <w:rStyle w:val="PageNumber"/>
                <w:b/>
              </w:rPr>
              <w:alias w:val="Company"/>
              <w:tag w:val=""/>
              <w:id w:val="-1210098654"/>
              <w:dataBinding w:prefixMappings="xmlns:ns0='http://schemas.openxmlformats.org/officeDocument/2006/extended-properties' " w:xpath="/ns0:Properties[1]/ns0:Company[1]" w:storeItemID="{6668398D-A668-4E3E-A5EB-62B293D839F1}"/>
              <w:text w:multiLine="1"/>
            </w:sdtPr>
            <w:sdtContent>
              <w:r w:rsidR="00CF3F84">
                <w:rPr>
                  <w:rStyle w:val="PageNumber"/>
                  <w:b/>
                </w:rPr>
                <w:t>EDUCATION AND TRAINING</w:t>
              </w:r>
            </w:sdtContent>
          </w:sdt>
          <w:r w:rsidRPr="00CE6614">
            <w:rPr>
              <w:rStyle w:val="PageNumber"/>
            </w:rPr>
            <w:t xml:space="preserve"> </w:t>
          </w:r>
        </w:p>
        <w:p w14:paraId="3DDC4FDC" w14:textId="77777777" w:rsidR="00CA36A0" w:rsidRPr="00AC4488" w:rsidRDefault="00D47DC7" w:rsidP="00D47DC7">
          <w:pPr>
            <w:spacing w:after="0"/>
            <w:rPr>
              <w:rStyle w:val="PageNumber"/>
            </w:rPr>
          </w:pPr>
          <w:r w:rsidRPr="00AC4488">
            <w:rPr>
              <w:rStyle w:val="PageNumber"/>
            </w:rPr>
            <w:t xml:space="preserve">Page </w:t>
          </w:r>
          <w:r w:rsidRPr="00AC4488">
            <w:rPr>
              <w:rStyle w:val="PageNumber"/>
            </w:rPr>
            <w:fldChar w:fldCharType="begin"/>
          </w:r>
          <w:r w:rsidRPr="00AC4488">
            <w:rPr>
              <w:rStyle w:val="PageNumber"/>
            </w:rPr>
            <w:instrText xml:space="preserve"> PAGE  \* Arabic  \* MERGEFORMAT </w:instrText>
          </w:r>
          <w:r w:rsidRPr="00AC4488">
            <w:rPr>
              <w:rStyle w:val="PageNumber"/>
            </w:rPr>
            <w:fldChar w:fldCharType="separate"/>
          </w:r>
          <w:r w:rsidR="00307001">
            <w:rPr>
              <w:rStyle w:val="PageNumber"/>
              <w:noProof/>
            </w:rPr>
            <w:t>2</w:t>
          </w:r>
          <w:r w:rsidRPr="00AC4488">
            <w:rPr>
              <w:rStyle w:val="PageNumber"/>
            </w:rPr>
            <w:fldChar w:fldCharType="end"/>
          </w:r>
          <w:r w:rsidRPr="00AC4488">
            <w:rPr>
              <w:rStyle w:val="PageNumber"/>
            </w:rPr>
            <w:t xml:space="preserve"> of </w:t>
          </w:r>
          <w:r w:rsidRPr="00AC4488">
            <w:rPr>
              <w:rStyle w:val="PageNumber"/>
            </w:rPr>
            <w:fldChar w:fldCharType="begin"/>
          </w:r>
          <w:r w:rsidRPr="00AC4488">
            <w:rPr>
              <w:rStyle w:val="PageNumber"/>
            </w:rPr>
            <w:instrText xml:space="preserve"> NUMPAGES  \* Arabic  \* MERGEFORMAT </w:instrText>
          </w:r>
          <w:r w:rsidRPr="00AC4488">
            <w:rPr>
              <w:rStyle w:val="PageNumber"/>
            </w:rPr>
            <w:fldChar w:fldCharType="separate"/>
          </w:r>
          <w:r w:rsidR="00307001">
            <w:rPr>
              <w:rStyle w:val="PageNumber"/>
              <w:noProof/>
            </w:rPr>
            <w:t>2</w:t>
          </w:r>
          <w:r w:rsidRPr="00AC4488">
            <w:rPr>
              <w:rStyle w:val="PageNumber"/>
            </w:rPr>
            <w:fldChar w:fldCharType="end"/>
          </w:r>
        </w:p>
      </w:tc>
    </w:tr>
  </w:tbl>
  <w:p w14:paraId="70B7A34B" w14:textId="77777777" w:rsidR="00CA36A0" w:rsidRPr="00B11C67" w:rsidRDefault="00CA36A0" w:rsidP="00B11C67">
    <w:pPr>
      <w:pStyle w:val="Footer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865FE" w14:textId="7A54CC85" w:rsidR="00D15D88" w:rsidRDefault="00E139F7" w:rsidP="0071700C">
    <w:pPr>
      <w:spacing w:after="0"/>
    </w:pPr>
    <w:r>
      <w:t>26</w:t>
    </w:r>
  </w:p>
  <w:tbl>
    <w:tblPr>
      <w:tblW w:w="10318" w:type="dxa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area"/>
    </w:tblPr>
    <w:tblGrid>
      <w:gridCol w:w="7767"/>
      <w:gridCol w:w="2551"/>
    </w:tblGrid>
    <w:tr w:rsidR="00A61144" w:rsidRPr="00132658" w14:paraId="414BD1F6" w14:textId="77777777" w:rsidTr="000905F6">
      <w:trPr>
        <w:cantSplit/>
        <w:trHeight w:hRule="exact" w:val="1134"/>
      </w:trPr>
      <w:tc>
        <w:tcPr>
          <w:tcW w:w="7767" w:type="dxa"/>
          <w:vAlign w:val="bottom"/>
        </w:tcPr>
        <w:p w14:paraId="317DA9A6" w14:textId="302C7811" w:rsidR="00A61144" w:rsidRDefault="00A61144" w:rsidP="00A61144">
          <w:pPr>
            <w:spacing w:after="0"/>
            <w:rPr>
              <w:rStyle w:val="PageNumber"/>
              <w:b/>
            </w:rPr>
          </w:pPr>
          <w:r>
            <w:rPr>
              <w:rStyle w:val="PageNumber"/>
            </w:rPr>
            <w:t xml:space="preserve">Department of </w:t>
          </w:r>
          <w:sdt>
            <w:sdtPr>
              <w:rPr>
                <w:rStyle w:val="PageNumber"/>
                <w:b/>
                <w:bCs/>
              </w:rPr>
              <w:alias w:val="Company"/>
              <w:tag w:val=""/>
              <w:id w:val="-1550452142"/>
              <w:dataBinding w:prefixMappings="xmlns:ns0='http://schemas.openxmlformats.org/officeDocument/2006/extended-properties' " w:xpath="/ns0:Properties[1]/ns0:Company[1]" w:storeItemID="{6668398D-A668-4E3E-A5EB-62B293D839F1}"/>
              <w:text w:multiLine="1"/>
            </w:sdtPr>
            <w:sdtContent>
              <w:r w:rsidR="00CF3F84" w:rsidRPr="005C786F">
                <w:rPr>
                  <w:rStyle w:val="PageNumber"/>
                  <w:b/>
                  <w:bCs/>
                </w:rPr>
                <w:t>EDUCATION AND TRAINING</w:t>
              </w:r>
            </w:sdtContent>
          </w:sdt>
          <w:r>
            <w:rPr>
              <w:rStyle w:val="PageNumber"/>
            </w:rPr>
            <w:t xml:space="preserve"> </w:t>
          </w:r>
        </w:p>
        <w:p w14:paraId="49F6FE6F" w14:textId="77777777" w:rsidR="00A61144" w:rsidRPr="00CE30CF" w:rsidRDefault="00A61144" w:rsidP="00A61144">
          <w:pPr>
            <w:spacing w:after="0"/>
            <w:rPr>
              <w:rStyle w:val="PageNumber"/>
            </w:rPr>
          </w:pPr>
          <w:r w:rsidRPr="00AC4488">
            <w:rPr>
              <w:rStyle w:val="PageNumber"/>
            </w:rPr>
            <w:t xml:space="preserve">Page </w:t>
          </w:r>
          <w:r w:rsidRPr="00AC4488">
            <w:rPr>
              <w:rStyle w:val="PageNumber"/>
            </w:rPr>
            <w:fldChar w:fldCharType="begin"/>
          </w:r>
          <w:r w:rsidRPr="00AC4488">
            <w:rPr>
              <w:rStyle w:val="PageNumber"/>
            </w:rPr>
            <w:instrText xml:space="preserve"> PAGE  \* Arabic  \* MERGEFORMAT </w:instrText>
          </w:r>
          <w:r w:rsidRPr="00AC4488"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</w:t>
          </w:r>
          <w:r w:rsidRPr="00AC4488">
            <w:rPr>
              <w:rStyle w:val="PageNumber"/>
            </w:rPr>
            <w:fldChar w:fldCharType="end"/>
          </w:r>
          <w:r w:rsidRPr="00AC4488">
            <w:rPr>
              <w:rStyle w:val="PageNumber"/>
            </w:rPr>
            <w:t xml:space="preserve"> of </w:t>
          </w:r>
          <w:r w:rsidRPr="00AC4488">
            <w:rPr>
              <w:rStyle w:val="PageNumber"/>
            </w:rPr>
            <w:fldChar w:fldCharType="begin"/>
          </w:r>
          <w:r w:rsidRPr="00AC4488">
            <w:rPr>
              <w:rStyle w:val="PageNumber"/>
            </w:rPr>
            <w:instrText xml:space="preserve"> NUMPAGES  \* Arabic  \* MERGEFORMAT </w:instrText>
          </w:r>
          <w:r w:rsidRPr="00AC4488"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</w:t>
          </w:r>
          <w:r w:rsidRPr="00AC4488">
            <w:rPr>
              <w:rStyle w:val="PageNumber"/>
            </w:rPr>
            <w:fldChar w:fldCharType="end"/>
          </w:r>
        </w:p>
      </w:tc>
      <w:tc>
        <w:tcPr>
          <w:tcW w:w="2551" w:type="dxa"/>
          <w:vAlign w:val="bottom"/>
        </w:tcPr>
        <w:p w14:paraId="238BB281" w14:textId="77777777" w:rsidR="00A61144" w:rsidRPr="001E14EB" w:rsidRDefault="00A61144" w:rsidP="00A61144">
          <w:pPr>
            <w:spacing w:after="0"/>
            <w:jc w:val="right"/>
          </w:pPr>
          <w:r>
            <w:rPr>
              <w:noProof/>
              <w:lang w:eastAsia="en-AU"/>
            </w:rPr>
            <w:drawing>
              <wp:inline distT="0" distB="0" distL="0" distR="0" wp14:anchorId="6F64EE70" wp14:editId="0E1C3E12">
                <wp:extent cx="1572479" cy="561600"/>
                <wp:effectExtent l="0" t="0" r="8890" b="0"/>
                <wp:docPr id="9" name="Picture 9" descr="Northern Territory Govern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ntgcentral.nt.gov.au/sites/files/uploads/images/dcm/logos/ntg-logo/ntg-primary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2479" cy="56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785C24">
            <w:rPr>
              <w:rStyle w:val="PageNumber"/>
              <w:noProof/>
              <w:lang w:eastAsia="en-AU"/>
            </w:rPr>
            <w:t xml:space="preserve"> </w:t>
          </w:r>
        </w:p>
      </w:tc>
    </w:tr>
  </w:tbl>
  <w:p w14:paraId="14C28EB4" w14:textId="77777777" w:rsidR="0089368E" w:rsidRPr="00661BE1" w:rsidRDefault="0089368E" w:rsidP="00D15D88">
    <w:pPr>
      <w:pStyle w:val="Hidde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39F2E" w14:textId="77777777" w:rsidR="00F20261" w:rsidRDefault="00F20261" w:rsidP="007332FF">
      <w:r>
        <w:separator/>
      </w:r>
    </w:p>
  </w:footnote>
  <w:footnote w:type="continuationSeparator" w:id="0">
    <w:p w14:paraId="38550E75" w14:textId="77777777" w:rsidR="00F20261" w:rsidRDefault="00F20261" w:rsidP="00733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8A75D" w14:textId="77777777" w:rsidR="00E139F7" w:rsidRDefault="00E139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60475" w14:textId="13A6F4E8" w:rsidR="00983000" w:rsidRPr="00162207" w:rsidRDefault="00000000" w:rsidP="008C70BB">
    <w:pPr>
      <w:pStyle w:val="Header"/>
      <w:tabs>
        <w:tab w:val="clear" w:pos="9638"/>
        <w:tab w:val="right" w:pos="10318"/>
      </w:tabs>
    </w:pPr>
    <w:sdt>
      <w:sdtPr>
        <w:alias w:val="Title"/>
        <w:tag w:val="Title"/>
        <w:id w:val="-2113969407"/>
        <w:lock w:val="sdtLocked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A97098">
          <w:t>What happens when children are suspended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993E8" w14:textId="41CB32E9" w:rsidR="00E54F9E" w:rsidRPr="00A97098" w:rsidRDefault="00000000" w:rsidP="00435082">
    <w:pPr>
      <w:pStyle w:val="Title"/>
      <w:rPr>
        <w:b/>
      </w:rPr>
    </w:pPr>
    <w:sdt>
      <w:sdtPr>
        <w:alias w:val="Title"/>
        <w:tag w:val="Title"/>
        <w:id w:val="-509755993"/>
        <w:lock w:val="sdtLocked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Content>
        <w:r w:rsidR="00A97098" w:rsidRPr="00A97098">
          <w:t>What happens when children are suspended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245D0"/>
    <w:multiLevelType w:val="multilevel"/>
    <w:tmpl w:val="0C78A7AC"/>
    <w:name w:val="NTG Table Bullet List322"/>
    <w:numStyleLink w:val="Tablebulletlist"/>
  </w:abstractNum>
  <w:abstractNum w:abstractNumId="1" w15:restartNumberingAfterBreak="0">
    <w:nsid w:val="0F195B3C"/>
    <w:multiLevelType w:val="multilevel"/>
    <w:tmpl w:val="3928FD02"/>
    <w:name w:val="NTG Table Bullet List3322222"/>
    <w:numStyleLink w:val="Bulletlist"/>
  </w:abstractNum>
  <w:abstractNum w:abstractNumId="2" w15:restartNumberingAfterBreak="0">
    <w:nsid w:val="100244A1"/>
    <w:multiLevelType w:val="multilevel"/>
    <w:tmpl w:val="0C78A7AC"/>
    <w:name w:val="NTG Table Bullet List332"/>
    <w:numStyleLink w:val="Tablebulletlist"/>
  </w:abstractNum>
  <w:abstractNum w:abstractNumId="3" w15:restartNumberingAfterBreak="0">
    <w:nsid w:val="1012237B"/>
    <w:multiLevelType w:val="multilevel"/>
    <w:tmpl w:val="0C78A7AC"/>
    <w:name w:val="NTG Table Bullet List32"/>
    <w:numStyleLink w:val="Tablebulletlist"/>
  </w:abstractNum>
  <w:abstractNum w:abstractNumId="4" w15:restartNumberingAfterBreak="0">
    <w:nsid w:val="11FA48EF"/>
    <w:multiLevelType w:val="hybridMultilevel"/>
    <w:tmpl w:val="B6F08A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E93577"/>
    <w:multiLevelType w:val="multilevel"/>
    <w:tmpl w:val="4E6AC8F6"/>
    <w:name w:val="NTG Table Bullet List33222222"/>
    <w:numStyleLink w:val="Numberlist"/>
  </w:abstractNum>
  <w:abstractNum w:abstractNumId="6" w15:restartNumberingAfterBreak="0">
    <w:nsid w:val="18D26C06"/>
    <w:multiLevelType w:val="multilevel"/>
    <w:tmpl w:val="3E5E177A"/>
    <w:name w:val="NTG Table Bullet List33222222222222222"/>
    <w:numStyleLink w:val="Tablenumberlist"/>
  </w:abstractNum>
  <w:abstractNum w:abstractNumId="7" w15:restartNumberingAfterBreak="0">
    <w:nsid w:val="19533A06"/>
    <w:multiLevelType w:val="multilevel"/>
    <w:tmpl w:val="3928FD02"/>
    <w:name w:val="NTG Table Bullet List3222"/>
    <w:numStyleLink w:val="Bulletlist"/>
  </w:abstractNum>
  <w:abstractNum w:abstractNumId="8" w15:restartNumberingAfterBreak="0">
    <w:nsid w:val="19AE65C9"/>
    <w:multiLevelType w:val="multilevel"/>
    <w:tmpl w:val="39746A98"/>
    <w:lvl w:ilvl="0">
      <w:start w:val="1"/>
      <w:numFmt w:val="decimal"/>
      <w:pStyle w:val="Tablenumberlistleve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numberlistlevel2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pStyle w:val="Tablenumberlistlevel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Tablenumberlistlevel4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pStyle w:val="Tablenumberlistlevel5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pStyle w:val="Tablenumberlistlevel6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pStyle w:val="Tablenumberlistlevel7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pStyle w:val="Tablenumberlistlevel8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pStyle w:val="Tablenumberlistlevel9"/>
      <w:lvlText w:val="%9."/>
      <w:lvlJc w:val="left"/>
      <w:pPr>
        <w:ind w:left="2552" w:hanging="284"/>
      </w:pPr>
      <w:rPr>
        <w:rFonts w:hint="default"/>
      </w:rPr>
    </w:lvl>
  </w:abstractNum>
  <w:abstractNum w:abstractNumId="9" w15:restartNumberingAfterBreak="0">
    <w:nsid w:val="1B26429D"/>
    <w:multiLevelType w:val="multilevel"/>
    <w:tmpl w:val="3E5E177A"/>
    <w:name w:val="NTG Table Bullet List33222222222"/>
    <w:numStyleLink w:val="Tablenumberlist"/>
  </w:abstractNum>
  <w:abstractNum w:abstractNumId="10" w15:restartNumberingAfterBreak="0">
    <w:nsid w:val="1B86276C"/>
    <w:multiLevelType w:val="multilevel"/>
    <w:tmpl w:val="3928FD02"/>
    <w:name w:val="NTG Table Bullet List32223"/>
    <w:numStyleLink w:val="Bulletlist"/>
  </w:abstractNum>
  <w:abstractNum w:abstractNumId="11" w15:restartNumberingAfterBreak="0">
    <w:nsid w:val="1D0744AE"/>
    <w:multiLevelType w:val="multilevel"/>
    <w:tmpl w:val="3E5E177A"/>
    <w:name w:val="NTG Table Bullet List3222322"/>
    <w:numStyleLink w:val="Tablenumberlist"/>
  </w:abstractNum>
  <w:abstractNum w:abstractNumId="12" w15:restartNumberingAfterBreak="0">
    <w:nsid w:val="22182E8A"/>
    <w:multiLevelType w:val="multilevel"/>
    <w:tmpl w:val="4E6AC8F6"/>
    <w:styleLink w:val="Numberlist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13" w15:restartNumberingAfterBreak="0">
    <w:nsid w:val="272E3F76"/>
    <w:multiLevelType w:val="multilevel"/>
    <w:tmpl w:val="3E5E177A"/>
    <w:name w:val="NTG Table Bullet List3322"/>
    <w:numStyleLink w:val="Tablenumberlist"/>
  </w:abstractNum>
  <w:abstractNum w:abstractNumId="14" w15:restartNumberingAfterBreak="0">
    <w:nsid w:val="27CE4608"/>
    <w:multiLevelType w:val="multilevel"/>
    <w:tmpl w:val="3E5E177A"/>
    <w:name w:val="NTG Table Bullet List33222"/>
    <w:numStyleLink w:val="Tablenumberlist"/>
  </w:abstractNum>
  <w:abstractNum w:abstractNumId="15" w15:restartNumberingAfterBreak="0">
    <w:nsid w:val="27D83E4D"/>
    <w:multiLevelType w:val="multilevel"/>
    <w:tmpl w:val="3928FD02"/>
    <w:numStyleLink w:val="Bulletlist"/>
  </w:abstractNum>
  <w:abstractNum w:abstractNumId="16" w15:restartNumberingAfterBreak="0">
    <w:nsid w:val="27E36842"/>
    <w:multiLevelType w:val="hybridMultilevel"/>
    <w:tmpl w:val="D5A019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392732"/>
    <w:multiLevelType w:val="multilevel"/>
    <w:tmpl w:val="3E5E177A"/>
    <w:name w:val="NTG Table Bullet List322232"/>
    <w:styleLink w:val="Tablenumber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hint="default"/>
      </w:rPr>
    </w:lvl>
  </w:abstractNum>
  <w:abstractNum w:abstractNumId="18" w15:restartNumberingAfterBreak="0">
    <w:nsid w:val="2E693641"/>
    <w:multiLevelType w:val="multilevel"/>
    <w:tmpl w:val="3E5E177A"/>
    <w:name w:val="NTG Table Bullet List33"/>
    <w:numStyleLink w:val="Tablenumberlist"/>
  </w:abstractNum>
  <w:abstractNum w:abstractNumId="19" w15:restartNumberingAfterBreak="0">
    <w:nsid w:val="2EF077BC"/>
    <w:multiLevelType w:val="multilevel"/>
    <w:tmpl w:val="0C78A7AC"/>
    <w:name w:val="NTG Table Bullet List33222222222222222222"/>
    <w:numStyleLink w:val="Tablebulletlist"/>
  </w:abstractNum>
  <w:abstractNum w:abstractNumId="20" w15:restartNumberingAfterBreak="0">
    <w:nsid w:val="32DF44DA"/>
    <w:multiLevelType w:val="multilevel"/>
    <w:tmpl w:val="3E5E177A"/>
    <w:name w:val="NTG Table Bullet List3222323"/>
    <w:numStyleLink w:val="Tablenumberlist"/>
  </w:abstractNum>
  <w:abstractNum w:abstractNumId="21" w15:restartNumberingAfterBreak="0">
    <w:nsid w:val="36744DFA"/>
    <w:multiLevelType w:val="multilevel"/>
    <w:tmpl w:val="3928FD02"/>
    <w:styleLink w:val="Bulletlist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22" w15:restartNumberingAfterBreak="0">
    <w:nsid w:val="3BE61945"/>
    <w:multiLevelType w:val="multilevel"/>
    <w:tmpl w:val="3928FD02"/>
    <w:name w:val="NTG Table Bullet List332222222222222222"/>
    <w:numStyleLink w:val="Bulletlist"/>
  </w:abstractNum>
  <w:abstractNum w:abstractNumId="23" w15:restartNumberingAfterBreak="0">
    <w:nsid w:val="45521A64"/>
    <w:multiLevelType w:val="hybridMultilevel"/>
    <w:tmpl w:val="425E6EC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FD3A20"/>
    <w:multiLevelType w:val="multilevel"/>
    <w:tmpl w:val="3E5E177A"/>
    <w:name w:val="NTG Table Bullet List3322222222222"/>
    <w:numStyleLink w:val="Tablenumberlist"/>
  </w:abstractNum>
  <w:abstractNum w:abstractNumId="25" w15:restartNumberingAfterBreak="0">
    <w:nsid w:val="4BB76081"/>
    <w:multiLevelType w:val="multilevel"/>
    <w:tmpl w:val="0C78A7AC"/>
    <w:styleLink w:val="Tablebulletlist"/>
    <w:lvl w:ilvl="0">
      <w:start w:val="1"/>
      <w:numFmt w:val="bullet"/>
      <w:pStyle w:val="Tablebulletlistlevel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Tablebulletlistlevel2"/>
      <w:lvlText w:val="o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Tablebulletlistlevel3"/>
      <w:lvlText w:val=""/>
      <w:lvlJc w:val="left"/>
      <w:pPr>
        <w:ind w:left="851" w:hanging="284"/>
      </w:pPr>
      <w:rPr>
        <w:rFonts w:ascii="Wingdings" w:hAnsi="Wingdings" w:hint="default"/>
        <w:color w:val="auto"/>
      </w:rPr>
    </w:lvl>
    <w:lvl w:ilvl="3">
      <w:start w:val="1"/>
      <w:numFmt w:val="bullet"/>
      <w:pStyle w:val="Tablebulletlistlevel4"/>
      <w:lvlText w:val=""/>
      <w:lvlJc w:val="left"/>
      <w:pPr>
        <w:ind w:left="1134" w:hanging="283"/>
      </w:pPr>
      <w:rPr>
        <w:rFonts w:ascii="Wingdings" w:hAnsi="Wingdings" w:hint="default"/>
        <w:color w:val="auto"/>
      </w:rPr>
    </w:lvl>
    <w:lvl w:ilvl="4">
      <w:start w:val="1"/>
      <w:numFmt w:val="bullet"/>
      <w:pStyle w:val="Tablebulletlistlevel5"/>
      <w:lvlText w:val=""/>
      <w:lvlJc w:val="left"/>
      <w:pPr>
        <w:ind w:left="1418" w:hanging="284"/>
      </w:pPr>
      <w:rPr>
        <w:rFonts w:ascii="Symbol" w:hAnsi="Symbol" w:hint="default"/>
        <w:color w:val="auto"/>
      </w:rPr>
    </w:lvl>
    <w:lvl w:ilvl="5">
      <w:start w:val="1"/>
      <w:numFmt w:val="bullet"/>
      <w:pStyle w:val="Tablebulletlistlevel6"/>
      <w:lvlText w:val=""/>
      <w:lvlJc w:val="left"/>
      <w:pPr>
        <w:ind w:left="1701" w:hanging="283"/>
      </w:pPr>
      <w:rPr>
        <w:rFonts w:ascii="Symbol" w:hAnsi="Symbol" w:hint="default"/>
        <w:color w:val="auto"/>
      </w:rPr>
    </w:lvl>
    <w:lvl w:ilvl="6">
      <w:start w:val="1"/>
      <w:numFmt w:val="bullet"/>
      <w:pStyle w:val="Tablebulletlistlevel7"/>
      <w:lvlText w:val="o"/>
      <w:lvlJc w:val="left"/>
      <w:pPr>
        <w:ind w:left="1985" w:hanging="284"/>
      </w:pPr>
      <w:rPr>
        <w:rFonts w:ascii="Courier New" w:hAnsi="Courier New" w:hint="default"/>
        <w:color w:val="auto"/>
      </w:rPr>
    </w:lvl>
    <w:lvl w:ilvl="7">
      <w:start w:val="1"/>
      <w:numFmt w:val="bullet"/>
      <w:pStyle w:val="Tablebulletlistlevel8"/>
      <w:lvlText w:val=""/>
      <w:lvlJc w:val="left"/>
      <w:pPr>
        <w:ind w:left="2268" w:hanging="283"/>
      </w:pPr>
      <w:rPr>
        <w:rFonts w:ascii="Wingdings" w:hAnsi="Wingdings" w:hint="default"/>
        <w:color w:val="auto"/>
      </w:rPr>
    </w:lvl>
    <w:lvl w:ilvl="8">
      <w:start w:val="1"/>
      <w:numFmt w:val="bullet"/>
      <w:pStyle w:val="Tablebulletlistlevel9"/>
      <w:lvlText w:val=""/>
      <w:lvlJc w:val="left"/>
      <w:pPr>
        <w:ind w:left="2552" w:hanging="284"/>
      </w:pPr>
      <w:rPr>
        <w:rFonts w:ascii="Wingdings" w:hAnsi="Wingdings" w:hint="default"/>
        <w:color w:val="auto"/>
      </w:rPr>
    </w:lvl>
  </w:abstractNum>
  <w:abstractNum w:abstractNumId="26" w15:restartNumberingAfterBreak="0">
    <w:nsid w:val="4D5634AF"/>
    <w:multiLevelType w:val="multilevel"/>
    <w:tmpl w:val="2BBEA3BA"/>
    <w:name w:val="NTG Table Bullet 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27" w15:restartNumberingAfterBreak="0">
    <w:nsid w:val="53842BC6"/>
    <w:multiLevelType w:val="multilevel"/>
    <w:tmpl w:val="0C78A7AC"/>
    <w:numStyleLink w:val="Tablebulletlist"/>
  </w:abstractNum>
  <w:abstractNum w:abstractNumId="28" w15:restartNumberingAfterBreak="0">
    <w:nsid w:val="54D23F9E"/>
    <w:multiLevelType w:val="multilevel"/>
    <w:tmpl w:val="2BBEA3BA"/>
    <w:name w:val="NTG Table Bullet List322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29" w15:restartNumberingAfterBreak="0">
    <w:nsid w:val="56DA2CAE"/>
    <w:multiLevelType w:val="multilevel"/>
    <w:tmpl w:val="3E5E177A"/>
    <w:name w:val="NTG Table Bullet List332222222222222"/>
    <w:numStyleLink w:val="Tablenumberlist"/>
  </w:abstractNum>
  <w:abstractNum w:abstractNumId="30" w15:restartNumberingAfterBreak="0">
    <w:nsid w:val="583359D9"/>
    <w:multiLevelType w:val="multilevel"/>
    <w:tmpl w:val="3E5E177A"/>
    <w:name w:val="NTG Table Bullet List332222222"/>
    <w:numStyleLink w:val="Tablenumberlist"/>
  </w:abstractNum>
  <w:abstractNum w:abstractNumId="31" w15:restartNumberingAfterBreak="0">
    <w:nsid w:val="5B9A5FFE"/>
    <w:multiLevelType w:val="multilevel"/>
    <w:tmpl w:val="0C78A7AC"/>
    <w:name w:val="NTG Table Bullet List33222222222222"/>
    <w:numStyleLink w:val="Tablebulletlist"/>
  </w:abstractNum>
  <w:abstractNum w:abstractNumId="32" w15:restartNumberingAfterBreak="0">
    <w:nsid w:val="5D444259"/>
    <w:multiLevelType w:val="multilevel"/>
    <w:tmpl w:val="0C78A7AC"/>
    <w:name w:val="NTG Table Bullet List332222"/>
    <w:numStyleLink w:val="Tablebulletlist"/>
  </w:abstractNum>
  <w:abstractNum w:abstractNumId="33" w15:restartNumberingAfterBreak="0">
    <w:nsid w:val="5DF84393"/>
    <w:multiLevelType w:val="hybridMultilevel"/>
    <w:tmpl w:val="51904F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9262556"/>
    <w:multiLevelType w:val="multilevel"/>
    <w:tmpl w:val="3E5E177A"/>
    <w:name w:val="NTG Table Bullet List3322222222222222"/>
    <w:numStyleLink w:val="Tablenumberlist"/>
  </w:abstractNum>
  <w:abstractNum w:abstractNumId="35" w15:restartNumberingAfterBreak="0">
    <w:nsid w:val="7453664D"/>
    <w:multiLevelType w:val="multilevel"/>
    <w:tmpl w:val="0C78A7AC"/>
    <w:name w:val="NTG Table Bullet List3322222222222222222"/>
    <w:numStyleLink w:val="Tablebulletlist"/>
  </w:abstractNum>
  <w:abstractNum w:abstractNumId="36" w15:restartNumberingAfterBreak="0">
    <w:nsid w:val="76141D1E"/>
    <w:multiLevelType w:val="multilevel"/>
    <w:tmpl w:val="0C78A7AC"/>
    <w:name w:val="NTG Table Bullet List332222222222"/>
    <w:numStyleLink w:val="Tablebulletlist"/>
  </w:abstractNum>
  <w:abstractNum w:abstractNumId="37" w15:restartNumberingAfterBreak="0">
    <w:nsid w:val="79CC6470"/>
    <w:multiLevelType w:val="multilevel"/>
    <w:tmpl w:val="0D62A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7EB377EB"/>
    <w:multiLevelType w:val="multilevel"/>
    <w:tmpl w:val="2BBEA3BA"/>
    <w:name w:val="NTG Table Bullet 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num w:numId="1" w16cid:durableId="34620797">
    <w:abstractNumId w:val="21"/>
  </w:num>
  <w:num w:numId="2" w16cid:durableId="298344336">
    <w:abstractNumId w:val="12"/>
  </w:num>
  <w:num w:numId="3" w16cid:durableId="432751859">
    <w:abstractNumId w:val="37"/>
  </w:num>
  <w:num w:numId="4" w16cid:durableId="660087949">
    <w:abstractNumId w:val="25"/>
  </w:num>
  <w:num w:numId="5" w16cid:durableId="293217313">
    <w:abstractNumId w:val="17"/>
  </w:num>
  <w:num w:numId="6" w16cid:durableId="776290608">
    <w:abstractNumId w:val="8"/>
  </w:num>
  <w:num w:numId="7" w16cid:durableId="794257236">
    <w:abstractNumId w:val="27"/>
  </w:num>
  <w:num w:numId="8" w16cid:durableId="1772166039">
    <w:abstractNumId w:val="15"/>
  </w:num>
  <w:num w:numId="9" w16cid:durableId="1485008077">
    <w:abstractNumId w:val="4"/>
  </w:num>
  <w:num w:numId="10" w16cid:durableId="642584647">
    <w:abstractNumId w:val="33"/>
  </w:num>
  <w:num w:numId="11" w16cid:durableId="376440806">
    <w:abstractNumId w:val="16"/>
  </w:num>
  <w:num w:numId="12" w16cid:durableId="744651213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DC04" w:allStyles="0" w:customStyles="0" w:latentStyles="1" w:stylesInUse="0" w:headingStyles="0" w:numberingStyles="0" w:tableStyles="0" w:directFormattingOnRuns="0" w:directFormattingOnParagraphs="0" w:directFormattingOnNumbering="1" w:directFormattingOnTables="1" w:clearFormatting="1" w:top3HeadingStyles="0" w:visibleStyles="1" w:alternateStyleNames="1"/>
  <w:defaultTabStop w:val="284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0FB"/>
    <w:rsid w:val="00001DDF"/>
    <w:rsid w:val="0000322D"/>
    <w:rsid w:val="00007670"/>
    <w:rsid w:val="00010665"/>
    <w:rsid w:val="0002393A"/>
    <w:rsid w:val="00027DB8"/>
    <w:rsid w:val="00031A96"/>
    <w:rsid w:val="00040BF3"/>
    <w:rsid w:val="0004211C"/>
    <w:rsid w:val="00046C59"/>
    <w:rsid w:val="00051362"/>
    <w:rsid w:val="00051F45"/>
    <w:rsid w:val="00052953"/>
    <w:rsid w:val="0005341A"/>
    <w:rsid w:val="00056DEF"/>
    <w:rsid w:val="00056EDC"/>
    <w:rsid w:val="0006635A"/>
    <w:rsid w:val="000720BE"/>
    <w:rsid w:val="0007259C"/>
    <w:rsid w:val="00072E00"/>
    <w:rsid w:val="000801B3"/>
    <w:rsid w:val="00080202"/>
    <w:rsid w:val="00080DCD"/>
    <w:rsid w:val="00080E22"/>
    <w:rsid w:val="00082573"/>
    <w:rsid w:val="000840A3"/>
    <w:rsid w:val="00085062"/>
    <w:rsid w:val="00086A5F"/>
    <w:rsid w:val="000911EF"/>
    <w:rsid w:val="000962C5"/>
    <w:rsid w:val="00097865"/>
    <w:rsid w:val="00097C13"/>
    <w:rsid w:val="000A046B"/>
    <w:rsid w:val="000A4317"/>
    <w:rsid w:val="000A559C"/>
    <w:rsid w:val="000B2CA1"/>
    <w:rsid w:val="000D1F29"/>
    <w:rsid w:val="000D633D"/>
    <w:rsid w:val="000E342B"/>
    <w:rsid w:val="000E3ED2"/>
    <w:rsid w:val="000E5DD2"/>
    <w:rsid w:val="000F2958"/>
    <w:rsid w:val="000F3850"/>
    <w:rsid w:val="000F4324"/>
    <w:rsid w:val="000F604F"/>
    <w:rsid w:val="0010268F"/>
    <w:rsid w:val="00104E7F"/>
    <w:rsid w:val="001119B7"/>
    <w:rsid w:val="001137EC"/>
    <w:rsid w:val="001152F5"/>
    <w:rsid w:val="00117743"/>
    <w:rsid w:val="00117F5B"/>
    <w:rsid w:val="00131ABD"/>
    <w:rsid w:val="00132658"/>
    <w:rsid w:val="00150DC0"/>
    <w:rsid w:val="0015394D"/>
    <w:rsid w:val="00156CD4"/>
    <w:rsid w:val="0016153B"/>
    <w:rsid w:val="00162207"/>
    <w:rsid w:val="00164A3E"/>
    <w:rsid w:val="00166FF6"/>
    <w:rsid w:val="00176123"/>
    <w:rsid w:val="00181620"/>
    <w:rsid w:val="00187130"/>
    <w:rsid w:val="0019014D"/>
    <w:rsid w:val="001957AD"/>
    <w:rsid w:val="00196A97"/>
    <w:rsid w:val="00196F8E"/>
    <w:rsid w:val="001A2B7F"/>
    <w:rsid w:val="001A3AFD"/>
    <w:rsid w:val="001A496C"/>
    <w:rsid w:val="001A576A"/>
    <w:rsid w:val="001B28DA"/>
    <w:rsid w:val="001B2B6C"/>
    <w:rsid w:val="001D01C4"/>
    <w:rsid w:val="001D4F99"/>
    <w:rsid w:val="001D52B0"/>
    <w:rsid w:val="001D5A18"/>
    <w:rsid w:val="001D7CA4"/>
    <w:rsid w:val="001E057F"/>
    <w:rsid w:val="001E14EB"/>
    <w:rsid w:val="001E56C8"/>
    <w:rsid w:val="001F59E6"/>
    <w:rsid w:val="00203F1C"/>
    <w:rsid w:val="00206936"/>
    <w:rsid w:val="00206C6F"/>
    <w:rsid w:val="00206FBD"/>
    <w:rsid w:val="00207746"/>
    <w:rsid w:val="00216245"/>
    <w:rsid w:val="00230031"/>
    <w:rsid w:val="00235C01"/>
    <w:rsid w:val="00247343"/>
    <w:rsid w:val="00247476"/>
    <w:rsid w:val="00255933"/>
    <w:rsid w:val="00265C56"/>
    <w:rsid w:val="002716CD"/>
    <w:rsid w:val="00274D4B"/>
    <w:rsid w:val="00276DBE"/>
    <w:rsid w:val="002806F5"/>
    <w:rsid w:val="00281577"/>
    <w:rsid w:val="00283FF3"/>
    <w:rsid w:val="00287D73"/>
    <w:rsid w:val="002926BC"/>
    <w:rsid w:val="00293A72"/>
    <w:rsid w:val="002A0160"/>
    <w:rsid w:val="002A30C3"/>
    <w:rsid w:val="002A6F6A"/>
    <w:rsid w:val="002A7712"/>
    <w:rsid w:val="002B38F7"/>
    <w:rsid w:val="002B4335"/>
    <w:rsid w:val="002B4F50"/>
    <w:rsid w:val="002B5591"/>
    <w:rsid w:val="002B6AA4"/>
    <w:rsid w:val="002C1FE9"/>
    <w:rsid w:val="002D3A57"/>
    <w:rsid w:val="002D6524"/>
    <w:rsid w:val="002D7D05"/>
    <w:rsid w:val="002E20C8"/>
    <w:rsid w:val="002E4290"/>
    <w:rsid w:val="002E66A6"/>
    <w:rsid w:val="002F0DB1"/>
    <w:rsid w:val="002F2885"/>
    <w:rsid w:val="002F45A1"/>
    <w:rsid w:val="0030203D"/>
    <w:rsid w:val="003037F9"/>
    <w:rsid w:val="0030583E"/>
    <w:rsid w:val="00307001"/>
    <w:rsid w:val="00307FE1"/>
    <w:rsid w:val="003164BA"/>
    <w:rsid w:val="003226BC"/>
    <w:rsid w:val="003258E6"/>
    <w:rsid w:val="003270BA"/>
    <w:rsid w:val="00342283"/>
    <w:rsid w:val="00343A87"/>
    <w:rsid w:val="00344A36"/>
    <w:rsid w:val="003456F4"/>
    <w:rsid w:val="00347FB6"/>
    <w:rsid w:val="003504FD"/>
    <w:rsid w:val="00350881"/>
    <w:rsid w:val="00357D55"/>
    <w:rsid w:val="00361DB6"/>
    <w:rsid w:val="00363513"/>
    <w:rsid w:val="003635F5"/>
    <w:rsid w:val="003657E5"/>
    <w:rsid w:val="0036589C"/>
    <w:rsid w:val="00371312"/>
    <w:rsid w:val="00371DC7"/>
    <w:rsid w:val="00377B21"/>
    <w:rsid w:val="00386B8F"/>
    <w:rsid w:val="00390862"/>
    <w:rsid w:val="00390CE3"/>
    <w:rsid w:val="00394876"/>
    <w:rsid w:val="00394AAF"/>
    <w:rsid w:val="00394CE5"/>
    <w:rsid w:val="003A6341"/>
    <w:rsid w:val="003B67FD"/>
    <w:rsid w:val="003B6A61"/>
    <w:rsid w:val="003B7DC8"/>
    <w:rsid w:val="003C2198"/>
    <w:rsid w:val="003C4941"/>
    <w:rsid w:val="003D0F63"/>
    <w:rsid w:val="003D42C0"/>
    <w:rsid w:val="003D4A8F"/>
    <w:rsid w:val="003D5B29"/>
    <w:rsid w:val="003D7818"/>
    <w:rsid w:val="003E2445"/>
    <w:rsid w:val="003E3BB2"/>
    <w:rsid w:val="003F5B58"/>
    <w:rsid w:val="0040222A"/>
    <w:rsid w:val="004047BC"/>
    <w:rsid w:val="004100F7"/>
    <w:rsid w:val="00414CB3"/>
    <w:rsid w:val="0041563D"/>
    <w:rsid w:val="00416731"/>
    <w:rsid w:val="00426E25"/>
    <w:rsid w:val="00427D9C"/>
    <w:rsid w:val="00427E7E"/>
    <w:rsid w:val="00430157"/>
    <w:rsid w:val="0043465D"/>
    <w:rsid w:val="00435082"/>
    <w:rsid w:val="00443B6E"/>
    <w:rsid w:val="00450636"/>
    <w:rsid w:val="0045420A"/>
    <w:rsid w:val="004554D4"/>
    <w:rsid w:val="00461744"/>
    <w:rsid w:val="00466185"/>
    <w:rsid w:val="00466303"/>
    <w:rsid w:val="004668A7"/>
    <w:rsid w:val="00466D96"/>
    <w:rsid w:val="00467747"/>
    <w:rsid w:val="00470017"/>
    <w:rsid w:val="0047105A"/>
    <w:rsid w:val="00473C98"/>
    <w:rsid w:val="00474965"/>
    <w:rsid w:val="00482DF8"/>
    <w:rsid w:val="004864DE"/>
    <w:rsid w:val="00491B08"/>
    <w:rsid w:val="00494BE5"/>
    <w:rsid w:val="00496611"/>
    <w:rsid w:val="004A0EBA"/>
    <w:rsid w:val="004A2538"/>
    <w:rsid w:val="004A331E"/>
    <w:rsid w:val="004B0C15"/>
    <w:rsid w:val="004B35EA"/>
    <w:rsid w:val="004B69E4"/>
    <w:rsid w:val="004C0796"/>
    <w:rsid w:val="004C6C39"/>
    <w:rsid w:val="004D075F"/>
    <w:rsid w:val="004D1B76"/>
    <w:rsid w:val="004D344E"/>
    <w:rsid w:val="004E00FB"/>
    <w:rsid w:val="004E019E"/>
    <w:rsid w:val="004E06EC"/>
    <w:rsid w:val="004E0A3F"/>
    <w:rsid w:val="004E2CB7"/>
    <w:rsid w:val="004E545D"/>
    <w:rsid w:val="004F016A"/>
    <w:rsid w:val="00500F94"/>
    <w:rsid w:val="00501C32"/>
    <w:rsid w:val="00502FB3"/>
    <w:rsid w:val="00503DE9"/>
    <w:rsid w:val="0050530C"/>
    <w:rsid w:val="00505942"/>
    <w:rsid w:val="00505DEA"/>
    <w:rsid w:val="00507782"/>
    <w:rsid w:val="00512A04"/>
    <w:rsid w:val="00520499"/>
    <w:rsid w:val="005249F5"/>
    <w:rsid w:val="005260F7"/>
    <w:rsid w:val="00543BD1"/>
    <w:rsid w:val="00556113"/>
    <w:rsid w:val="00562AB5"/>
    <w:rsid w:val="00564C12"/>
    <w:rsid w:val="005654B8"/>
    <w:rsid w:val="00570D94"/>
    <w:rsid w:val="00570FA2"/>
    <w:rsid w:val="005762CC"/>
    <w:rsid w:val="00582D3D"/>
    <w:rsid w:val="00590040"/>
    <w:rsid w:val="00595386"/>
    <w:rsid w:val="00597234"/>
    <w:rsid w:val="005A4AC0"/>
    <w:rsid w:val="005A539B"/>
    <w:rsid w:val="005A5FDF"/>
    <w:rsid w:val="005B0FB7"/>
    <w:rsid w:val="005B122A"/>
    <w:rsid w:val="005B1FCB"/>
    <w:rsid w:val="005B5AC2"/>
    <w:rsid w:val="005C2833"/>
    <w:rsid w:val="005C786F"/>
    <w:rsid w:val="005E144D"/>
    <w:rsid w:val="005E1500"/>
    <w:rsid w:val="005E3A43"/>
    <w:rsid w:val="005F0B17"/>
    <w:rsid w:val="005F6602"/>
    <w:rsid w:val="005F77C7"/>
    <w:rsid w:val="00614CEC"/>
    <w:rsid w:val="00620675"/>
    <w:rsid w:val="00622910"/>
    <w:rsid w:val="006254B6"/>
    <w:rsid w:val="00627FC8"/>
    <w:rsid w:val="006433C3"/>
    <w:rsid w:val="00650F5B"/>
    <w:rsid w:val="00665ED0"/>
    <w:rsid w:val="006670D7"/>
    <w:rsid w:val="0066711A"/>
    <w:rsid w:val="00667AB3"/>
    <w:rsid w:val="006719EA"/>
    <w:rsid w:val="00671F13"/>
    <w:rsid w:val="006730B4"/>
    <w:rsid w:val="0067400A"/>
    <w:rsid w:val="006847AD"/>
    <w:rsid w:val="006863DB"/>
    <w:rsid w:val="0069114B"/>
    <w:rsid w:val="006944C1"/>
    <w:rsid w:val="006A3725"/>
    <w:rsid w:val="006A756A"/>
    <w:rsid w:val="006C0EC2"/>
    <w:rsid w:val="006D66F7"/>
    <w:rsid w:val="00705C9D"/>
    <w:rsid w:val="00705F13"/>
    <w:rsid w:val="0070624C"/>
    <w:rsid w:val="00707EF4"/>
    <w:rsid w:val="00714F1D"/>
    <w:rsid w:val="00715225"/>
    <w:rsid w:val="0071700C"/>
    <w:rsid w:val="00720662"/>
    <w:rsid w:val="00720CC6"/>
    <w:rsid w:val="00722DDB"/>
    <w:rsid w:val="00724728"/>
    <w:rsid w:val="00724F98"/>
    <w:rsid w:val="00730B9B"/>
    <w:rsid w:val="0073182E"/>
    <w:rsid w:val="007332FF"/>
    <w:rsid w:val="007408F5"/>
    <w:rsid w:val="00741EAE"/>
    <w:rsid w:val="0074209A"/>
    <w:rsid w:val="00754F32"/>
    <w:rsid w:val="00755248"/>
    <w:rsid w:val="0076190B"/>
    <w:rsid w:val="007619AD"/>
    <w:rsid w:val="007623B7"/>
    <w:rsid w:val="0076355D"/>
    <w:rsid w:val="00763A2D"/>
    <w:rsid w:val="007676A4"/>
    <w:rsid w:val="00770FB8"/>
    <w:rsid w:val="00776A27"/>
    <w:rsid w:val="00777795"/>
    <w:rsid w:val="00783A57"/>
    <w:rsid w:val="00784C92"/>
    <w:rsid w:val="007859CD"/>
    <w:rsid w:val="00785C24"/>
    <w:rsid w:val="007907E4"/>
    <w:rsid w:val="00796461"/>
    <w:rsid w:val="007A6A4F"/>
    <w:rsid w:val="007A71AC"/>
    <w:rsid w:val="007B03F5"/>
    <w:rsid w:val="007B5C09"/>
    <w:rsid w:val="007B5DA2"/>
    <w:rsid w:val="007C0966"/>
    <w:rsid w:val="007C19E7"/>
    <w:rsid w:val="007C5CFD"/>
    <w:rsid w:val="007C6D9F"/>
    <w:rsid w:val="007D4893"/>
    <w:rsid w:val="007E70CF"/>
    <w:rsid w:val="007E74A4"/>
    <w:rsid w:val="007F1B6F"/>
    <w:rsid w:val="007F263F"/>
    <w:rsid w:val="008015A8"/>
    <w:rsid w:val="008062C8"/>
    <w:rsid w:val="0080766E"/>
    <w:rsid w:val="00811169"/>
    <w:rsid w:val="00815297"/>
    <w:rsid w:val="008170DB"/>
    <w:rsid w:val="00817BA1"/>
    <w:rsid w:val="00823022"/>
    <w:rsid w:val="0082598B"/>
    <w:rsid w:val="0082634E"/>
    <w:rsid w:val="008313C4"/>
    <w:rsid w:val="00834C83"/>
    <w:rsid w:val="00835434"/>
    <w:rsid w:val="008358C0"/>
    <w:rsid w:val="00842838"/>
    <w:rsid w:val="00854EC1"/>
    <w:rsid w:val="0085797F"/>
    <w:rsid w:val="00861DC3"/>
    <w:rsid w:val="00867019"/>
    <w:rsid w:val="00870FD2"/>
    <w:rsid w:val="00872EF1"/>
    <w:rsid w:val="008735A9"/>
    <w:rsid w:val="00877BC5"/>
    <w:rsid w:val="00877D20"/>
    <w:rsid w:val="00881C48"/>
    <w:rsid w:val="00885B80"/>
    <w:rsid w:val="00885C30"/>
    <w:rsid w:val="00885E9B"/>
    <w:rsid w:val="0089368E"/>
    <w:rsid w:val="00893C96"/>
    <w:rsid w:val="0089500A"/>
    <w:rsid w:val="00897C94"/>
    <w:rsid w:val="008A4B30"/>
    <w:rsid w:val="008A7C12"/>
    <w:rsid w:val="008B03CE"/>
    <w:rsid w:val="008B529E"/>
    <w:rsid w:val="008C17FB"/>
    <w:rsid w:val="008C1B2D"/>
    <w:rsid w:val="008C70BB"/>
    <w:rsid w:val="008D08D7"/>
    <w:rsid w:val="008D1B00"/>
    <w:rsid w:val="008D57B8"/>
    <w:rsid w:val="008E03FC"/>
    <w:rsid w:val="008E510B"/>
    <w:rsid w:val="00900405"/>
    <w:rsid w:val="00902B13"/>
    <w:rsid w:val="00906F4E"/>
    <w:rsid w:val="00911941"/>
    <w:rsid w:val="0092024D"/>
    <w:rsid w:val="00925146"/>
    <w:rsid w:val="009254DC"/>
    <w:rsid w:val="00925F0F"/>
    <w:rsid w:val="00932F6B"/>
    <w:rsid w:val="009444F0"/>
    <w:rsid w:val="009468BC"/>
    <w:rsid w:val="00947F2C"/>
    <w:rsid w:val="00947FAE"/>
    <w:rsid w:val="009616DF"/>
    <w:rsid w:val="0096542F"/>
    <w:rsid w:val="00967FA7"/>
    <w:rsid w:val="00971645"/>
    <w:rsid w:val="00977919"/>
    <w:rsid w:val="00983000"/>
    <w:rsid w:val="00983445"/>
    <w:rsid w:val="009870FA"/>
    <w:rsid w:val="009920B9"/>
    <w:rsid w:val="009921C3"/>
    <w:rsid w:val="0099551D"/>
    <w:rsid w:val="009A139A"/>
    <w:rsid w:val="009A5897"/>
    <w:rsid w:val="009A5F24"/>
    <w:rsid w:val="009B0B3E"/>
    <w:rsid w:val="009B1913"/>
    <w:rsid w:val="009B6657"/>
    <w:rsid w:val="009B6966"/>
    <w:rsid w:val="009D0EB5"/>
    <w:rsid w:val="009D14F9"/>
    <w:rsid w:val="009D2B74"/>
    <w:rsid w:val="009D63FF"/>
    <w:rsid w:val="009E088C"/>
    <w:rsid w:val="009E175D"/>
    <w:rsid w:val="009E3CC2"/>
    <w:rsid w:val="009F06BD"/>
    <w:rsid w:val="009F2A4D"/>
    <w:rsid w:val="009F62E8"/>
    <w:rsid w:val="00A00828"/>
    <w:rsid w:val="00A03290"/>
    <w:rsid w:val="00A0387E"/>
    <w:rsid w:val="00A05BFD"/>
    <w:rsid w:val="00A07490"/>
    <w:rsid w:val="00A10655"/>
    <w:rsid w:val="00A12B64"/>
    <w:rsid w:val="00A21755"/>
    <w:rsid w:val="00A22C38"/>
    <w:rsid w:val="00A25193"/>
    <w:rsid w:val="00A26E80"/>
    <w:rsid w:val="00A31AE8"/>
    <w:rsid w:val="00A3739D"/>
    <w:rsid w:val="00A37DDA"/>
    <w:rsid w:val="00A45005"/>
    <w:rsid w:val="00A567EE"/>
    <w:rsid w:val="00A61144"/>
    <w:rsid w:val="00A655D0"/>
    <w:rsid w:val="00A671E4"/>
    <w:rsid w:val="00A70DD8"/>
    <w:rsid w:val="00A729AC"/>
    <w:rsid w:val="00A76790"/>
    <w:rsid w:val="00A85D0C"/>
    <w:rsid w:val="00A91E03"/>
    <w:rsid w:val="00A925EC"/>
    <w:rsid w:val="00A929AA"/>
    <w:rsid w:val="00A92B6B"/>
    <w:rsid w:val="00A97098"/>
    <w:rsid w:val="00AA541E"/>
    <w:rsid w:val="00AC2AF9"/>
    <w:rsid w:val="00AD0DA4"/>
    <w:rsid w:val="00AD4169"/>
    <w:rsid w:val="00AE25C6"/>
    <w:rsid w:val="00AE306C"/>
    <w:rsid w:val="00AE3C49"/>
    <w:rsid w:val="00AF0EB7"/>
    <w:rsid w:val="00AF28C1"/>
    <w:rsid w:val="00AF7239"/>
    <w:rsid w:val="00B02EF1"/>
    <w:rsid w:val="00B07A1E"/>
    <w:rsid w:val="00B07C97"/>
    <w:rsid w:val="00B11C67"/>
    <w:rsid w:val="00B15754"/>
    <w:rsid w:val="00B16002"/>
    <w:rsid w:val="00B2046E"/>
    <w:rsid w:val="00B20E8B"/>
    <w:rsid w:val="00B257E1"/>
    <w:rsid w:val="00B2599A"/>
    <w:rsid w:val="00B27AC4"/>
    <w:rsid w:val="00B343CC"/>
    <w:rsid w:val="00B5084A"/>
    <w:rsid w:val="00B5393C"/>
    <w:rsid w:val="00B606A1"/>
    <w:rsid w:val="00B614F7"/>
    <w:rsid w:val="00B61AF3"/>
    <w:rsid w:val="00B61B26"/>
    <w:rsid w:val="00B65E6B"/>
    <w:rsid w:val="00B675B2"/>
    <w:rsid w:val="00B81261"/>
    <w:rsid w:val="00B8223E"/>
    <w:rsid w:val="00B832AE"/>
    <w:rsid w:val="00B86678"/>
    <w:rsid w:val="00B92F9B"/>
    <w:rsid w:val="00B941B3"/>
    <w:rsid w:val="00B96513"/>
    <w:rsid w:val="00BA1D47"/>
    <w:rsid w:val="00BA66F0"/>
    <w:rsid w:val="00BB2239"/>
    <w:rsid w:val="00BB2AE7"/>
    <w:rsid w:val="00BB6464"/>
    <w:rsid w:val="00BC1BB8"/>
    <w:rsid w:val="00BC3F31"/>
    <w:rsid w:val="00BD7FE1"/>
    <w:rsid w:val="00BE37CA"/>
    <w:rsid w:val="00BE6144"/>
    <w:rsid w:val="00BE635A"/>
    <w:rsid w:val="00BE7C10"/>
    <w:rsid w:val="00BF17E9"/>
    <w:rsid w:val="00BF2ABB"/>
    <w:rsid w:val="00BF5099"/>
    <w:rsid w:val="00BF5941"/>
    <w:rsid w:val="00C07BB1"/>
    <w:rsid w:val="00C10B5E"/>
    <w:rsid w:val="00C10F10"/>
    <w:rsid w:val="00C12E35"/>
    <w:rsid w:val="00C15D4D"/>
    <w:rsid w:val="00C175DC"/>
    <w:rsid w:val="00C30171"/>
    <w:rsid w:val="00C305B4"/>
    <w:rsid w:val="00C309D8"/>
    <w:rsid w:val="00C4286F"/>
    <w:rsid w:val="00C43519"/>
    <w:rsid w:val="00C45263"/>
    <w:rsid w:val="00C51537"/>
    <w:rsid w:val="00C52BC3"/>
    <w:rsid w:val="00C61AFA"/>
    <w:rsid w:val="00C61D64"/>
    <w:rsid w:val="00C62099"/>
    <w:rsid w:val="00C62A34"/>
    <w:rsid w:val="00C64EA3"/>
    <w:rsid w:val="00C72867"/>
    <w:rsid w:val="00C75E81"/>
    <w:rsid w:val="00C81866"/>
    <w:rsid w:val="00C83812"/>
    <w:rsid w:val="00C83BB6"/>
    <w:rsid w:val="00C86609"/>
    <w:rsid w:val="00C92B4C"/>
    <w:rsid w:val="00C954F6"/>
    <w:rsid w:val="00C967E5"/>
    <w:rsid w:val="00CA36A0"/>
    <w:rsid w:val="00CA6BC5"/>
    <w:rsid w:val="00CC571B"/>
    <w:rsid w:val="00CC61CD"/>
    <w:rsid w:val="00CC6C02"/>
    <w:rsid w:val="00CC737B"/>
    <w:rsid w:val="00CD0496"/>
    <w:rsid w:val="00CD5011"/>
    <w:rsid w:val="00CD654C"/>
    <w:rsid w:val="00CE640F"/>
    <w:rsid w:val="00CE76BC"/>
    <w:rsid w:val="00CF3F84"/>
    <w:rsid w:val="00CF540E"/>
    <w:rsid w:val="00CF7E89"/>
    <w:rsid w:val="00D02F07"/>
    <w:rsid w:val="00D04E66"/>
    <w:rsid w:val="00D15D88"/>
    <w:rsid w:val="00D17BDE"/>
    <w:rsid w:val="00D27D49"/>
    <w:rsid w:val="00D27EBE"/>
    <w:rsid w:val="00D36A49"/>
    <w:rsid w:val="00D460A9"/>
    <w:rsid w:val="00D47DC7"/>
    <w:rsid w:val="00D517C6"/>
    <w:rsid w:val="00D5542F"/>
    <w:rsid w:val="00D71D84"/>
    <w:rsid w:val="00D72464"/>
    <w:rsid w:val="00D72A57"/>
    <w:rsid w:val="00D768EB"/>
    <w:rsid w:val="00D81E17"/>
    <w:rsid w:val="00D82D1E"/>
    <w:rsid w:val="00D832D9"/>
    <w:rsid w:val="00D90F00"/>
    <w:rsid w:val="00D9142F"/>
    <w:rsid w:val="00D96804"/>
    <w:rsid w:val="00D975C0"/>
    <w:rsid w:val="00DA5285"/>
    <w:rsid w:val="00DB191D"/>
    <w:rsid w:val="00DB4F91"/>
    <w:rsid w:val="00DB6D0A"/>
    <w:rsid w:val="00DC06BE"/>
    <w:rsid w:val="00DC1F0F"/>
    <w:rsid w:val="00DC3117"/>
    <w:rsid w:val="00DC4E2A"/>
    <w:rsid w:val="00DC5DD9"/>
    <w:rsid w:val="00DC6D2D"/>
    <w:rsid w:val="00DD4E59"/>
    <w:rsid w:val="00DE33B5"/>
    <w:rsid w:val="00DE5E18"/>
    <w:rsid w:val="00DF0487"/>
    <w:rsid w:val="00DF0FCA"/>
    <w:rsid w:val="00DF5EA4"/>
    <w:rsid w:val="00E02681"/>
    <w:rsid w:val="00E02792"/>
    <w:rsid w:val="00E034D8"/>
    <w:rsid w:val="00E04CC0"/>
    <w:rsid w:val="00E10DA8"/>
    <w:rsid w:val="00E139F7"/>
    <w:rsid w:val="00E15816"/>
    <w:rsid w:val="00E160D5"/>
    <w:rsid w:val="00E239FF"/>
    <w:rsid w:val="00E27D7B"/>
    <w:rsid w:val="00E30556"/>
    <w:rsid w:val="00E30981"/>
    <w:rsid w:val="00E33136"/>
    <w:rsid w:val="00E34D7C"/>
    <w:rsid w:val="00E3723D"/>
    <w:rsid w:val="00E44C89"/>
    <w:rsid w:val="00E457A6"/>
    <w:rsid w:val="00E54F9E"/>
    <w:rsid w:val="00E61BA2"/>
    <w:rsid w:val="00E63864"/>
    <w:rsid w:val="00E6403F"/>
    <w:rsid w:val="00E75451"/>
    <w:rsid w:val="00E76AD6"/>
    <w:rsid w:val="00E770C4"/>
    <w:rsid w:val="00E80205"/>
    <w:rsid w:val="00E84C5A"/>
    <w:rsid w:val="00E861DB"/>
    <w:rsid w:val="00E908F1"/>
    <w:rsid w:val="00E93406"/>
    <w:rsid w:val="00E956C5"/>
    <w:rsid w:val="00E95C39"/>
    <w:rsid w:val="00EA2C39"/>
    <w:rsid w:val="00EB0A3C"/>
    <w:rsid w:val="00EB0A96"/>
    <w:rsid w:val="00EB77F9"/>
    <w:rsid w:val="00EC5769"/>
    <w:rsid w:val="00EC7D00"/>
    <w:rsid w:val="00ED0304"/>
    <w:rsid w:val="00ED4FF7"/>
    <w:rsid w:val="00ED5B7B"/>
    <w:rsid w:val="00EE38FA"/>
    <w:rsid w:val="00EE3E2C"/>
    <w:rsid w:val="00EE5D23"/>
    <w:rsid w:val="00EE750D"/>
    <w:rsid w:val="00EF3CA4"/>
    <w:rsid w:val="00EF49A8"/>
    <w:rsid w:val="00EF7859"/>
    <w:rsid w:val="00EF7B3D"/>
    <w:rsid w:val="00F014DA"/>
    <w:rsid w:val="00F02591"/>
    <w:rsid w:val="00F20261"/>
    <w:rsid w:val="00F30AE1"/>
    <w:rsid w:val="00F37032"/>
    <w:rsid w:val="00F5696E"/>
    <w:rsid w:val="00F60EFF"/>
    <w:rsid w:val="00F63802"/>
    <w:rsid w:val="00F67D2D"/>
    <w:rsid w:val="00F815B4"/>
    <w:rsid w:val="00F858F2"/>
    <w:rsid w:val="00F860CC"/>
    <w:rsid w:val="00F94398"/>
    <w:rsid w:val="00FB2B56"/>
    <w:rsid w:val="00FB55D5"/>
    <w:rsid w:val="00FC12BF"/>
    <w:rsid w:val="00FC2C60"/>
    <w:rsid w:val="00FC535A"/>
    <w:rsid w:val="00FD300F"/>
    <w:rsid w:val="00FD3E6F"/>
    <w:rsid w:val="00FD51B9"/>
    <w:rsid w:val="00FD5849"/>
    <w:rsid w:val="00FE03E4"/>
    <w:rsid w:val="00FE2A39"/>
    <w:rsid w:val="00FF39CF"/>
    <w:rsid w:val="00FF7159"/>
    <w:rsid w:val="00FF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157DB"/>
  <w15:docId w15:val="{7E0D3C7A-2591-4C1C-99B0-AF0A239C6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8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6245"/>
    <w:rPr>
      <w:rFonts w:ascii="Lato" w:hAnsi="Lato"/>
    </w:rPr>
  </w:style>
  <w:style w:type="paragraph" w:styleId="Heading1">
    <w:name w:val="heading 1"/>
    <w:basedOn w:val="Normal"/>
    <w:next w:val="Normal"/>
    <w:link w:val="Heading1Char"/>
    <w:uiPriority w:val="2"/>
    <w:qFormat/>
    <w:rsid w:val="00496611"/>
    <w:pPr>
      <w:keepNext/>
      <w:keepLines/>
      <w:spacing w:before="240"/>
      <w:outlineLvl w:val="0"/>
    </w:pPr>
    <w:rPr>
      <w:rFonts w:ascii="Lato SemiBold" w:eastAsia="Times New Roman" w:hAnsi="Lato SemiBold"/>
      <w:color w:val="E35205" w:themeColor="text2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496611"/>
    <w:pPr>
      <w:keepNext/>
      <w:keepLines/>
      <w:spacing w:before="240"/>
      <w:outlineLvl w:val="1"/>
    </w:pPr>
    <w:rPr>
      <w:rFonts w:ascii="Lato SemiBold" w:eastAsia="Times New Roman" w:hAnsi="Lato SemiBold"/>
      <w:color w:val="2E979C" w:themeColor="accent3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2"/>
    <w:qFormat/>
    <w:rsid w:val="00A567EE"/>
    <w:pPr>
      <w:keepNext/>
      <w:keepLines/>
      <w:spacing w:before="240"/>
      <w:outlineLvl w:val="2"/>
    </w:pPr>
    <w:rPr>
      <w:rFonts w:ascii="Lato SemiBold" w:hAnsi="Lato SemiBold" w:cs="Arial"/>
      <w:color w:val="3A3440" w:themeColor="text1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2"/>
    <w:qFormat/>
    <w:rsid w:val="00A567EE"/>
    <w:pPr>
      <w:keepNext/>
      <w:keepLines/>
      <w:spacing w:before="240"/>
      <w:outlineLvl w:val="3"/>
    </w:pPr>
    <w:rPr>
      <w:rFonts w:ascii="Lato SemiBold" w:eastAsia="Times New Roman" w:hAnsi="Lato SemiBold"/>
      <w:bCs/>
      <w:iCs/>
      <w:color w:val="454347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2"/>
    <w:semiHidden/>
    <w:rsid w:val="009A5F24"/>
    <w:pPr>
      <w:keepNext/>
      <w:keepLines/>
      <w:numPr>
        <w:ilvl w:val="4"/>
        <w:numId w:val="3"/>
      </w:numPr>
      <w:outlineLvl w:val="4"/>
    </w:pPr>
    <w:rPr>
      <w:b/>
      <w:color w:val="3A3440" w:themeColor="text1"/>
    </w:rPr>
  </w:style>
  <w:style w:type="paragraph" w:styleId="Heading6">
    <w:name w:val="heading 6"/>
    <w:basedOn w:val="Normal"/>
    <w:next w:val="Normal"/>
    <w:link w:val="Heading6Char"/>
    <w:uiPriority w:val="2"/>
    <w:semiHidden/>
    <w:rsid w:val="009A5F24"/>
    <w:pPr>
      <w:keepNext/>
      <w:keepLines/>
      <w:numPr>
        <w:ilvl w:val="5"/>
        <w:numId w:val="3"/>
      </w:numPr>
      <w:outlineLvl w:val="5"/>
    </w:pPr>
    <w:rPr>
      <w:b/>
      <w:color w:val="606060"/>
    </w:rPr>
  </w:style>
  <w:style w:type="paragraph" w:styleId="Heading7">
    <w:name w:val="heading 7"/>
    <w:basedOn w:val="Normal"/>
    <w:next w:val="Normal"/>
    <w:link w:val="Heading7Char"/>
    <w:uiPriority w:val="2"/>
    <w:semiHidden/>
    <w:rsid w:val="009A5F24"/>
    <w:pPr>
      <w:keepNext/>
      <w:keepLines/>
      <w:numPr>
        <w:ilvl w:val="6"/>
        <w:numId w:val="3"/>
      </w:numPr>
      <w:outlineLvl w:val="6"/>
    </w:pPr>
    <w:rPr>
      <w:b/>
      <w:color w:val="3A3440" w:themeColor="text1"/>
    </w:rPr>
  </w:style>
  <w:style w:type="paragraph" w:styleId="Heading8">
    <w:name w:val="heading 8"/>
    <w:basedOn w:val="Normal"/>
    <w:next w:val="Normal"/>
    <w:link w:val="Heading8Char"/>
    <w:uiPriority w:val="2"/>
    <w:semiHidden/>
    <w:rsid w:val="009A5F24"/>
    <w:pPr>
      <w:keepNext/>
      <w:keepLines/>
      <w:numPr>
        <w:ilvl w:val="7"/>
        <w:numId w:val="3"/>
      </w:numPr>
      <w:outlineLvl w:val="7"/>
    </w:pPr>
    <w:rPr>
      <w:b/>
      <w:color w:val="606060"/>
    </w:rPr>
  </w:style>
  <w:style w:type="paragraph" w:styleId="Heading9">
    <w:name w:val="heading 9"/>
    <w:basedOn w:val="Normal"/>
    <w:next w:val="Normal"/>
    <w:link w:val="Heading9Char"/>
    <w:uiPriority w:val="2"/>
    <w:semiHidden/>
    <w:rsid w:val="009A5F24"/>
    <w:pPr>
      <w:keepNext/>
      <w:keepLines/>
      <w:numPr>
        <w:ilvl w:val="8"/>
        <w:numId w:val="3"/>
      </w:numPr>
      <w:outlineLvl w:val="8"/>
    </w:pPr>
    <w:rPr>
      <w:b/>
      <w:color w:val="3A344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2"/>
    <w:semiHidden/>
    <w:rsid w:val="003504FD"/>
  </w:style>
  <w:style w:type="character" w:customStyle="1" w:styleId="Heading1Char">
    <w:name w:val="Heading 1 Char"/>
    <w:basedOn w:val="DefaultParagraphFont"/>
    <w:link w:val="Heading1"/>
    <w:uiPriority w:val="2"/>
    <w:rsid w:val="00496611"/>
    <w:rPr>
      <w:rFonts w:ascii="Lato SemiBold" w:eastAsia="Times New Roman" w:hAnsi="Lato SemiBold"/>
      <w:color w:val="E35205" w:themeColor="text2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496611"/>
    <w:rPr>
      <w:rFonts w:ascii="Lato SemiBold" w:eastAsia="Times New Roman" w:hAnsi="Lato SemiBold"/>
      <w:color w:val="2E979C" w:themeColor="accent3"/>
      <w:sz w:val="32"/>
      <w:szCs w:val="28"/>
    </w:rPr>
  </w:style>
  <w:style w:type="paragraph" w:styleId="Title">
    <w:name w:val="Title"/>
    <w:basedOn w:val="Normal"/>
    <w:next w:val="Normal"/>
    <w:link w:val="TitleChar"/>
    <w:qFormat/>
    <w:rsid w:val="00496611"/>
    <w:rPr>
      <w:rFonts w:ascii="Lato SemiBold" w:eastAsia="Times New Roman" w:hAnsi="Lato SemiBold"/>
      <w:bCs/>
      <w:color w:val="3A3440" w:themeColor="text1"/>
      <w:kern w:val="32"/>
      <w:sz w:val="60"/>
      <w:szCs w:val="64"/>
    </w:rPr>
  </w:style>
  <w:style w:type="character" w:customStyle="1" w:styleId="TitleChar">
    <w:name w:val="Title Char"/>
    <w:basedOn w:val="DefaultParagraphFont"/>
    <w:link w:val="Title"/>
    <w:rsid w:val="00496611"/>
    <w:rPr>
      <w:rFonts w:ascii="Lato SemiBold" w:eastAsia="Times New Roman" w:hAnsi="Lato SemiBold"/>
      <w:bCs/>
      <w:color w:val="3A3440" w:themeColor="text1"/>
      <w:kern w:val="32"/>
      <w:sz w:val="60"/>
      <w:szCs w:val="64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5654B8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E3E2C"/>
    <w:rPr>
      <w:rFonts w:ascii="Arial" w:eastAsiaTheme="majorEastAsia" w:hAnsi="Arial" w:cstheme="majorBidi"/>
      <w:sz w:val="24"/>
      <w:szCs w:val="24"/>
      <w:lang w:eastAsia="en-AU"/>
    </w:rPr>
  </w:style>
  <w:style w:type="character" w:customStyle="1" w:styleId="Heading3Char">
    <w:name w:val="Heading 3 Char"/>
    <w:basedOn w:val="DefaultParagraphFont"/>
    <w:link w:val="Heading3"/>
    <w:uiPriority w:val="2"/>
    <w:rsid w:val="00A567EE"/>
    <w:rPr>
      <w:rFonts w:ascii="Lato SemiBold" w:hAnsi="Lato SemiBold" w:cs="Arial"/>
      <w:color w:val="3A3440" w:themeColor="text1"/>
      <w:sz w:val="28"/>
      <w:szCs w:val="26"/>
    </w:rPr>
  </w:style>
  <w:style w:type="paragraph" w:styleId="BlockText">
    <w:name w:val="Block Text"/>
    <w:basedOn w:val="Normal"/>
    <w:semiHidden/>
    <w:rsid w:val="00414CB3"/>
    <w:rPr>
      <w:rFonts w:eastAsiaTheme="minorEastAsia"/>
      <w:iCs/>
    </w:rPr>
  </w:style>
  <w:style w:type="paragraph" w:styleId="Header">
    <w:name w:val="header"/>
    <w:aliases w:val="Page header"/>
    <w:basedOn w:val="Normal"/>
    <w:next w:val="Normal"/>
    <w:link w:val="HeaderChar"/>
    <w:uiPriority w:val="8"/>
    <w:rsid w:val="00D96804"/>
    <w:pPr>
      <w:tabs>
        <w:tab w:val="right" w:pos="9638"/>
      </w:tabs>
      <w:spacing w:after="240"/>
      <w:jc w:val="right"/>
    </w:pPr>
  </w:style>
  <w:style w:type="character" w:customStyle="1" w:styleId="HeaderChar">
    <w:name w:val="Header Char"/>
    <w:aliases w:val="Page header Char"/>
    <w:basedOn w:val="DefaultParagraphFont"/>
    <w:link w:val="Header"/>
    <w:uiPriority w:val="8"/>
    <w:rsid w:val="00D96804"/>
    <w:rPr>
      <w:rFonts w:ascii="Lato" w:hAnsi="Lato"/>
    </w:rPr>
  </w:style>
  <w:style w:type="paragraph" w:styleId="Footer">
    <w:name w:val="footer"/>
    <w:basedOn w:val="Normal"/>
    <w:link w:val="FooterChar"/>
    <w:uiPriority w:val="99"/>
    <w:semiHidden/>
    <w:rsid w:val="00B02EF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5386"/>
    <w:rPr>
      <w:rFonts w:ascii="Arial" w:eastAsia="Times New Roman" w:hAnsi="Arial"/>
      <w:sz w:val="22"/>
      <w:lang w:eastAsia="en-AU"/>
    </w:rPr>
  </w:style>
  <w:style w:type="paragraph" w:customStyle="1" w:styleId="Subtitle0">
    <w:name w:val="Sub title"/>
    <w:basedOn w:val="Normal"/>
    <w:uiPriority w:val="1"/>
    <w:qFormat/>
    <w:rsid w:val="00496611"/>
    <w:pPr>
      <w:numPr>
        <w:ilvl w:val="1"/>
      </w:numPr>
      <w:spacing w:after="160"/>
    </w:pPr>
    <w:rPr>
      <w:rFonts w:asciiTheme="majorHAnsi" w:eastAsia="Times New Roman" w:hAnsiTheme="majorHAnsi"/>
      <w:color w:val="E35205" w:themeColor="text2"/>
      <w:sz w:val="40"/>
    </w:rPr>
  </w:style>
  <w:style w:type="character" w:customStyle="1" w:styleId="Heading4Char">
    <w:name w:val="Heading 4 Char"/>
    <w:basedOn w:val="DefaultParagraphFont"/>
    <w:link w:val="Heading4"/>
    <w:uiPriority w:val="2"/>
    <w:rsid w:val="00A567EE"/>
    <w:rPr>
      <w:rFonts w:ascii="Lato SemiBold" w:eastAsia="Times New Roman" w:hAnsi="Lato SemiBold"/>
      <w:bCs/>
      <w:iCs/>
      <w:color w:val="454347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42283"/>
    <w:rPr>
      <w:rFonts w:ascii="Times New Roman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762CC"/>
    <w:rPr>
      <w:color w:val="808080"/>
    </w:rPr>
  </w:style>
  <w:style w:type="paragraph" w:styleId="ListParagraph">
    <w:name w:val="List Paragraph"/>
    <w:basedOn w:val="BlockText"/>
    <w:uiPriority w:val="34"/>
    <w:qFormat/>
    <w:rsid w:val="003B6A61"/>
    <w:pPr>
      <w:spacing w:after="120"/>
    </w:pPr>
  </w:style>
  <w:style w:type="table" w:styleId="TableGrid">
    <w:name w:val="Table Grid"/>
    <w:basedOn w:val="TableNormal"/>
    <w:uiPriority w:val="39"/>
    <w:rsid w:val="00132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">
    <w:name w:val="Appendix"/>
    <w:basedOn w:val="Heading1"/>
    <w:next w:val="Normal"/>
    <w:uiPriority w:val="11"/>
    <w:semiHidden/>
    <w:qFormat/>
    <w:rsid w:val="00414CB3"/>
  </w:style>
  <w:style w:type="paragraph" w:styleId="BodyText">
    <w:name w:val="Body Text"/>
    <w:basedOn w:val="Normal"/>
    <w:link w:val="BodyTextChar"/>
    <w:uiPriority w:val="99"/>
    <w:semiHidden/>
    <w:rsid w:val="00414C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14CB3"/>
    <w:rPr>
      <w:rFonts w:ascii="Arial" w:hAnsi="Arial"/>
      <w:sz w:val="22"/>
      <w:szCs w:val="22"/>
    </w:rPr>
  </w:style>
  <w:style w:type="numbering" w:customStyle="1" w:styleId="Bulletlist">
    <w:name w:val="Bullet list"/>
    <w:basedOn w:val="NoList"/>
    <w:rsid w:val="009F2A4D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B2599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Theme">
    <w:name w:val="Table Theme"/>
    <w:basedOn w:val="TableNormal"/>
    <w:uiPriority w:val="99"/>
    <w:semiHidden/>
    <w:unhideWhenUsed/>
    <w:rsid w:val="00414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2"/>
    <w:semiHidden/>
    <w:rsid w:val="00EE750D"/>
    <w:rPr>
      <w:rFonts w:ascii="Lato" w:hAnsi="Lato"/>
      <w:b/>
      <w:color w:val="3A3440" w:themeColor="text1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EE750D"/>
    <w:rPr>
      <w:rFonts w:ascii="Lato" w:hAnsi="Lato"/>
      <w:b/>
      <w:color w:val="606060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EE750D"/>
    <w:rPr>
      <w:rFonts w:ascii="Lato" w:hAnsi="Lato"/>
      <w:b/>
      <w:color w:val="3A3440" w:themeColor="text1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EE750D"/>
    <w:rPr>
      <w:rFonts w:ascii="Lato" w:hAnsi="Lato"/>
      <w:b/>
      <w:color w:val="606060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EE750D"/>
    <w:rPr>
      <w:rFonts w:ascii="Lato" w:hAnsi="Lato"/>
      <w:b/>
      <w:color w:val="3A3440" w:themeColor="text1"/>
    </w:rPr>
  </w:style>
  <w:style w:type="numbering" w:customStyle="1" w:styleId="Numberlist">
    <w:name w:val="Number list"/>
    <w:uiPriority w:val="99"/>
    <w:rsid w:val="007C6D9F"/>
    <w:pPr>
      <w:numPr>
        <w:numId w:val="2"/>
      </w:numPr>
    </w:pPr>
  </w:style>
  <w:style w:type="paragraph" w:styleId="ListNumber">
    <w:name w:val="List Number"/>
    <w:aliases w:val="Number list level 1"/>
    <w:basedOn w:val="Normal"/>
    <w:uiPriority w:val="5"/>
    <w:semiHidden/>
    <w:rsid w:val="00A22C38"/>
    <w:pPr>
      <w:spacing w:after="120"/>
    </w:pPr>
  </w:style>
  <w:style w:type="paragraph" w:styleId="ListNumber2">
    <w:name w:val="List Number 2"/>
    <w:aliases w:val="Number list level 2"/>
    <w:basedOn w:val="Normal"/>
    <w:uiPriority w:val="5"/>
    <w:semiHidden/>
    <w:rsid w:val="00A22C38"/>
    <w:pPr>
      <w:spacing w:after="120"/>
    </w:pPr>
  </w:style>
  <w:style w:type="paragraph" w:styleId="ListNumber3">
    <w:name w:val="List Number 3"/>
    <w:aliases w:val="Number list level 3"/>
    <w:basedOn w:val="Normal"/>
    <w:uiPriority w:val="5"/>
    <w:semiHidden/>
    <w:rsid w:val="00A22C38"/>
    <w:pPr>
      <w:spacing w:after="120"/>
    </w:pPr>
  </w:style>
  <w:style w:type="paragraph" w:styleId="ListNumber4">
    <w:name w:val="List Number 4"/>
    <w:aliases w:val="Number list level 4"/>
    <w:basedOn w:val="Normal"/>
    <w:uiPriority w:val="5"/>
    <w:semiHidden/>
    <w:rsid w:val="00A22C38"/>
    <w:pPr>
      <w:spacing w:after="120"/>
    </w:pPr>
  </w:style>
  <w:style w:type="paragraph" w:styleId="ListNumber5">
    <w:name w:val="List Number 5"/>
    <w:aliases w:val="List number 5 - with space"/>
    <w:basedOn w:val="Normal"/>
    <w:uiPriority w:val="5"/>
    <w:semiHidden/>
    <w:rsid w:val="00A22C38"/>
    <w:pPr>
      <w:spacing w:after="120"/>
    </w:pPr>
  </w:style>
  <w:style w:type="paragraph" w:styleId="ListBullet">
    <w:name w:val="List Bullet"/>
    <w:aliases w:val="Bullet list level 1"/>
    <w:basedOn w:val="Normal"/>
    <w:uiPriority w:val="4"/>
    <w:semiHidden/>
    <w:rsid w:val="00176123"/>
    <w:pPr>
      <w:numPr>
        <w:numId w:val="8"/>
      </w:numPr>
      <w:spacing w:after="120"/>
      <w:ind w:left="0" w:firstLine="0"/>
    </w:pPr>
  </w:style>
  <w:style w:type="paragraph" w:styleId="ListBullet2">
    <w:name w:val="List Bullet 2"/>
    <w:aliases w:val="Bullet list level 2"/>
    <w:basedOn w:val="Normal"/>
    <w:uiPriority w:val="4"/>
    <w:semiHidden/>
    <w:rsid w:val="006847AD"/>
    <w:pPr>
      <w:numPr>
        <w:ilvl w:val="1"/>
        <w:numId w:val="8"/>
      </w:numPr>
      <w:spacing w:after="120"/>
    </w:pPr>
  </w:style>
  <w:style w:type="paragraph" w:styleId="ListBullet3">
    <w:name w:val="List Bullet 3"/>
    <w:aliases w:val="Bullet list level 3"/>
    <w:basedOn w:val="Normal"/>
    <w:uiPriority w:val="4"/>
    <w:semiHidden/>
    <w:rsid w:val="006847AD"/>
    <w:pPr>
      <w:numPr>
        <w:ilvl w:val="2"/>
        <w:numId w:val="8"/>
      </w:numPr>
      <w:spacing w:after="120"/>
    </w:pPr>
  </w:style>
  <w:style w:type="paragraph" w:styleId="ListBullet4">
    <w:name w:val="List Bullet 4"/>
    <w:aliases w:val="Bullet list level 4"/>
    <w:basedOn w:val="Normal"/>
    <w:uiPriority w:val="4"/>
    <w:semiHidden/>
    <w:rsid w:val="006847AD"/>
    <w:pPr>
      <w:numPr>
        <w:ilvl w:val="3"/>
        <w:numId w:val="8"/>
      </w:numPr>
      <w:spacing w:after="120"/>
    </w:pPr>
  </w:style>
  <w:style w:type="paragraph" w:styleId="ListBullet5">
    <w:name w:val="List Bullet 5"/>
    <w:aliases w:val="Bullet list level 5"/>
    <w:basedOn w:val="Normal"/>
    <w:uiPriority w:val="4"/>
    <w:semiHidden/>
    <w:rsid w:val="004E2CB7"/>
    <w:pPr>
      <w:numPr>
        <w:ilvl w:val="4"/>
        <w:numId w:val="8"/>
      </w:numPr>
    </w:pPr>
  </w:style>
  <w:style w:type="character" w:styleId="Hyperlink">
    <w:name w:val="Hyperlink"/>
    <w:basedOn w:val="DefaultParagraphFont"/>
    <w:uiPriority w:val="99"/>
    <w:unhideWhenUsed/>
    <w:rsid w:val="002F0DB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qFormat/>
    <w:rsid w:val="003B67FD"/>
    <w:pPr>
      <w:spacing w:before="480" w:after="0"/>
      <w:outlineLvl w:val="9"/>
    </w:pPr>
    <w:rPr>
      <w:kern w:val="0"/>
      <w:szCs w:val="28"/>
    </w:rPr>
  </w:style>
  <w:style w:type="paragraph" w:styleId="TOC1">
    <w:name w:val="toc 1"/>
    <w:basedOn w:val="Normal"/>
    <w:next w:val="Normal"/>
    <w:autoRedefine/>
    <w:uiPriority w:val="39"/>
    <w:semiHidden/>
    <w:rsid w:val="007859C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7859C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rsid w:val="007859CD"/>
    <w:pPr>
      <w:spacing w:after="100"/>
      <w:ind w:left="440"/>
    </w:pPr>
  </w:style>
  <w:style w:type="paragraph" w:customStyle="1" w:styleId="Tablebulletlistlevel1">
    <w:name w:val="Table bullet list level 1"/>
    <w:basedOn w:val="Normal"/>
    <w:uiPriority w:val="6"/>
    <w:rsid w:val="00872EF1"/>
    <w:pPr>
      <w:numPr>
        <w:numId w:val="7"/>
      </w:numPr>
      <w:spacing w:after="20"/>
    </w:pPr>
  </w:style>
  <w:style w:type="paragraph" w:customStyle="1" w:styleId="Tablebulletlistlevel2">
    <w:name w:val="Table bullet list level 2"/>
    <w:basedOn w:val="Tablebulletlistlevel1"/>
    <w:uiPriority w:val="6"/>
    <w:semiHidden/>
    <w:rsid w:val="002716CD"/>
    <w:pPr>
      <w:numPr>
        <w:ilvl w:val="1"/>
      </w:numPr>
    </w:pPr>
  </w:style>
  <w:style w:type="paragraph" w:customStyle="1" w:styleId="Tablebulletlistlevel3">
    <w:name w:val="Table bullet list level 3"/>
    <w:basedOn w:val="Tablebulletlistlevel2"/>
    <w:uiPriority w:val="6"/>
    <w:semiHidden/>
    <w:qFormat/>
    <w:rsid w:val="002716CD"/>
    <w:pPr>
      <w:numPr>
        <w:ilvl w:val="2"/>
      </w:numPr>
    </w:pPr>
  </w:style>
  <w:style w:type="paragraph" w:customStyle="1" w:styleId="Tablebulletlistlevel4">
    <w:name w:val="Table bullet list level 4"/>
    <w:basedOn w:val="Tablebulletlistlevel3"/>
    <w:uiPriority w:val="6"/>
    <w:semiHidden/>
    <w:qFormat/>
    <w:rsid w:val="002716CD"/>
    <w:pPr>
      <w:numPr>
        <w:ilvl w:val="3"/>
      </w:numPr>
    </w:pPr>
  </w:style>
  <w:style w:type="paragraph" w:customStyle="1" w:styleId="Tablebulletlistlevel5">
    <w:name w:val="Table bullet list level 5"/>
    <w:basedOn w:val="Tablebulletlistlevel4"/>
    <w:uiPriority w:val="6"/>
    <w:semiHidden/>
    <w:qFormat/>
    <w:rsid w:val="002716CD"/>
    <w:pPr>
      <w:numPr>
        <w:ilvl w:val="4"/>
      </w:numPr>
    </w:pPr>
  </w:style>
  <w:style w:type="paragraph" w:customStyle="1" w:styleId="Tablebulletlistlevel6">
    <w:name w:val="Table bullet list level 6"/>
    <w:basedOn w:val="Tablebulletlistlevel5"/>
    <w:uiPriority w:val="6"/>
    <w:semiHidden/>
    <w:qFormat/>
    <w:rsid w:val="001D7CA4"/>
    <w:pPr>
      <w:numPr>
        <w:ilvl w:val="5"/>
      </w:numPr>
    </w:pPr>
  </w:style>
  <w:style w:type="paragraph" w:customStyle="1" w:styleId="Tablebulletlistlevel7">
    <w:name w:val="Table bullet list level 7"/>
    <w:basedOn w:val="Tablebulletlistlevel6"/>
    <w:uiPriority w:val="6"/>
    <w:semiHidden/>
    <w:qFormat/>
    <w:rsid w:val="002716CD"/>
    <w:pPr>
      <w:numPr>
        <w:ilvl w:val="6"/>
      </w:numPr>
    </w:pPr>
  </w:style>
  <w:style w:type="paragraph" w:customStyle="1" w:styleId="Tablebulletlistlevel8">
    <w:name w:val="Table bullet list level 8"/>
    <w:basedOn w:val="Tablebulletlistlevel7"/>
    <w:uiPriority w:val="6"/>
    <w:semiHidden/>
    <w:qFormat/>
    <w:rsid w:val="002716CD"/>
    <w:pPr>
      <w:numPr>
        <w:ilvl w:val="7"/>
      </w:numPr>
    </w:pPr>
  </w:style>
  <w:style w:type="paragraph" w:customStyle="1" w:styleId="Tablebulletlistlevel9">
    <w:name w:val="Table bullet list level 9"/>
    <w:basedOn w:val="Tablebulletlistlevel8"/>
    <w:uiPriority w:val="6"/>
    <w:semiHidden/>
    <w:qFormat/>
    <w:rsid w:val="002716CD"/>
    <w:pPr>
      <w:numPr>
        <w:ilvl w:val="8"/>
      </w:numPr>
    </w:pPr>
  </w:style>
  <w:style w:type="numbering" w:customStyle="1" w:styleId="Tablebulletlist">
    <w:name w:val="Table bullet list"/>
    <w:uiPriority w:val="99"/>
    <w:rsid w:val="002716CD"/>
    <w:pPr>
      <w:numPr>
        <w:numId w:val="4"/>
      </w:numPr>
    </w:pPr>
  </w:style>
  <w:style w:type="paragraph" w:customStyle="1" w:styleId="Tablenumberlistlevel1">
    <w:name w:val="Table number list level 1"/>
    <w:basedOn w:val="Normal"/>
    <w:uiPriority w:val="7"/>
    <w:rsid w:val="00872EF1"/>
    <w:pPr>
      <w:numPr>
        <w:numId w:val="6"/>
      </w:numPr>
      <w:spacing w:after="20"/>
    </w:pPr>
  </w:style>
  <w:style w:type="paragraph" w:customStyle="1" w:styleId="Tablenumberlistlevel2">
    <w:name w:val="Table number list level 2"/>
    <w:basedOn w:val="Tablenumberlistlevel1"/>
    <w:uiPriority w:val="7"/>
    <w:semiHidden/>
    <w:rsid w:val="002716CD"/>
    <w:pPr>
      <w:numPr>
        <w:ilvl w:val="1"/>
      </w:numPr>
    </w:pPr>
  </w:style>
  <w:style w:type="paragraph" w:customStyle="1" w:styleId="Tablenumberlistlevel3">
    <w:name w:val="Table number list level 3"/>
    <w:basedOn w:val="Tablenumberlistlevel2"/>
    <w:uiPriority w:val="7"/>
    <w:semiHidden/>
    <w:qFormat/>
    <w:rsid w:val="002716CD"/>
    <w:pPr>
      <w:numPr>
        <w:ilvl w:val="2"/>
      </w:numPr>
    </w:pPr>
  </w:style>
  <w:style w:type="paragraph" w:customStyle="1" w:styleId="Tablenumberlistlevel4">
    <w:name w:val="Table number list level 4"/>
    <w:basedOn w:val="Tablenumberlistlevel3"/>
    <w:uiPriority w:val="7"/>
    <w:semiHidden/>
    <w:qFormat/>
    <w:rsid w:val="002716CD"/>
    <w:pPr>
      <w:numPr>
        <w:ilvl w:val="3"/>
      </w:numPr>
    </w:pPr>
  </w:style>
  <w:style w:type="paragraph" w:customStyle="1" w:styleId="Tablenumberlistlevel5">
    <w:name w:val="Table number list level 5"/>
    <w:basedOn w:val="Tablenumberlistlevel4"/>
    <w:uiPriority w:val="7"/>
    <w:semiHidden/>
    <w:qFormat/>
    <w:rsid w:val="002716CD"/>
    <w:pPr>
      <w:numPr>
        <w:ilvl w:val="4"/>
      </w:numPr>
    </w:pPr>
  </w:style>
  <w:style w:type="paragraph" w:customStyle="1" w:styleId="Tablenumberlistlevel6">
    <w:name w:val="Table number list level 6"/>
    <w:basedOn w:val="Tablenumberlistlevel5"/>
    <w:uiPriority w:val="7"/>
    <w:semiHidden/>
    <w:qFormat/>
    <w:rsid w:val="002716CD"/>
    <w:pPr>
      <w:numPr>
        <w:ilvl w:val="5"/>
      </w:numPr>
    </w:pPr>
  </w:style>
  <w:style w:type="paragraph" w:customStyle="1" w:styleId="Tablenumberlistlevel7">
    <w:name w:val="Table number list level 7"/>
    <w:basedOn w:val="Tablenumberlistlevel6"/>
    <w:uiPriority w:val="7"/>
    <w:semiHidden/>
    <w:qFormat/>
    <w:rsid w:val="002716CD"/>
    <w:pPr>
      <w:numPr>
        <w:ilvl w:val="6"/>
      </w:numPr>
    </w:pPr>
  </w:style>
  <w:style w:type="paragraph" w:customStyle="1" w:styleId="Tablenumberlistlevel8">
    <w:name w:val="Table number list level 8"/>
    <w:basedOn w:val="Tablenumberlistlevel7"/>
    <w:uiPriority w:val="7"/>
    <w:semiHidden/>
    <w:qFormat/>
    <w:rsid w:val="002716CD"/>
    <w:pPr>
      <w:numPr>
        <w:ilvl w:val="7"/>
      </w:numPr>
    </w:pPr>
  </w:style>
  <w:style w:type="paragraph" w:customStyle="1" w:styleId="Tablenumberlistlevel9">
    <w:name w:val="Table number list level 9"/>
    <w:basedOn w:val="Tablenumberlistlevel8"/>
    <w:uiPriority w:val="7"/>
    <w:semiHidden/>
    <w:qFormat/>
    <w:rsid w:val="002716CD"/>
    <w:pPr>
      <w:numPr>
        <w:ilvl w:val="8"/>
      </w:numPr>
    </w:pPr>
  </w:style>
  <w:style w:type="numbering" w:customStyle="1" w:styleId="Tablenumberlist">
    <w:name w:val="Table number list"/>
    <w:uiPriority w:val="99"/>
    <w:rsid w:val="002716CD"/>
    <w:pPr>
      <w:numPr>
        <w:numId w:val="5"/>
      </w:numPr>
    </w:pPr>
  </w:style>
  <w:style w:type="table" w:styleId="GridTable1Light-Accent4">
    <w:name w:val="Grid Table 1 Light Accent 4"/>
    <w:basedOn w:val="TableNormal"/>
    <w:uiPriority w:val="46"/>
    <w:rsid w:val="00EB0A3C"/>
    <w:pPr>
      <w:spacing w:after="0"/>
    </w:pPr>
    <w:tblPr>
      <w:tblStyleRowBandSize w:val="1"/>
      <w:tblStyleColBandSize w:val="1"/>
      <w:tblBorders>
        <w:top w:val="single" w:sz="4" w:space="0" w:color="BFD39C" w:themeColor="accent4" w:themeTint="66"/>
        <w:left w:val="single" w:sz="4" w:space="0" w:color="BFD39C" w:themeColor="accent4" w:themeTint="66"/>
        <w:bottom w:val="single" w:sz="4" w:space="0" w:color="BFD39C" w:themeColor="accent4" w:themeTint="66"/>
        <w:right w:val="single" w:sz="4" w:space="0" w:color="BFD39C" w:themeColor="accent4" w:themeTint="66"/>
        <w:insideH w:val="single" w:sz="4" w:space="0" w:color="BFD39C" w:themeColor="accent4" w:themeTint="66"/>
        <w:insideV w:val="single" w:sz="4" w:space="0" w:color="BFD39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FBD6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BD6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NTGtable">
    <w:name w:val="NTG table"/>
    <w:basedOn w:val="TableGrid"/>
    <w:uiPriority w:val="99"/>
    <w:rsid w:val="00491B08"/>
    <w:pPr>
      <w:spacing w:before="40" w:after="40"/>
    </w:pPr>
    <w:rPr>
      <w:rFonts w:ascii="Lato" w:hAnsi="Lato"/>
      <w:szCs w:val="20"/>
      <w:lang w:eastAsia="en-AU"/>
    </w:rPr>
    <w:tblPr>
      <w:tblStyleRowBandSize w:val="1"/>
      <w:tblStyleColBandSize w:val="1"/>
      <w:tblBorders>
        <w:top w:val="single" w:sz="4" w:space="0" w:color="3A3440" w:themeColor="text1"/>
        <w:left w:val="single" w:sz="4" w:space="0" w:color="3A3440" w:themeColor="text1"/>
        <w:bottom w:val="single" w:sz="4" w:space="0" w:color="3A3440" w:themeColor="text1"/>
        <w:right w:val="single" w:sz="4" w:space="0" w:color="3A3440" w:themeColor="text1"/>
        <w:insideH w:val="none" w:sz="0" w:space="0" w:color="auto"/>
        <w:insideV w:val="single" w:sz="4" w:space="0" w:color="3A3440" w:themeColor="text1"/>
      </w:tblBorders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Lato" w:hAnsi="Lato"/>
        <w:b/>
        <w:sz w:val="22"/>
      </w:rPr>
      <w:tblPr/>
      <w:tcPr>
        <w:shd w:val="clear" w:color="auto" w:fill="3A3440" w:themeFill="text1"/>
      </w:tcPr>
    </w:tblStylePr>
    <w:tblStylePr w:type="lastRow">
      <w:rPr>
        <w:rFonts w:ascii="Lato" w:hAnsi="Lato"/>
        <w:b/>
        <w:color w:val="auto"/>
        <w:sz w:val="22"/>
      </w:rPr>
      <w:tblPr/>
      <w:tcPr>
        <w:tcBorders>
          <w:top w:val="single" w:sz="4" w:space="0" w:color="3A3440" w:themeColor="text1"/>
          <w:left w:val="single" w:sz="4" w:space="0" w:color="3A3440" w:themeColor="text1"/>
          <w:bottom w:val="single" w:sz="4" w:space="0" w:color="3A3440" w:themeColor="text1"/>
          <w:right w:val="single" w:sz="4" w:space="0" w:color="3A3440" w:themeColor="text1"/>
        </w:tcBorders>
        <w:shd w:val="clear" w:color="auto" w:fill="auto"/>
      </w:tcPr>
    </w:tblStylePr>
    <w:tblStylePr w:type="firstCol">
      <w:rPr>
        <w:rFonts w:ascii="Lato" w:hAnsi="Lato"/>
        <w:sz w:val="22"/>
      </w:rPr>
    </w:tblStylePr>
    <w:tblStylePr w:type="lastCol">
      <w:rPr>
        <w:rFonts w:ascii="Lato" w:hAnsi="Lato"/>
        <w:sz w:val="22"/>
      </w:rPr>
    </w:tblStylePr>
    <w:tblStylePr w:type="band1Vert">
      <w:rPr>
        <w:rFonts w:ascii="Lato" w:hAnsi="Lato"/>
        <w:sz w:val="22"/>
      </w:rPr>
    </w:tblStylePr>
    <w:tblStylePr w:type="band2Vert">
      <w:rPr>
        <w:rFonts w:ascii="Lato" w:hAnsi="Lato"/>
        <w:color w:val="auto"/>
        <w:sz w:val="22"/>
      </w:rPr>
    </w:tblStylePr>
    <w:tblStylePr w:type="band1Horz">
      <w:rPr>
        <w:rFonts w:ascii="Lato" w:hAnsi="Lato"/>
        <w:sz w:val="22"/>
      </w:rPr>
    </w:tblStylePr>
    <w:tblStylePr w:type="band2Horz">
      <w:rPr>
        <w:rFonts w:ascii="Lato" w:hAnsi="Lato"/>
        <w:sz w:val="22"/>
      </w:rPr>
      <w:tblPr/>
      <w:tcPr>
        <w:shd w:val="clear" w:color="auto" w:fill="D9D9D9" w:themeFill="background1" w:themeFillShade="D9"/>
      </w:tcPr>
    </w:tblStylePr>
    <w:tblStylePr w:type="neCell">
      <w:rPr>
        <w:rFonts w:ascii="Lato" w:hAnsi="Lato"/>
        <w:sz w:val="22"/>
      </w:rPr>
    </w:tblStylePr>
    <w:tblStylePr w:type="nwCell">
      <w:rPr>
        <w:rFonts w:ascii="Lato" w:hAnsi="Lato"/>
        <w:sz w:val="22"/>
      </w:rPr>
    </w:tblStylePr>
    <w:tblStylePr w:type="seCell">
      <w:rPr>
        <w:rFonts w:ascii="Lato" w:hAnsi="Lato"/>
        <w:sz w:val="22"/>
      </w:rPr>
    </w:tblStylePr>
    <w:tblStylePr w:type="swCell">
      <w:rPr>
        <w:rFonts w:ascii="Lato" w:hAnsi="Lato"/>
        <w:sz w:val="22"/>
      </w:rPr>
    </w:tblStylePr>
  </w:style>
  <w:style w:type="paragraph" w:styleId="Caption">
    <w:name w:val="caption"/>
    <w:basedOn w:val="Normal"/>
    <w:next w:val="Normal"/>
    <w:uiPriority w:val="8"/>
    <w:rsid w:val="0071700C"/>
    <w:rPr>
      <w:iCs/>
      <w:sz w:val="20"/>
      <w:szCs w:val="18"/>
    </w:rPr>
  </w:style>
  <w:style w:type="character" w:styleId="PageNumber">
    <w:name w:val="page number"/>
    <w:aliases w:val="Page number"/>
    <w:basedOn w:val="DefaultParagraphFont"/>
    <w:uiPriority w:val="8"/>
    <w:rsid w:val="00E908F1"/>
    <w:rPr>
      <w:rFonts w:ascii="Lato" w:hAnsi="Lato"/>
      <w:sz w:val="19"/>
    </w:rPr>
  </w:style>
  <w:style w:type="paragraph" w:customStyle="1" w:styleId="Hidden">
    <w:name w:val="Hidden"/>
    <w:basedOn w:val="Normal"/>
    <w:uiPriority w:val="9"/>
    <w:rsid w:val="0071700C"/>
    <w:pPr>
      <w:spacing w:after="0"/>
    </w:pPr>
    <w:rPr>
      <w:sz w:val="2"/>
      <w:szCs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EF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EF1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1B08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1B08"/>
    <w:rPr>
      <w:rFonts w:ascii="Lato" w:hAnsi="La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91B0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91B08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91B08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91B08"/>
    <w:rPr>
      <w:vertAlign w:val="superscript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1144"/>
    <w:pPr>
      <w:pBdr>
        <w:top w:val="single" w:sz="4" w:space="10" w:color="BB2E00" w:themeColor="accent1" w:themeShade="BF"/>
        <w:bottom w:val="single" w:sz="4" w:space="10" w:color="BB2E00" w:themeColor="accent1" w:themeShade="BF"/>
      </w:pBdr>
      <w:spacing w:before="360" w:after="360"/>
      <w:ind w:left="864" w:right="864"/>
      <w:jc w:val="center"/>
    </w:pPr>
    <w:rPr>
      <w:i/>
      <w:iCs/>
      <w:color w:val="BB2E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1144"/>
    <w:rPr>
      <w:rFonts w:ascii="Lato" w:hAnsi="Lato"/>
      <w:i/>
      <w:iCs/>
      <w:color w:val="BB2E00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FC535A"/>
    <w:rPr>
      <w:color w:val="0D5D9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5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53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535A"/>
    <w:rPr>
      <w:rFonts w:ascii="Lato" w:hAnsi="La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35A"/>
    <w:rPr>
      <w:rFonts w:ascii="Lato" w:hAnsi="Lat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5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62FC2922-E8F5-4884-BB2C-9AF1DB10418E" TargetMode="External"/><Relationship Id="rId18" Type="http://schemas.openxmlformats.org/officeDocument/2006/relationships/image" Target="cid:4E5AF795-3FAF-4FC0-8421-2C058FDCAE0A" TargetMode="External"/><Relationship Id="rId26" Type="http://schemas.openxmlformats.org/officeDocument/2006/relationships/image" Target="media/image9.png"/><Relationship Id="rId39" Type="http://schemas.openxmlformats.org/officeDocument/2006/relationships/header" Target="header3.xml"/><Relationship Id="rId21" Type="http://schemas.openxmlformats.org/officeDocument/2006/relationships/image" Target="media/image6.png"/><Relationship Id="rId34" Type="http://schemas.openxmlformats.org/officeDocument/2006/relationships/hyperlink" Target="http://www.headspace.org.au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cid:0B86D538-C63E-4212-AE71-87B590BDC55C" TargetMode="External"/><Relationship Id="rId29" Type="http://schemas.openxmlformats.org/officeDocument/2006/relationships/image" Target="cid:934B1825-FD98-4BAE-9C45-0F6FF4D3D22C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hyperlink" Target="http://www.parentline.com.au/get-help/webchat-counselling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cid:698B3A8D-3F48-4103-9D9E-27E226AD3AA8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cid:A48F47AE-FFB7-4839-9AE8-0C791D65C4A9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cid:B9465DAA-5DFA-465B-BB20-9ED899512C7C" TargetMode="External"/><Relationship Id="rId27" Type="http://schemas.openxmlformats.org/officeDocument/2006/relationships/image" Target="cid:7B917B81-DB36-4E48-89E1-9929D1171E1A" TargetMode="External"/><Relationship Id="rId30" Type="http://schemas.openxmlformats.org/officeDocument/2006/relationships/image" Target="media/image11.png"/><Relationship Id="rId35" Type="http://schemas.openxmlformats.org/officeDocument/2006/relationships/header" Target="head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cid:40E39E7E-AA88-4499-B167-40A05F42CA14" TargetMode="External"/><Relationship Id="rId33" Type="http://schemas.openxmlformats.org/officeDocument/2006/relationships/hyperlink" Target="http://www.kidshelpline.com.au" TargetMode="External"/><Relationship Id="rId38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NTG theme new">
  <a:themeElements>
    <a:clrScheme name="NTG 2025">
      <a:dk1>
        <a:srgbClr val="3A3440"/>
      </a:dk1>
      <a:lt1>
        <a:sysClr val="window" lastClr="FFFFFF"/>
      </a:lt1>
      <a:dk2>
        <a:srgbClr val="E35205"/>
      </a:dk2>
      <a:lt2>
        <a:srgbClr val="FFFFFF"/>
      </a:lt2>
      <a:accent1>
        <a:srgbClr val="FA3E00"/>
      </a:accent1>
      <a:accent2>
        <a:srgbClr val="00235D"/>
      </a:accent2>
      <a:accent3>
        <a:srgbClr val="2E979C"/>
      </a:accent3>
      <a:accent4>
        <a:srgbClr val="566C30"/>
      </a:accent4>
      <a:accent5>
        <a:srgbClr val="552855"/>
      </a:accent5>
      <a:accent6>
        <a:srgbClr val="009DC1"/>
      </a:accent6>
      <a:hlink>
        <a:srgbClr val="0563C1"/>
      </a:hlink>
      <a:folHlink>
        <a:srgbClr val="0D5D90"/>
      </a:folHlink>
    </a:clrScheme>
    <a:fontScheme name="NT Government brand">
      <a:majorFont>
        <a:latin typeface="Lato Semibold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2025-10-16T00:00:00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227A774054354EBA60A9EF260D2622" ma:contentTypeVersion="15" ma:contentTypeDescription="Create a new document." ma:contentTypeScope="" ma:versionID="f4be2c2863142117cfc5284d918edf10">
  <xsd:schema xmlns:xsd="http://www.w3.org/2001/XMLSchema" xmlns:xs="http://www.w3.org/2001/XMLSchema" xmlns:p="http://schemas.microsoft.com/office/2006/metadata/properties" xmlns:ns2="3899a4f3-864c-4dd1-b384-80c320230738" xmlns:ns3="6a01f1eb-d19a-4844-97a4-c9218b87514a" targetNamespace="http://schemas.microsoft.com/office/2006/metadata/properties" ma:root="true" ma:fieldsID="e72a0feb9b42577081a6ab08d77ffb81" ns2:_="" ns3:_="">
    <xsd:import namespace="3899a4f3-864c-4dd1-b384-80c320230738"/>
    <xsd:import namespace="6a01f1eb-d19a-4844-97a4-c9218b8751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9a4f3-864c-4dd1-b384-80c3202307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4d5ad4c-798f-4112-b232-d6cf578bb7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ments" ma:index="22" nillable="true" ma:displayName="Comments" ma:format="Dropdown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1f1eb-d19a-4844-97a4-c9218b87514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0e18c69-bd40-4f78-aef1-f69dda23c019}" ma:internalName="TaxCatchAll" ma:showField="CatchAllData" ma:web="6a01f1eb-d19a-4844-97a4-c9218b8751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01f1eb-d19a-4844-97a4-c9218b87514a" xsi:nil="true"/>
    <lcf76f155ced4ddcb4097134ff3c332f xmlns="3899a4f3-864c-4dd1-b384-80c320230738">
      <Terms xmlns="http://schemas.microsoft.com/office/infopath/2007/PartnerControls"/>
    </lcf76f155ced4ddcb4097134ff3c332f>
    <Comments xmlns="3899a4f3-864c-4dd1-b384-80c320230738" xsi:nil="true"/>
    <SharedWithUsers xmlns="6a01f1eb-d19a-4844-97a4-c9218b87514a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A2AA2C-FACB-49CE-99AB-BB9D9098CC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99a4f3-864c-4dd1-b384-80c320230738"/>
    <ds:schemaRef ds:uri="6a01f1eb-d19a-4844-97a4-c9218b8751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DF843C-7157-4CE9-98C1-32B395FAA9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1B6C4A4-E4FF-478E-B213-3DE6B98BC94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AE24A69-6040-4984-B39D-3009426B946C}">
  <ds:schemaRefs>
    <ds:schemaRef ds:uri="http://schemas.microsoft.com/office/2006/metadata/properties"/>
    <ds:schemaRef ds:uri="http://schemas.microsoft.com/office/infopath/2007/PartnerControls"/>
    <ds:schemaRef ds:uri="6a01f1eb-d19a-4844-97a4-c9218b87514a"/>
    <ds:schemaRef ds:uri="3899a4f3-864c-4dd1-b384-80c3202307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438</Words>
  <Characters>1993</Characters>
  <Application>Microsoft Office Word</Application>
  <DocSecurity>0</DocSecurity>
  <Lines>153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happens when children are suspended</vt:lpstr>
    </vt:vector>
  </TitlesOfParts>
  <Company>EDUCATION AND TRAINING</Company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happens when children are suspended</dc:title>
  <dc:creator>Northern Territory Government</dc:creator>
  <cp:lastModifiedBy>Sandra Kuo</cp:lastModifiedBy>
  <cp:revision>33</cp:revision>
  <cp:lastPrinted>2019-07-29T01:45:00Z</cp:lastPrinted>
  <dcterms:created xsi:type="dcterms:W3CDTF">2025-10-21T02:30:00Z</dcterms:created>
  <dcterms:modified xsi:type="dcterms:W3CDTF">2026-02-16T00:43:00Z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0x010100FE227A774054354EBA60A9EF260D2622</vt:lpwstr>
  </property>
  <property fmtid="{D5CDD505-2E9C-101B-9397-08002B2CF9AE}" pid="3" name="Order">
    <vt:r8>65700</vt:r8>
  </property>
  <property fmtid="{D5CDD505-2E9C-101B-9397-08002B2CF9AE}" pid="4" name="TriggerFlowInfo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</Properties>
</file>