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9401"/>
        <w:gridCol w:w="947"/>
      </w:tblGrid>
      <w:tr w:rsidR="00872B4E" w:rsidRPr="007A5EFD" w14:paraId="4D5568F5" w14:textId="77777777" w:rsidTr="00570B43">
        <w:trPr>
          <w:trHeight w:val="586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78E39198" w14:textId="20D292C7" w:rsidR="00685421" w:rsidRPr="00872B4E" w:rsidRDefault="00570B43" w:rsidP="00B83D0E">
            <w:pPr>
              <w:spacing w:after="120"/>
            </w:pPr>
            <w:r w:rsidRPr="00570B43">
              <w:t xml:space="preserve">Schools may use this checklist to assess their current or developing Anti-bullying </w:t>
            </w:r>
            <w:r w:rsidR="00E27A5A">
              <w:t xml:space="preserve">and harmful behaviour </w:t>
            </w:r>
            <w:r w:rsidRPr="00570B43">
              <w:t>policies against the requirements of the Anti-bullying</w:t>
            </w:r>
            <w:r w:rsidR="00685421">
              <w:t xml:space="preserve"> and harmful behaviours</w:t>
            </w:r>
            <w:r w:rsidRPr="00570B43">
              <w:t xml:space="preserve"> in schools </w:t>
            </w:r>
            <w:r w:rsidR="003F2EF2">
              <w:t xml:space="preserve">interim </w:t>
            </w:r>
            <w:r w:rsidRPr="00570B43">
              <w:t>guidelines.</w:t>
            </w:r>
          </w:p>
        </w:tc>
      </w:tr>
      <w:tr w:rsidR="008E5B49" w:rsidRPr="007A5EFD" w14:paraId="0C83BF0C" w14:textId="77777777" w:rsidTr="00FB6AEB">
        <w:trPr>
          <w:trHeight w:val="27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236D0A73" w14:textId="77777777" w:rsidR="008E5B49" w:rsidRDefault="008E5B49" w:rsidP="00DD13FA">
            <w:pPr>
              <w:rPr>
                <w:rStyle w:val="Questionlabel"/>
                <w:color w:val="FFFFFF" w:themeColor="background1"/>
              </w:rPr>
            </w:pPr>
            <w:r w:rsidRPr="0071663A">
              <w:rPr>
                <w:rStyle w:val="Questionlabel"/>
                <w:color w:val="FFFFFF" w:themeColor="background1"/>
              </w:rPr>
              <w:t>Background reading</w:t>
            </w:r>
          </w:p>
          <w:p w14:paraId="0A693C05" w14:textId="25BD5BD0" w:rsidR="008E5B49" w:rsidRPr="0071663A" w:rsidRDefault="008E5B49" w:rsidP="00B83D0E">
            <w:pPr>
              <w:rPr>
                <w:rStyle w:val="Questionlabel"/>
                <w:color w:val="FFFFFF" w:themeColor="background1"/>
              </w:rPr>
            </w:pPr>
            <w:r w:rsidRPr="0071663A">
              <w:rPr>
                <w:rStyle w:val="Questionlabel"/>
                <w:b w:val="0"/>
                <w:bCs w:val="0"/>
                <w:color w:val="FFFFFF" w:themeColor="background1"/>
              </w:rPr>
              <w:t>Read the following background documents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vAlign w:val="center"/>
          </w:tcPr>
          <w:p w14:paraId="18E7B7D2" w14:textId="778B26A2" w:rsidR="008E5B49" w:rsidRPr="00FB6AEB" w:rsidRDefault="008E5B49" w:rsidP="00FB6AEB">
            <w:pPr>
              <w:jc w:val="center"/>
              <w:rPr>
                <w:rStyle w:val="Questionlabel"/>
                <w:color w:val="343741" w:themeColor="text1"/>
              </w:rPr>
            </w:pPr>
            <w:r w:rsidRPr="00FB6AEB">
              <w:rPr>
                <w:rStyle w:val="Questionlabel"/>
                <w:color w:val="FFFFFF" w:themeColor="background1"/>
              </w:rPr>
              <w:t>Y/N</w:t>
            </w:r>
          </w:p>
        </w:tc>
      </w:tr>
      <w:tr w:rsidR="00FE2975" w:rsidRPr="007A5EFD" w14:paraId="1B26C012" w14:textId="77777777" w:rsidTr="00570B43">
        <w:trPr>
          <w:trHeight w:val="337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F92C6B5" w14:textId="56B7B183" w:rsidR="00FE2975" w:rsidRPr="00570B43" w:rsidRDefault="00A142FE" w:rsidP="007D48A4">
            <w:pPr>
              <w:rPr>
                <w:rStyle w:val="Questionlabel"/>
                <w:b w:val="0"/>
                <w:bCs w:val="0"/>
              </w:rPr>
            </w:pPr>
            <w:r>
              <w:rPr>
                <w:rStyle w:val="Questionlabel"/>
                <w:b w:val="0"/>
                <w:bCs w:val="0"/>
              </w:rPr>
              <w:t>D</w:t>
            </w:r>
            <w:r w:rsidR="00FE2975" w:rsidRPr="00570B43">
              <w:rPr>
                <w:rStyle w:val="Questionlabel"/>
                <w:b w:val="0"/>
                <w:bCs w:val="0"/>
              </w:rPr>
              <w:t>epartment</w:t>
            </w:r>
            <w:r w:rsidR="00FA0066">
              <w:rPr>
                <w:rStyle w:val="Questionlabel"/>
                <w:b w:val="0"/>
                <w:bCs w:val="0"/>
              </w:rPr>
              <w:t xml:space="preserve"> of Education and Training</w:t>
            </w:r>
            <w:r w:rsidR="003F2EF2">
              <w:rPr>
                <w:rStyle w:val="Questionlabel"/>
                <w:b w:val="0"/>
                <w:bCs w:val="0"/>
              </w:rPr>
              <w:t>’s</w:t>
            </w:r>
            <w:r w:rsidR="00FE2975" w:rsidRPr="00570B43">
              <w:rPr>
                <w:rStyle w:val="Questionlabel"/>
                <w:b w:val="0"/>
                <w:bCs w:val="0"/>
              </w:rPr>
              <w:t xml:space="preserve"> </w:t>
            </w:r>
            <w:r w:rsidR="003F2EF2">
              <w:rPr>
                <w:rStyle w:val="Questionlabel"/>
                <w:b w:val="0"/>
                <w:bCs w:val="0"/>
              </w:rPr>
              <w:t>A</w:t>
            </w:r>
            <w:r w:rsidR="00FE2975" w:rsidRPr="00570B43">
              <w:rPr>
                <w:rStyle w:val="Questionlabel"/>
                <w:b w:val="0"/>
                <w:bCs w:val="0"/>
              </w:rPr>
              <w:t>nti-bullying</w:t>
            </w:r>
            <w:r w:rsidR="003F2EF2">
              <w:rPr>
                <w:rStyle w:val="Questionlabel"/>
                <w:b w:val="0"/>
                <w:bCs w:val="0"/>
              </w:rPr>
              <w:t xml:space="preserve"> and harmful behaviours</w:t>
            </w:r>
            <w:r w:rsidR="00FE2975" w:rsidRPr="00570B43">
              <w:rPr>
                <w:rStyle w:val="Questionlabel"/>
                <w:b w:val="0"/>
                <w:bCs w:val="0"/>
              </w:rPr>
              <w:t xml:space="preserve"> </w:t>
            </w:r>
            <w:r w:rsidR="00135FD3" w:rsidRPr="00570B43">
              <w:rPr>
                <w:rStyle w:val="Questionlabel"/>
                <w:b w:val="0"/>
                <w:bCs w:val="0"/>
              </w:rPr>
              <w:t xml:space="preserve">in schools </w:t>
            </w:r>
            <w:r w:rsidR="003F2EF2">
              <w:rPr>
                <w:rStyle w:val="Questionlabel"/>
                <w:b w:val="0"/>
                <w:bCs w:val="0"/>
              </w:rPr>
              <w:t xml:space="preserve">interim </w:t>
            </w:r>
            <w:r w:rsidR="00FE2975" w:rsidRPr="00570B43">
              <w:rPr>
                <w:rStyle w:val="Questionlabel"/>
                <w:b w:val="0"/>
                <w:bCs w:val="0"/>
              </w:rPr>
              <w:t xml:space="preserve">guidelines 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CDDFC58" w14:textId="794221A1" w:rsidR="00FE2975" w:rsidRPr="00685421" w:rsidRDefault="00FE2975" w:rsidP="002C0BEF">
            <w:pPr>
              <w:rPr>
                <w:rStyle w:val="Questionlabel"/>
                <w:color w:val="FFFFFF" w:themeColor="background1"/>
              </w:rPr>
            </w:pPr>
          </w:p>
        </w:tc>
      </w:tr>
      <w:tr w:rsidR="00FE2975" w:rsidRPr="007A5EFD" w14:paraId="144533D6" w14:textId="77777777" w:rsidTr="00570B43">
        <w:trPr>
          <w:trHeight w:val="337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143EF50" w14:textId="24256583" w:rsidR="00FE2975" w:rsidRPr="00570B43" w:rsidRDefault="00FE2975" w:rsidP="007D48A4">
            <w:pPr>
              <w:rPr>
                <w:rStyle w:val="Questionlabel"/>
                <w:b w:val="0"/>
                <w:bCs w:val="0"/>
              </w:rPr>
            </w:pPr>
            <w:r w:rsidRPr="00570B43">
              <w:rPr>
                <w:rStyle w:val="Questionlabel"/>
                <w:b w:val="0"/>
                <w:bCs w:val="0"/>
              </w:rPr>
              <w:t xml:space="preserve">Any behaviour policies currently </w:t>
            </w:r>
            <w:r w:rsidR="00135FD3" w:rsidRPr="00570B43">
              <w:rPr>
                <w:rStyle w:val="Questionlabel"/>
                <w:b w:val="0"/>
                <w:bCs w:val="0"/>
              </w:rPr>
              <w:t xml:space="preserve">used </w:t>
            </w:r>
            <w:r w:rsidRPr="00570B43">
              <w:rPr>
                <w:rStyle w:val="Questionlabel"/>
                <w:b w:val="0"/>
                <w:bCs w:val="0"/>
              </w:rPr>
              <w:t>at the school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6408543" w14:textId="221430CF" w:rsidR="00FE2975" w:rsidRPr="00685421" w:rsidRDefault="00FE2975" w:rsidP="002C0BEF">
            <w:pPr>
              <w:rPr>
                <w:rStyle w:val="Questionlabel"/>
                <w:color w:val="FFFFFF" w:themeColor="background1"/>
              </w:rPr>
            </w:pPr>
          </w:p>
        </w:tc>
      </w:tr>
      <w:tr w:rsidR="001D0C88" w:rsidRPr="007A5EFD" w14:paraId="05C7F122" w14:textId="77777777" w:rsidTr="008E5B49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7501C570" w14:textId="0A2CE8CE" w:rsidR="001D0C88" w:rsidRPr="00BB2736" w:rsidRDefault="00504FC7" w:rsidP="002C0BEF">
            <w:pPr>
              <w:rPr>
                <w:rStyle w:val="Questionlabel"/>
                <w:color w:val="FFFFFF" w:themeColor="background1"/>
              </w:rPr>
            </w:pPr>
            <w:r w:rsidRPr="00BB2736">
              <w:rPr>
                <w:rStyle w:val="Questionlabel"/>
                <w:color w:val="FFFFFF" w:themeColor="background1"/>
              </w:rPr>
              <w:t xml:space="preserve">Prerequisites to </w:t>
            </w:r>
            <w:r w:rsidR="005E0E57" w:rsidRPr="00BB2736">
              <w:rPr>
                <w:rStyle w:val="Questionlabel"/>
                <w:color w:val="FFFFFF" w:themeColor="background1"/>
              </w:rPr>
              <w:t>implementing the</w:t>
            </w:r>
            <w:r w:rsidR="002E0E9D">
              <w:rPr>
                <w:rStyle w:val="Questionlabel"/>
                <w:color w:val="FFFFFF" w:themeColor="background1"/>
              </w:rPr>
              <w:t xml:space="preserve"> </w:t>
            </w:r>
            <w:r w:rsidR="00B83D0E">
              <w:rPr>
                <w:rStyle w:val="Questionlabel"/>
                <w:color w:val="FFFFFF" w:themeColor="background1"/>
              </w:rPr>
              <w:t xml:space="preserve">National </w:t>
            </w:r>
            <w:r w:rsidR="00B83D0E" w:rsidRPr="00BB2736">
              <w:rPr>
                <w:rStyle w:val="Questionlabel"/>
                <w:color w:val="FFFFFF" w:themeColor="background1"/>
              </w:rPr>
              <w:t>framework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</w:tcPr>
          <w:p w14:paraId="6000479B" w14:textId="05385B1F" w:rsidR="001D0C88" w:rsidRPr="00685421" w:rsidRDefault="00E27A5A" w:rsidP="00685421">
            <w:pPr>
              <w:jc w:val="center"/>
              <w:rPr>
                <w:b/>
                <w:bCs/>
                <w:color w:val="FFFFFF" w:themeColor="background1"/>
              </w:rPr>
            </w:pPr>
            <w:r w:rsidRPr="00685421">
              <w:rPr>
                <w:b/>
                <w:bCs/>
                <w:color w:val="FFFFFF" w:themeColor="background1"/>
              </w:rPr>
              <w:t>Y/N</w:t>
            </w:r>
          </w:p>
        </w:tc>
      </w:tr>
      <w:tr w:rsidR="001D0C88" w:rsidRPr="007A5EFD" w14:paraId="30F82CBB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5477801" w14:textId="5081256A" w:rsidR="001D0C88" w:rsidRPr="00955C46" w:rsidRDefault="00F15CD2" w:rsidP="00DC1743">
            <w:pPr>
              <w:rPr>
                <w:rStyle w:val="Questionlabel"/>
                <w:color w:val="FFFFFF" w:themeColor="background1"/>
              </w:rPr>
            </w:pPr>
            <w:r>
              <w:t>School has a whole</w:t>
            </w:r>
            <w:r w:rsidR="00DC1743" w:rsidRPr="00DC1743">
              <w:t>-</w:t>
            </w:r>
            <w:r>
              <w:t>school approach to wellbeing and behaviour</w:t>
            </w:r>
            <w:r w:rsidR="00DC1743" w:rsidRPr="00DC1743"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01D3AF49" w14:textId="77777777" w:rsidR="001D0C88" w:rsidRPr="00685421" w:rsidRDefault="001D0C88" w:rsidP="00685421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E0E57" w:rsidRPr="007A5EFD" w14:paraId="025D8D65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8A34082" w14:textId="5D6931B4" w:rsidR="005E0E57" w:rsidRPr="00955C46" w:rsidRDefault="00704EE5" w:rsidP="002C0BEF">
            <w:pPr>
              <w:rPr>
                <w:rStyle w:val="Questionlabel"/>
                <w:color w:val="FFFFFF" w:themeColor="background1"/>
              </w:rPr>
            </w:pPr>
            <w:r>
              <w:t xml:space="preserve">The school’s </w:t>
            </w:r>
            <w:r w:rsidR="00FA0066">
              <w:t>c</w:t>
            </w:r>
            <w:r>
              <w:t xml:space="preserve">ode of </w:t>
            </w:r>
            <w:r w:rsidR="00FA0066">
              <w:t>c</w:t>
            </w:r>
            <w:r>
              <w:t xml:space="preserve">onduct establishes expected behaviours that reflect the </w:t>
            </w:r>
            <w:r>
              <w:fldChar w:fldCharType="begin"/>
            </w:r>
            <w:r>
              <w:instrText>HYPERLINK "https://education.nt.gov.au/__data/assets/pdf_file/0016/1610323/respect-and-responsibility-in-schools-policy.pdf"</w:instrText>
            </w:r>
            <w:r>
              <w:fldChar w:fldCharType="separate"/>
            </w:r>
            <w:r w:rsidRPr="001547E1">
              <w:rPr>
                <w:rStyle w:val="Hyperlink"/>
              </w:rPr>
              <w:t xml:space="preserve">Respect and </w:t>
            </w:r>
            <w:r w:rsidR="00FA0066">
              <w:rPr>
                <w:rStyle w:val="Hyperlink"/>
              </w:rPr>
              <w:t>r</w:t>
            </w:r>
            <w:r w:rsidRPr="001547E1">
              <w:rPr>
                <w:rStyle w:val="Hyperlink"/>
              </w:rPr>
              <w:t xml:space="preserve">esponsibility in </w:t>
            </w:r>
            <w:r w:rsidR="00FA0066">
              <w:rPr>
                <w:rStyle w:val="Hyperlink"/>
              </w:rPr>
              <w:t>s</w:t>
            </w:r>
            <w:r w:rsidRPr="001547E1">
              <w:rPr>
                <w:rStyle w:val="Hyperlink"/>
              </w:rPr>
              <w:t xml:space="preserve">chools </w:t>
            </w:r>
            <w:r w:rsidR="00FA0066">
              <w:rPr>
                <w:rStyle w:val="Hyperlink"/>
              </w:rPr>
              <w:t xml:space="preserve">- </w:t>
            </w:r>
            <w:r w:rsidRPr="001547E1">
              <w:rPr>
                <w:rStyle w:val="Hyperlink"/>
              </w:rPr>
              <w:t>policy</w:t>
            </w:r>
            <w:r>
              <w:fldChar w:fldCharType="end"/>
            </w:r>
            <w: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69EE9F2E" w14:textId="77777777" w:rsidR="005E0E57" w:rsidRPr="00685421" w:rsidRDefault="005E0E57" w:rsidP="00685421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B2736" w:rsidRPr="008E5B49" w14:paraId="1B84D95A" w14:textId="77777777" w:rsidTr="008E5B49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228E4E3E" w14:textId="3BB6547D" w:rsidR="00BB2736" w:rsidRPr="008E5B49" w:rsidRDefault="00F15CD2" w:rsidP="00BF773D">
            <w:pPr>
              <w:rPr>
                <w:b/>
                <w:bCs/>
              </w:rPr>
            </w:pPr>
            <w:r w:rsidRPr="008E5B49">
              <w:rPr>
                <w:rStyle w:val="Questionlabel"/>
                <w:color w:val="FFFFFF" w:themeColor="background1"/>
              </w:rPr>
              <w:t>Whole</w:t>
            </w:r>
            <w:r w:rsidR="00BF773D" w:rsidRPr="00BF773D">
              <w:rPr>
                <w:rStyle w:val="Questionlabel"/>
                <w:color w:val="FFFFFF"/>
              </w:rPr>
              <w:t>-</w:t>
            </w:r>
            <w:r w:rsidRPr="008E5B49">
              <w:rPr>
                <w:rStyle w:val="Questionlabel"/>
                <w:color w:val="FFFFFF" w:themeColor="background1"/>
              </w:rPr>
              <w:t>school and locally tailored approaches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</w:tcPr>
          <w:p w14:paraId="485C6469" w14:textId="6A72A579" w:rsidR="00BB2736" w:rsidRPr="008E5B49" w:rsidRDefault="00BB2736" w:rsidP="00685421">
            <w:pPr>
              <w:jc w:val="center"/>
              <w:rPr>
                <w:b/>
                <w:bCs/>
                <w:color w:val="FFFFFF" w:themeColor="background1"/>
              </w:rPr>
            </w:pPr>
            <w:r w:rsidRPr="008E5B49">
              <w:rPr>
                <w:b/>
                <w:bCs/>
                <w:color w:val="FFFFFF" w:themeColor="background1"/>
              </w:rPr>
              <w:t>Y/N</w:t>
            </w:r>
          </w:p>
        </w:tc>
      </w:tr>
      <w:tr w:rsidR="007D6F13" w:rsidRPr="007A5EFD" w14:paraId="59112D3B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A2A4C0F" w14:textId="3CD701EE" w:rsidR="007D6F13" w:rsidRPr="000F012C" w:rsidRDefault="00F15CD2" w:rsidP="00BB446E">
            <w:pPr>
              <w:rPr>
                <w:rStyle w:val="Questionlabel"/>
                <w:b w:val="0"/>
                <w:bCs w:val="0"/>
              </w:rPr>
            </w:pPr>
            <w:r>
              <w:rPr>
                <w:rStyle w:val="Questionlabel"/>
                <w:b w:val="0"/>
                <w:bCs w:val="0"/>
              </w:rPr>
              <w:t>The school has a</w:t>
            </w:r>
            <w:r w:rsidRPr="000F012C">
              <w:rPr>
                <w:rStyle w:val="Questionlabel"/>
                <w:b w:val="0"/>
                <w:bCs w:val="0"/>
              </w:rPr>
              <w:t xml:space="preserve">nti-bullying </w:t>
            </w:r>
            <w:r>
              <w:rPr>
                <w:rStyle w:val="Questionlabel"/>
                <w:b w:val="0"/>
                <w:bCs w:val="0"/>
              </w:rPr>
              <w:t xml:space="preserve">and harmful behaviours </w:t>
            </w:r>
            <w:r w:rsidR="00BB446E" w:rsidRPr="00BB446E">
              <w:rPr>
                <w:rStyle w:val="Questionlabel"/>
                <w:b w:val="0"/>
                <w:bCs w:val="0"/>
              </w:rPr>
              <w:t>policies</w:t>
            </w:r>
            <w:r w:rsidRPr="000F012C">
              <w:rPr>
                <w:rStyle w:val="Questionlabel"/>
                <w:b w:val="0"/>
                <w:bCs w:val="0"/>
              </w:rPr>
              <w:t xml:space="preserve"> and </w:t>
            </w:r>
            <w:r w:rsidR="00BB446E" w:rsidRPr="00BB446E">
              <w:rPr>
                <w:rStyle w:val="Questionlabel"/>
                <w:b w:val="0"/>
                <w:bCs w:val="0"/>
              </w:rPr>
              <w:t>processes</w:t>
            </w:r>
            <w:r w:rsidRPr="000F012C">
              <w:rPr>
                <w:rStyle w:val="Questionlabel"/>
                <w:b w:val="0"/>
                <w:bCs w:val="0"/>
              </w:rPr>
              <w:t xml:space="preserve"> developed in partnership with students</w:t>
            </w:r>
            <w:r>
              <w:rPr>
                <w:rStyle w:val="Questionlabel"/>
                <w:b w:val="0"/>
                <w:bCs w:val="0"/>
              </w:rPr>
              <w:t xml:space="preserve"> and </w:t>
            </w:r>
            <w:r w:rsidRPr="000F012C">
              <w:rPr>
                <w:rStyle w:val="Questionlabel"/>
                <w:b w:val="0"/>
                <w:bCs w:val="0"/>
              </w:rPr>
              <w:t>parents</w:t>
            </w:r>
            <w:r w:rsidR="00BB446E" w:rsidRPr="00BB446E"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3B4C5B2" w14:textId="7C541407" w:rsidR="007D6F13" w:rsidRPr="00685421" w:rsidRDefault="007D6F13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7D6F13" w:rsidRPr="007A5EFD" w14:paraId="118B09A3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FB0A03E" w14:textId="3CD296F6" w:rsidR="007D6F13" w:rsidRPr="000F012C" w:rsidRDefault="00F15CD2" w:rsidP="00785820">
            <w:pPr>
              <w:rPr>
                <w:rStyle w:val="Questionlabel"/>
                <w:b w:val="0"/>
                <w:bCs w:val="0"/>
              </w:rPr>
            </w:pPr>
            <w:r>
              <w:rPr>
                <w:rStyle w:val="Questionlabel"/>
                <w:b w:val="0"/>
                <w:bCs w:val="0"/>
              </w:rPr>
              <w:t>The s</w:t>
            </w:r>
            <w:r w:rsidRPr="000F012C">
              <w:rPr>
                <w:rStyle w:val="Questionlabel"/>
                <w:b w:val="0"/>
                <w:bCs w:val="0"/>
              </w:rPr>
              <w:t xml:space="preserve">chool community has access to information and opportunities to support and contribute to anti-bullying </w:t>
            </w:r>
            <w:r>
              <w:rPr>
                <w:rStyle w:val="Questionlabel"/>
                <w:b w:val="0"/>
                <w:bCs w:val="0"/>
              </w:rPr>
              <w:t xml:space="preserve">and harmful behaviour </w:t>
            </w:r>
            <w:r w:rsidRPr="000F012C">
              <w:rPr>
                <w:rStyle w:val="Questionlabel"/>
                <w:b w:val="0"/>
                <w:bCs w:val="0"/>
              </w:rPr>
              <w:t>actions</w:t>
            </w:r>
            <w:r w:rsidR="00785820" w:rsidRPr="00785820"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60038AC" w14:textId="71C0E417" w:rsidR="007D6F13" w:rsidRPr="00685421" w:rsidRDefault="007D6F13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7D6F13" w:rsidRPr="007A5EFD" w14:paraId="24BF22BF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58681A0" w14:textId="1F71CA00" w:rsidR="007D6F13" w:rsidRPr="000F012C" w:rsidRDefault="00F15CD2" w:rsidP="006C34B7">
            <w:pPr>
              <w:rPr>
                <w:rStyle w:val="Questionlabel"/>
                <w:b w:val="0"/>
                <w:bCs w:val="0"/>
              </w:rPr>
            </w:pPr>
            <w:r w:rsidRPr="000F012C">
              <w:rPr>
                <w:rStyle w:val="Questionlabel"/>
                <w:b w:val="0"/>
                <w:bCs w:val="0"/>
              </w:rPr>
              <w:t xml:space="preserve">School leadership drives and embeds anti-bullying and behavioural expectations </w:t>
            </w:r>
            <w:r w:rsidR="006C34B7" w:rsidRPr="006C34B7">
              <w:rPr>
                <w:rStyle w:val="Questionlabel"/>
                <w:b w:val="0"/>
                <w:bCs w:val="0"/>
              </w:rPr>
              <w:t>across</w:t>
            </w:r>
            <w:r w:rsidRPr="000F012C">
              <w:rPr>
                <w:rStyle w:val="Questionlabel"/>
                <w:b w:val="0"/>
                <w:bCs w:val="0"/>
              </w:rPr>
              <w:t xml:space="preserve"> </w:t>
            </w:r>
            <w:r>
              <w:rPr>
                <w:rStyle w:val="Questionlabel"/>
                <w:b w:val="0"/>
                <w:bCs w:val="0"/>
              </w:rPr>
              <w:t xml:space="preserve">the </w:t>
            </w:r>
            <w:r w:rsidRPr="000F012C">
              <w:rPr>
                <w:rStyle w:val="Questionlabel"/>
                <w:b w:val="0"/>
                <w:bCs w:val="0"/>
              </w:rPr>
              <w:t>school</w:t>
            </w:r>
            <w:r w:rsidR="006C34B7" w:rsidRPr="006C34B7"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427C50C" w14:textId="0FFB4942" w:rsidR="007D6F13" w:rsidRPr="00685421" w:rsidRDefault="007D6F13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A70543" w:rsidRPr="007A5EFD" w14:paraId="42903EF2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C4FF623" w14:textId="18B3558C" w:rsidR="00A70543" w:rsidRPr="000F012C" w:rsidRDefault="00F15CD2" w:rsidP="00271ED1">
            <w:pPr>
              <w:rPr>
                <w:rStyle w:val="Questionlabel"/>
                <w:b w:val="0"/>
                <w:bCs w:val="0"/>
              </w:rPr>
            </w:pPr>
            <w:r>
              <w:rPr>
                <w:rStyle w:val="Questionlabel"/>
                <w:b w:val="0"/>
                <w:bCs w:val="0"/>
              </w:rPr>
              <w:t>Whole</w:t>
            </w:r>
            <w:r w:rsidR="00271ED1" w:rsidRPr="00271ED1">
              <w:rPr>
                <w:rStyle w:val="Questionlabel"/>
                <w:b w:val="0"/>
                <w:bCs w:val="0"/>
              </w:rPr>
              <w:t>-</w:t>
            </w:r>
            <w:r>
              <w:rPr>
                <w:rStyle w:val="Questionlabel"/>
                <w:b w:val="0"/>
                <w:bCs w:val="0"/>
              </w:rPr>
              <w:t xml:space="preserve">school approaches address </w:t>
            </w:r>
            <w:r w:rsidRPr="000F012C">
              <w:rPr>
                <w:rStyle w:val="Questionlabel"/>
                <w:b w:val="0"/>
                <w:bCs w:val="0"/>
              </w:rPr>
              <w:t xml:space="preserve">the </w:t>
            </w:r>
            <w:r>
              <w:rPr>
                <w:rStyle w:val="Questionlabel"/>
                <w:b w:val="0"/>
                <w:bCs w:val="0"/>
              </w:rPr>
              <w:t xml:space="preserve">local </w:t>
            </w:r>
            <w:r w:rsidRPr="000F012C">
              <w:rPr>
                <w:rStyle w:val="Questionlabel"/>
                <w:b w:val="0"/>
                <w:bCs w:val="0"/>
              </w:rPr>
              <w:t>school context</w:t>
            </w:r>
            <w:r w:rsidR="00271ED1" w:rsidRPr="00271ED1">
              <w:rPr>
                <w:rStyle w:val="Questionlabel"/>
                <w:b w:val="0"/>
                <w:bCs w:val="0"/>
              </w:rPr>
              <w:t>,</w:t>
            </w:r>
            <w:r w:rsidRPr="000F012C">
              <w:rPr>
                <w:rStyle w:val="Questionlabel"/>
                <w:b w:val="0"/>
                <w:bCs w:val="0"/>
              </w:rPr>
              <w:t xml:space="preserve"> </w:t>
            </w:r>
            <w:r w:rsidRPr="00D04B4A">
              <w:rPr>
                <w:rStyle w:val="Questionlabel"/>
                <w:b w:val="0"/>
              </w:rPr>
              <w:t>including the unique and intersecting needs of diverse student groups and school staff</w:t>
            </w:r>
            <w:r w:rsidR="00271ED1" w:rsidRPr="00271ED1">
              <w:rPr>
                <w:rStyle w:val="Questionlabel"/>
                <w:b w:val="0"/>
                <w:bCs w:val="0"/>
              </w:rPr>
              <w:t>,</w:t>
            </w:r>
            <w:r w:rsidRPr="00D04B4A">
              <w:rPr>
                <w:rStyle w:val="Questionlabel"/>
                <w:b w:val="0"/>
              </w:rPr>
              <w:t xml:space="preserve"> including First Nations people, </w:t>
            </w:r>
            <w:r w:rsidR="00271ED1" w:rsidRPr="00271ED1">
              <w:rPr>
                <w:rStyle w:val="Questionlabel"/>
                <w:b w:val="0"/>
                <w:bCs w:val="0"/>
              </w:rPr>
              <w:t>people</w:t>
            </w:r>
            <w:r w:rsidRPr="00D04B4A">
              <w:rPr>
                <w:rStyle w:val="Questionlabel"/>
                <w:b w:val="0"/>
              </w:rPr>
              <w:t xml:space="preserve"> who identify as LGBTIQA+, people with disability, and other groups experiencing additional risk factors</w:t>
            </w:r>
            <w:r w:rsidR="00271ED1" w:rsidRPr="00271ED1">
              <w:rPr>
                <w:rStyle w:val="Questionlabel"/>
                <w:b w:val="0"/>
                <w:bCs w:val="0"/>
              </w:rPr>
              <w:t>,</w:t>
            </w:r>
            <w:r w:rsidRPr="00D04B4A">
              <w:rPr>
                <w:rStyle w:val="Questionlabel"/>
                <w:b w:val="0"/>
              </w:rPr>
              <w:t xml:space="preserve"> such as women and girls</w:t>
            </w:r>
            <w:r w:rsidR="00271ED1" w:rsidRPr="00271ED1"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2A29739" w14:textId="3636290B" w:rsidR="00A70543" w:rsidRPr="00685421" w:rsidRDefault="00A70543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BB2736" w:rsidRPr="008E5B49" w14:paraId="06DF1C2F" w14:textId="77777777" w:rsidTr="008E5B49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2D055F6F" w14:textId="2F145A3A" w:rsidR="00BB2736" w:rsidRPr="008E5B49" w:rsidRDefault="00BB2736" w:rsidP="00DD13FA">
            <w:pPr>
              <w:rPr>
                <w:rStyle w:val="Questionlabel"/>
              </w:rPr>
            </w:pPr>
            <w:r w:rsidRPr="008E5B49">
              <w:rPr>
                <w:rStyle w:val="Questionlabel"/>
                <w:color w:val="FFFFFF" w:themeColor="background1"/>
              </w:rPr>
              <w:t>Create clarity and confidence in school anti-bullying action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422B0156" w14:textId="0146C84E" w:rsidR="00BB2736" w:rsidRPr="008E5B49" w:rsidRDefault="00685421" w:rsidP="00685421">
            <w:pPr>
              <w:jc w:val="center"/>
              <w:rPr>
                <w:b/>
                <w:bCs/>
                <w:color w:val="FFFFFF" w:themeColor="background1"/>
              </w:rPr>
            </w:pPr>
            <w:r w:rsidRPr="008E5B49">
              <w:rPr>
                <w:b/>
                <w:bCs/>
                <w:color w:val="FFFFFF" w:themeColor="background1"/>
              </w:rPr>
              <w:t>Y/N</w:t>
            </w:r>
          </w:p>
        </w:tc>
      </w:tr>
      <w:tr w:rsidR="00A70543" w:rsidRPr="007A5EFD" w14:paraId="67047D1F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CEB8B00" w14:textId="32E5A12B" w:rsidR="00A70543" w:rsidRPr="000F012C" w:rsidRDefault="00F15CD2" w:rsidP="00D54C86">
            <w:pPr>
              <w:rPr>
                <w:rStyle w:val="Questionlabel"/>
                <w:b w:val="0"/>
                <w:bCs w:val="0"/>
              </w:rPr>
            </w:pPr>
            <w:r w:rsidRPr="000F012C">
              <w:rPr>
                <w:rStyle w:val="Questionlabel"/>
                <w:b w:val="0"/>
                <w:bCs w:val="0"/>
              </w:rPr>
              <w:t xml:space="preserve">The school’s anti-bullying </w:t>
            </w:r>
            <w:r>
              <w:rPr>
                <w:rStyle w:val="Questionlabel"/>
                <w:b w:val="0"/>
                <w:bCs w:val="0"/>
              </w:rPr>
              <w:t xml:space="preserve">and harmful behaviours </w:t>
            </w:r>
            <w:r w:rsidR="00D54C86" w:rsidRPr="00D54C86">
              <w:rPr>
                <w:rStyle w:val="Questionlabel"/>
                <w:b w:val="0"/>
                <w:bCs w:val="0"/>
              </w:rPr>
              <w:t>policies and</w:t>
            </w:r>
            <w:r w:rsidRPr="000F012C">
              <w:rPr>
                <w:rStyle w:val="Questionlabel"/>
                <w:b w:val="0"/>
                <w:bCs w:val="0"/>
              </w:rPr>
              <w:t xml:space="preserve"> processes are publicly available </w:t>
            </w:r>
            <w:r>
              <w:rPr>
                <w:rStyle w:val="Questionlabel"/>
                <w:b w:val="0"/>
                <w:bCs w:val="0"/>
              </w:rPr>
              <w:t>and accessible</w:t>
            </w:r>
            <w:r w:rsidR="00D54C86" w:rsidRPr="00D54C86"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3405B89" w14:textId="56D14A16" w:rsidR="00A70543" w:rsidRPr="00685421" w:rsidRDefault="00A70543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570B43" w:rsidRPr="007A5EFD" w14:paraId="6636A5CC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B4DBCF4" w14:textId="6978C889" w:rsidR="00570B43" w:rsidRPr="000F012C" w:rsidRDefault="00F15CD2" w:rsidP="005B5F1A">
            <w:pPr>
              <w:rPr>
                <w:rStyle w:val="Questionlabel"/>
                <w:b w:val="0"/>
                <w:bCs w:val="0"/>
              </w:rPr>
            </w:pPr>
            <w:r>
              <w:rPr>
                <w:rStyle w:val="Questionlabel"/>
                <w:b w:val="0"/>
                <w:bCs w:val="0"/>
              </w:rPr>
              <w:t xml:space="preserve">School </w:t>
            </w:r>
            <w:r w:rsidR="005B5F1A" w:rsidRPr="005B5F1A">
              <w:rPr>
                <w:rStyle w:val="Questionlabel"/>
                <w:b w:val="0"/>
                <w:bCs w:val="0"/>
              </w:rPr>
              <w:t>policies</w:t>
            </w:r>
            <w:r>
              <w:rPr>
                <w:rStyle w:val="Questionlabel"/>
                <w:b w:val="0"/>
                <w:bCs w:val="0"/>
              </w:rPr>
              <w:t xml:space="preserve"> and </w:t>
            </w:r>
            <w:r w:rsidR="005B5F1A" w:rsidRPr="005B5F1A">
              <w:rPr>
                <w:rStyle w:val="Questionlabel"/>
                <w:b w:val="0"/>
                <w:bCs w:val="0"/>
              </w:rPr>
              <w:t>processes</w:t>
            </w:r>
            <w:r>
              <w:rPr>
                <w:rStyle w:val="Questionlabel"/>
                <w:b w:val="0"/>
                <w:bCs w:val="0"/>
              </w:rPr>
              <w:t xml:space="preserve"> i</w:t>
            </w:r>
            <w:r w:rsidRPr="000F012C">
              <w:rPr>
                <w:rStyle w:val="Questionlabel"/>
                <w:b w:val="0"/>
                <w:bCs w:val="0"/>
              </w:rPr>
              <w:t xml:space="preserve">nclude steps on how to report an incident, how the school manages and communicates </w:t>
            </w:r>
            <w:r w:rsidR="005B5F1A" w:rsidRPr="005B5F1A">
              <w:rPr>
                <w:rStyle w:val="Questionlabel"/>
                <w:b w:val="0"/>
                <w:bCs w:val="0"/>
              </w:rPr>
              <w:t>its</w:t>
            </w:r>
            <w:r w:rsidRPr="000F012C">
              <w:rPr>
                <w:rStyle w:val="Questionlabel"/>
                <w:b w:val="0"/>
                <w:bCs w:val="0"/>
              </w:rPr>
              <w:t xml:space="preserve"> actions, available supports, and how to escalate the report</w:t>
            </w:r>
            <w:r w:rsidR="005B5F1A" w:rsidRPr="005B5F1A"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0569FA1" w14:textId="77777777" w:rsidR="00570B43" w:rsidRPr="00685421" w:rsidRDefault="00570B43" w:rsidP="002C0BEF">
            <w:pPr>
              <w:rPr>
                <w:color w:val="FFFFFF" w:themeColor="background1"/>
              </w:rPr>
            </w:pPr>
          </w:p>
        </w:tc>
      </w:tr>
      <w:tr w:rsidR="00A70543" w:rsidRPr="007A5EFD" w14:paraId="022E7C20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C59E624" w14:textId="7239602F" w:rsidR="0041704A" w:rsidRPr="000F012C" w:rsidRDefault="00F15CD2" w:rsidP="00436E54">
            <w:pPr>
              <w:rPr>
                <w:rStyle w:val="Questionlabel"/>
                <w:b w:val="0"/>
                <w:bCs w:val="0"/>
              </w:rPr>
            </w:pPr>
            <w:r w:rsidRPr="000F012C">
              <w:rPr>
                <w:rStyle w:val="Questionlabel"/>
                <w:b w:val="0"/>
                <w:bCs w:val="0"/>
              </w:rPr>
              <w:t xml:space="preserve">School </w:t>
            </w:r>
            <w:r w:rsidR="00436E54" w:rsidRPr="00436E54">
              <w:rPr>
                <w:rStyle w:val="Questionlabel"/>
                <w:b w:val="0"/>
                <w:bCs w:val="0"/>
              </w:rPr>
              <w:t>policies</w:t>
            </w:r>
            <w:r>
              <w:rPr>
                <w:rStyle w:val="Questionlabel"/>
                <w:b w:val="0"/>
                <w:bCs w:val="0"/>
              </w:rPr>
              <w:t xml:space="preserve"> and </w:t>
            </w:r>
            <w:r w:rsidR="00436E54" w:rsidRPr="00436E54">
              <w:rPr>
                <w:rStyle w:val="Questionlabel"/>
                <w:b w:val="0"/>
                <w:bCs w:val="0"/>
              </w:rPr>
              <w:t>processes</w:t>
            </w:r>
            <w:r>
              <w:rPr>
                <w:rStyle w:val="Questionlabel"/>
                <w:b w:val="0"/>
                <w:bCs w:val="0"/>
              </w:rPr>
              <w:t xml:space="preserve"> demonstrate how the school will </w:t>
            </w:r>
            <w:r w:rsidRPr="000F012C">
              <w:rPr>
                <w:rStyle w:val="Questionlabel"/>
                <w:b w:val="0"/>
                <w:bCs w:val="0"/>
              </w:rPr>
              <w:t>initiate a response to all observed or reported incidents of harmful behaviour or bullying within two school day</w:t>
            </w:r>
            <w:r>
              <w:rPr>
                <w:rStyle w:val="Questionlabel"/>
                <w:b w:val="0"/>
                <w:bCs w:val="0"/>
              </w:rPr>
              <w:t xml:space="preserve">s, noting </w:t>
            </w:r>
            <w:r w:rsidR="00436E54" w:rsidRPr="00436E54">
              <w:rPr>
                <w:rStyle w:val="Questionlabel"/>
                <w:b w:val="0"/>
                <w:bCs w:val="0"/>
              </w:rPr>
              <w:t xml:space="preserve">that </w:t>
            </w:r>
            <w:r w:rsidRPr="000F012C">
              <w:rPr>
                <w:rStyle w:val="Questionlabel"/>
                <w:b w:val="0"/>
                <w:bCs w:val="0"/>
              </w:rPr>
              <w:t>further time may be needed to fully address the issue</w:t>
            </w:r>
            <w:r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FDED216" w14:textId="36140596" w:rsidR="00A70543" w:rsidRPr="00685421" w:rsidRDefault="00A70543" w:rsidP="002C0BEF">
            <w:pPr>
              <w:rPr>
                <w:color w:val="FFFFFF" w:themeColor="background1"/>
              </w:rPr>
            </w:pPr>
          </w:p>
        </w:tc>
      </w:tr>
      <w:tr w:rsidR="00A70543" w:rsidRPr="007A5EFD" w14:paraId="43DA4353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1A12AEE" w14:textId="0BA700A2" w:rsidR="00A70543" w:rsidRPr="000F012C" w:rsidRDefault="00F15CD2" w:rsidP="006F03F4">
            <w:pPr>
              <w:rPr>
                <w:rStyle w:val="Questionlabel"/>
                <w:b w:val="0"/>
                <w:bCs w:val="0"/>
              </w:rPr>
            </w:pPr>
            <w:r>
              <w:rPr>
                <w:rStyle w:val="Questionlabel"/>
                <w:b w:val="0"/>
                <w:bCs w:val="0"/>
              </w:rPr>
              <w:t xml:space="preserve">The </w:t>
            </w:r>
            <w:r w:rsidR="006F03F4" w:rsidRPr="006F03F4">
              <w:rPr>
                <w:rStyle w:val="Questionlabel"/>
                <w:b w:val="0"/>
                <w:bCs w:val="0"/>
              </w:rPr>
              <w:t>policies</w:t>
            </w:r>
            <w:r>
              <w:rPr>
                <w:rStyle w:val="Questionlabel"/>
                <w:b w:val="0"/>
                <w:bCs w:val="0"/>
              </w:rPr>
              <w:t xml:space="preserve"> and processes describe how the school will </w:t>
            </w:r>
            <w:r w:rsidRPr="000F012C">
              <w:rPr>
                <w:rStyle w:val="Questionlabel"/>
                <w:b w:val="0"/>
                <w:bCs w:val="0"/>
              </w:rPr>
              <w:t xml:space="preserve">communicate </w:t>
            </w:r>
            <w:r>
              <w:rPr>
                <w:rStyle w:val="Questionlabel"/>
                <w:b w:val="0"/>
                <w:bCs w:val="0"/>
              </w:rPr>
              <w:t xml:space="preserve">actions </w:t>
            </w:r>
            <w:r w:rsidRPr="000F012C">
              <w:rPr>
                <w:rStyle w:val="Questionlabel"/>
                <w:b w:val="0"/>
                <w:bCs w:val="0"/>
              </w:rPr>
              <w:t>to those involved or impacted</w:t>
            </w:r>
            <w:r w:rsidR="006F03F4" w:rsidRPr="006F03F4">
              <w:rPr>
                <w:rStyle w:val="Questionlabel"/>
                <w:b w:val="0"/>
                <w:bCs w:val="0"/>
              </w:rPr>
              <w:t>, including</w:t>
            </w:r>
            <w:r>
              <w:rPr>
                <w:rStyle w:val="Questionlabel"/>
                <w:b w:val="0"/>
                <w:bCs w:val="0"/>
              </w:rPr>
              <w:t xml:space="preserve"> </w:t>
            </w:r>
            <w:r w:rsidRPr="000F012C">
              <w:rPr>
                <w:rStyle w:val="Questionlabel"/>
                <w:b w:val="0"/>
                <w:bCs w:val="0"/>
              </w:rPr>
              <w:t>what actions have been taken and why</w:t>
            </w:r>
            <w:r w:rsidR="006F03F4" w:rsidRPr="006F03F4"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EF8A4E2" w14:textId="39270BEE" w:rsidR="00A70543" w:rsidRPr="00685421" w:rsidRDefault="00A70543" w:rsidP="002C0BEF">
            <w:pPr>
              <w:rPr>
                <w:color w:val="FFFFFF" w:themeColor="background1"/>
              </w:rPr>
            </w:pPr>
          </w:p>
        </w:tc>
      </w:tr>
      <w:tr w:rsidR="0041704A" w:rsidRPr="007A5EFD" w14:paraId="6057E8A2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8C30E31" w14:textId="653F0022" w:rsidR="0041704A" w:rsidRPr="000F012C" w:rsidRDefault="00F15CD2" w:rsidP="008608CC">
            <w:pPr>
              <w:rPr>
                <w:rStyle w:val="Questionlabel"/>
                <w:b w:val="0"/>
                <w:bCs w:val="0"/>
              </w:rPr>
            </w:pPr>
            <w:r>
              <w:rPr>
                <w:rStyle w:val="Questionlabel"/>
                <w:b w:val="0"/>
                <w:bCs w:val="0"/>
              </w:rPr>
              <w:t xml:space="preserve">The </w:t>
            </w:r>
            <w:r w:rsidR="008608CC" w:rsidRPr="008608CC">
              <w:rPr>
                <w:rStyle w:val="Questionlabel"/>
                <w:b w:val="0"/>
                <w:bCs w:val="0"/>
              </w:rPr>
              <w:t>policies identify</w:t>
            </w:r>
            <w:r>
              <w:rPr>
                <w:rStyle w:val="Questionlabel"/>
                <w:b w:val="0"/>
                <w:bCs w:val="0"/>
              </w:rPr>
              <w:t xml:space="preserve"> how the school will keep</w:t>
            </w:r>
            <w:r w:rsidRPr="000F012C">
              <w:rPr>
                <w:rStyle w:val="Questionlabel"/>
                <w:b w:val="0"/>
                <w:bCs w:val="0"/>
              </w:rPr>
              <w:t xml:space="preserve"> records of harmful behaviour and bullying incidents and</w:t>
            </w:r>
            <w:r>
              <w:rPr>
                <w:rStyle w:val="Questionlabel"/>
                <w:b w:val="0"/>
                <w:bCs w:val="0"/>
              </w:rPr>
              <w:t xml:space="preserve"> the actions taken in </w:t>
            </w:r>
            <w:r w:rsidR="008608CC" w:rsidRPr="008608CC">
              <w:rPr>
                <w:rStyle w:val="Questionlabel"/>
                <w:b w:val="0"/>
                <w:bCs w:val="0"/>
              </w:rPr>
              <w:t>its</w:t>
            </w:r>
            <w:r>
              <w:rPr>
                <w:rStyle w:val="Questionlabel"/>
                <w:b w:val="0"/>
                <w:bCs w:val="0"/>
              </w:rPr>
              <w:t xml:space="preserve"> behaviour management system</w:t>
            </w:r>
            <w:r w:rsidR="008608CC" w:rsidRPr="008608CC"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E0426F8" w14:textId="2A018B65" w:rsidR="0041704A" w:rsidRPr="00685421" w:rsidRDefault="0041704A" w:rsidP="002C0BEF">
            <w:pPr>
              <w:rPr>
                <w:color w:val="FFFFFF" w:themeColor="background1"/>
              </w:rPr>
            </w:pPr>
          </w:p>
        </w:tc>
      </w:tr>
      <w:tr w:rsidR="00BB2736" w:rsidRPr="008E5B49" w14:paraId="4B69DEDE" w14:textId="77777777" w:rsidTr="008E5B49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092E00D6" w14:textId="278CA8F4" w:rsidR="00BB2736" w:rsidRPr="008E5B49" w:rsidRDefault="00BB2736" w:rsidP="00DD13FA">
            <w:pPr>
              <w:rPr>
                <w:rStyle w:val="Questionlabel"/>
              </w:rPr>
            </w:pPr>
            <w:r w:rsidRPr="008E5B49">
              <w:rPr>
                <w:rStyle w:val="Questionlabel"/>
                <w:color w:val="FFFFFF" w:themeColor="background1"/>
              </w:rPr>
              <w:lastRenderedPageBreak/>
              <w:t>Intervening early and appropriately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44E2C9F0" w14:textId="447BB6E8" w:rsidR="00BB2736" w:rsidRPr="008E5B49" w:rsidRDefault="00685421" w:rsidP="00685421">
            <w:pPr>
              <w:jc w:val="center"/>
              <w:rPr>
                <w:b/>
                <w:bCs/>
                <w:color w:val="FFFFFF" w:themeColor="background1"/>
              </w:rPr>
            </w:pPr>
            <w:r w:rsidRPr="008E5B49">
              <w:rPr>
                <w:b/>
                <w:bCs/>
                <w:color w:val="FFFFFF" w:themeColor="background1"/>
              </w:rPr>
              <w:t>Y/N</w:t>
            </w:r>
          </w:p>
        </w:tc>
      </w:tr>
      <w:tr w:rsidR="0041704A" w:rsidRPr="007A5EFD" w14:paraId="30B25739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DAF8D67" w14:textId="215455EA" w:rsidR="0041704A" w:rsidRPr="000F012C" w:rsidRDefault="00F15CD2" w:rsidP="00154DCE">
            <w:pPr>
              <w:rPr>
                <w:rStyle w:val="Questionlabel"/>
                <w:b w:val="0"/>
                <w:bCs w:val="0"/>
              </w:rPr>
            </w:pPr>
            <w:r w:rsidRPr="000F012C">
              <w:rPr>
                <w:rStyle w:val="Questionlabel"/>
                <w:b w:val="0"/>
                <w:bCs w:val="0"/>
              </w:rPr>
              <w:t>School</w:t>
            </w:r>
            <w:r>
              <w:rPr>
                <w:rStyle w:val="Questionlabel"/>
                <w:b w:val="0"/>
                <w:bCs w:val="0"/>
              </w:rPr>
              <w:t xml:space="preserve"> approaches to bullying and harmful behaviours </w:t>
            </w:r>
            <w:r w:rsidRPr="000F012C">
              <w:rPr>
                <w:rStyle w:val="Questionlabel"/>
                <w:b w:val="0"/>
                <w:bCs w:val="0"/>
              </w:rPr>
              <w:t xml:space="preserve">prioritise </w:t>
            </w:r>
            <w:r w:rsidRPr="00D04B4A">
              <w:rPr>
                <w:rStyle w:val="Questionlabel"/>
                <w:b w:val="0"/>
              </w:rPr>
              <w:t>prevention and early intervention to stop bullying and other harmful behaviours from occurring and escalating</w:t>
            </w:r>
            <w:r w:rsidR="00154DCE" w:rsidRPr="00154DCE"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2D06B55" w14:textId="184D64AE" w:rsidR="0041704A" w:rsidRPr="00685421" w:rsidRDefault="0041704A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41704A" w:rsidRPr="007A5EFD" w14:paraId="21582BEC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C38C00A" w14:textId="3B70C64E" w:rsidR="0041704A" w:rsidRPr="000F012C" w:rsidRDefault="00F15CD2" w:rsidP="00405CE4">
            <w:pPr>
              <w:rPr>
                <w:rStyle w:val="Questionlabel"/>
                <w:b w:val="0"/>
                <w:bCs w:val="0"/>
              </w:rPr>
            </w:pPr>
            <w:r w:rsidRPr="000F012C">
              <w:rPr>
                <w:rStyle w:val="Questionlabel"/>
                <w:b w:val="0"/>
                <w:bCs w:val="0"/>
              </w:rPr>
              <w:t>School r</w:t>
            </w:r>
            <w:r w:rsidRPr="00D04B4A">
              <w:rPr>
                <w:rStyle w:val="Questionlabel"/>
                <w:b w:val="0"/>
              </w:rPr>
              <w:t>esponses are trauma-informed, relationship-focused, justifiable and tailored to the unique circumstances involved</w:t>
            </w:r>
            <w:r w:rsidR="00405CE4" w:rsidRPr="00405CE4"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82C2A1C" w14:textId="5E52207E" w:rsidR="0041704A" w:rsidRPr="00685421" w:rsidRDefault="0041704A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AF0298" w:rsidRPr="007A5EFD" w14:paraId="0461D91D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AC3D48A" w14:textId="5A84DFE4" w:rsidR="00AF0298" w:rsidRPr="000F012C" w:rsidRDefault="00F15CD2" w:rsidP="00C16C86">
            <w:pPr>
              <w:rPr>
                <w:rStyle w:val="Questionlabel"/>
              </w:rPr>
            </w:pPr>
            <w:r w:rsidRPr="000F012C">
              <w:t xml:space="preserve">School </w:t>
            </w:r>
            <w:r>
              <w:t xml:space="preserve">processes </w:t>
            </w:r>
            <w:r w:rsidRPr="000F012C">
              <w:t>ensure all those involved in, or affected by, an incident are supported</w:t>
            </w:r>
            <w:r w:rsidR="00C16C86" w:rsidRPr="00C16C86"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5BD909D" w14:textId="0FB57039" w:rsidR="00AF0298" w:rsidRPr="00685421" w:rsidRDefault="00AF0298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AF0298" w:rsidRPr="007A5EFD" w14:paraId="592C5548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922A57E" w14:textId="70745F12" w:rsidR="00AF0298" w:rsidRPr="000F012C" w:rsidRDefault="00F15CD2" w:rsidP="00E53C7D">
            <w:pPr>
              <w:rPr>
                <w:rStyle w:val="Questionlabel"/>
                <w:b w:val="0"/>
                <w:bCs w:val="0"/>
              </w:rPr>
            </w:pPr>
            <w:r w:rsidRPr="000F012C">
              <w:rPr>
                <w:rStyle w:val="Questionlabel"/>
                <w:b w:val="0"/>
                <w:bCs w:val="0"/>
              </w:rPr>
              <w:t xml:space="preserve">School </w:t>
            </w:r>
            <w:r>
              <w:rPr>
                <w:rStyle w:val="Questionlabel"/>
                <w:b w:val="0"/>
                <w:bCs w:val="0"/>
              </w:rPr>
              <w:t xml:space="preserve">practices </w:t>
            </w:r>
            <w:r w:rsidRPr="000F012C">
              <w:rPr>
                <w:rStyle w:val="Questionlabel"/>
                <w:b w:val="0"/>
                <w:bCs w:val="0"/>
              </w:rPr>
              <w:t>support students to understand the cause and impact of their behaviour</w:t>
            </w:r>
            <w:r w:rsidR="00E53C7D" w:rsidRPr="00E53C7D">
              <w:rPr>
                <w:rStyle w:val="Questionlabel"/>
                <w:b w:val="0"/>
                <w:bCs w:val="0"/>
              </w:rPr>
              <w:t>,</w:t>
            </w:r>
            <w:r w:rsidRPr="000F012C">
              <w:rPr>
                <w:rStyle w:val="Questionlabel"/>
                <w:b w:val="0"/>
                <w:bCs w:val="0"/>
              </w:rPr>
              <w:t xml:space="preserve"> with the aim </w:t>
            </w:r>
            <w:r w:rsidR="00E53C7D" w:rsidRPr="00E53C7D">
              <w:rPr>
                <w:rStyle w:val="Questionlabel"/>
                <w:b w:val="0"/>
                <w:bCs w:val="0"/>
              </w:rPr>
              <w:t>of</w:t>
            </w:r>
            <w:r w:rsidRPr="000F012C">
              <w:rPr>
                <w:rStyle w:val="Questionlabel"/>
                <w:b w:val="0"/>
                <w:bCs w:val="0"/>
              </w:rPr>
              <w:t xml:space="preserve"> ending the cycle of bullying and other harmful behaviours</w:t>
            </w:r>
            <w:r w:rsidR="00E53C7D" w:rsidRPr="00E53C7D"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133BED2" w14:textId="3E9EE425" w:rsidR="00AF0298" w:rsidRPr="00685421" w:rsidRDefault="00AF0298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AF0298" w:rsidRPr="007A5EFD" w14:paraId="7C891996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D6C882B" w14:textId="73602E68" w:rsidR="00AF0298" w:rsidRPr="000F012C" w:rsidRDefault="00F15CD2" w:rsidP="001D0524">
            <w:pPr>
              <w:rPr>
                <w:rStyle w:val="Questionlabel"/>
                <w:b w:val="0"/>
                <w:bCs w:val="0"/>
              </w:rPr>
            </w:pPr>
            <w:r w:rsidRPr="000F012C">
              <w:rPr>
                <w:rStyle w:val="Questionlabel"/>
                <w:b w:val="0"/>
                <w:bCs w:val="0"/>
              </w:rPr>
              <w:t xml:space="preserve">School </w:t>
            </w:r>
            <w:r>
              <w:rPr>
                <w:rStyle w:val="Questionlabel"/>
                <w:b w:val="0"/>
                <w:bCs w:val="0"/>
              </w:rPr>
              <w:t xml:space="preserve">policy </w:t>
            </w:r>
            <w:r w:rsidRPr="000F012C">
              <w:rPr>
                <w:rStyle w:val="Questionlabel"/>
                <w:b w:val="0"/>
                <w:bCs w:val="0"/>
              </w:rPr>
              <w:t>provides</w:t>
            </w:r>
            <w:r>
              <w:rPr>
                <w:rStyle w:val="Questionlabel"/>
                <w:b w:val="0"/>
                <w:bCs w:val="0"/>
              </w:rPr>
              <w:t xml:space="preserve"> a clear</w:t>
            </w:r>
            <w:r w:rsidRPr="000F012C">
              <w:rPr>
                <w:rStyle w:val="Questionlabel"/>
                <w:b w:val="0"/>
                <w:bCs w:val="0"/>
              </w:rPr>
              <w:t xml:space="preserve"> escalation pathway when interventions have not effectively resolved an incident</w:t>
            </w:r>
            <w:r w:rsidR="001D0524" w:rsidRPr="001D0524">
              <w:rPr>
                <w:rStyle w:val="Questionlabel"/>
                <w:b w:val="0"/>
                <w:bCs w:val="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7B09676" w14:textId="70A32413" w:rsidR="00AF0298" w:rsidRPr="00685421" w:rsidRDefault="00AF0298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BB2736" w:rsidRPr="008E5B49" w14:paraId="22C2DC6B" w14:textId="77777777" w:rsidTr="008E5B49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27083F9F" w14:textId="4DD7D63C" w:rsidR="00BB2736" w:rsidRPr="008E5B49" w:rsidRDefault="00BB2736" w:rsidP="00AF0298">
            <w:pPr>
              <w:rPr>
                <w:rStyle w:val="Questionlabel"/>
              </w:rPr>
            </w:pPr>
            <w:r w:rsidRPr="008E5B49">
              <w:rPr>
                <w:rStyle w:val="Questionlabel"/>
                <w:color w:val="FFFFFF" w:themeColor="background1"/>
              </w:rPr>
              <w:t>Support the school workforce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027D7A20" w14:textId="0D1EF60F" w:rsidR="00BB2736" w:rsidRPr="008E5B49" w:rsidRDefault="00685421" w:rsidP="00685421">
            <w:pPr>
              <w:jc w:val="center"/>
              <w:rPr>
                <w:b/>
                <w:bCs/>
                <w:color w:val="FFFFFF" w:themeColor="background1"/>
              </w:rPr>
            </w:pPr>
            <w:r w:rsidRPr="008E5B49">
              <w:rPr>
                <w:b/>
                <w:bCs/>
                <w:color w:val="FFFFFF" w:themeColor="background1"/>
              </w:rPr>
              <w:t>Y/N</w:t>
            </w:r>
          </w:p>
        </w:tc>
      </w:tr>
      <w:tr w:rsidR="00AF0298" w:rsidRPr="007A5EFD" w14:paraId="742114E6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C816DA3" w14:textId="5E93A86C" w:rsidR="00AF0298" w:rsidRPr="000F012C" w:rsidRDefault="00F15CD2" w:rsidP="00AE321F">
            <w:pPr>
              <w:rPr>
                <w:rStyle w:val="Questionlabel"/>
              </w:rPr>
            </w:pPr>
            <w:r w:rsidRPr="000F012C">
              <w:t xml:space="preserve">School </w:t>
            </w:r>
            <w:r>
              <w:t xml:space="preserve">staff have been </w:t>
            </w:r>
            <w:r w:rsidRPr="000F012C">
              <w:t>provide</w:t>
            </w:r>
            <w:r>
              <w:t>d with</w:t>
            </w:r>
            <w:r w:rsidRPr="000F012C">
              <w:t xml:space="preserve"> trauma-informed professional development on bullying and other harmful behaviours, risk and protective factors, and appropriate prevention and response </w:t>
            </w:r>
            <w:r w:rsidR="00AE321F" w:rsidRPr="00AE321F">
              <w:t>actions —</w:t>
            </w:r>
            <w:r>
              <w:t xml:space="preserve"> </w:t>
            </w:r>
            <w:r w:rsidR="00AF0298">
              <w:fldChar w:fldCharType="begin"/>
            </w:r>
            <w:r w:rsidR="00AF0298">
              <w:instrText>HYPERLINK "https://elearn.ntschools.net/resources/behaviour-supports" \l "resources42831"</w:instrText>
            </w:r>
            <w:r w:rsidR="00AF0298">
              <w:fldChar w:fldCharType="separate"/>
            </w:r>
            <w:r w:rsidR="00AF0298" w:rsidRPr="00685421">
              <w:rPr>
                <w:rStyle w:val="Hyperlink"/>
              </w:rPr>
              <w:t>professional training</w:t>
            </w:r>
            <w:r w:rsidR="00AF0298">
              <w:fldChar w:fldCharType="end"/>
            </w:r>
            <w:r w:rsidR="00AE321F" w:rsidRPr="00AE321F"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C57ECB8" w14:textId="3DABD56E" w:rsidR="00AF0298" w:rsidRPr="00685421" w:rsidRDefault="00AF0298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AF0298" w:rsidRPr="007A5EFD" w14:paraId="0D0BF3BE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7F43432" w14:textId="61B11BB6" w:rsidR="00AF0298" w:rsidRPr="000F012C" w:rsidRDefault="00F15CD2" w:rsidP="00B06787">
            <w:pPr>
              <w:rPr>
                <w:rStyle w:val="Questionlabel"/>
              </w:rPr>
            </w:pPr>
            <w:r w:rsidRPr="000F012C">
              <w:t>School</w:t>
            </w:r>
            <w:r>
              <w:t xml:space="preserve"> staff have been</w:t>
            </w:r>
            <w:r w:rsidRPr="000F012C">
              <w:t xml:space="preserve"> given the time needed to undertake professional development and contribute to bullying and other harmful behaviour prevention and response activities</w:t>
            </w:r>
            <w:r w:rsidR="00B06787" w:rsidRPr="00B06787"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E834571" w14:textId="04279F6D" w:rsidR="00AF0298" w:rsidRPr="00685421" w:rsidRDefault="00AF0298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963747" w:rsidRPr="007A5EFD" w14:paraId="5C65897C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73DED42" w14:textId="62810535" w:rsidR="00963747" w:rsidRPr="000F012C" w:rsidRDefault="00F15CD2" w:rsidP="00835199">
            <w:r w:rsidRPr="000F012C">
              <w:t>School</w:t>
            </w:r>
            <w:r>
              <w:t xml:space="preserve"> staff </w:t>
            </w:r>
            <w:r w:rsidRPr="000F012C">
              <w:t>understand the school’s policies and processes</w:t>
            </w:r>
            <w:r w:rsidR="00835199" w:rsidRPr="00835199">
              <w:t>, know what</w:t>
            </w:r>
            <w:r w:rsidRPr="000F012C">
              <w:t xml:space="preserve"> to follow</w:t>
            </w:r>
            <w:r w:rsidR="00835199" w:rsidRPr="00835199">
              <w:t>,</w:t>
            </w:r>
            <w:r w:rsidRPr="000F012C">
              <w:t xml:space="preserve"> and ha</w:t>
            </w:r>
            <w:r>
              <w:t>ve</w:t>
            </w:r>
            <w:r w:rsidRPr="000F012C">
              <w:t xml:space="preserve"> access to resources and guidance to help them be accountable and take appropriate action</w:t>
            </w:r>
            <w:r w:rsidR="00835199" w:rsidRPr="00835199"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DC3D23E" w14:textId="7F1BD07E" w:rsidR="00963747" w:rsidRPr="00685421" w:rsidRDefault="00963747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963747" w:rsidRPr="007A5EFD" w14:paraId="172D33D9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D105660" w14:textId="0AB1B845" w:rsidR="00963747" w:rsidRPr="000F012C" w:rsidRDefault="00F15CD2" w:rsidP="00D04B4A">
            <w:r w:rsidRPr="000F012C">
              <w:t>Schoo</w:t>
            </w:r>
            <w:r>
              <w:t>l</w:t>
            </w:r>
            <w:r w:rsidRPr="000F012C">
              <w:t xml:space="preserve"> staff impacted by</w:t>
            </w:r>
            <w:r>
              <w:t>,</w:t>
            </w:r>
            <w:r w:rsidRPr="000F012C">
              <w:t xml:space="preserve"> or responding to</w:t>
            </w:r>
            <w:r w:rsidR="001F5A5A" w:rsidRPr="001F5A5A">
              <w:t>,</w:t>
            </w:r>
            <w:r w:rsidRPr="000F012C">
              <w:t xml:space="preserve"> bullying and other harmful behaviours </w:t>
            </w:r>
            <w:r>
              <w:t xml:space="preserve">are supported </w:t>
            </w:r>
            <w:r w:rsidR="001F5A5A" w:rsidRPr="001F5A5A">
              <w:t>—</w:t>
            </w:r>
            <w:r>
              <w:t xml:space="preserve"> </w:t>
            </w:r>
            <w:r w:rsidR="00963747">
              <w:fldChar w:fldCharType="begin"/>
            </w:r>
            <w:r w:rsidR="00963747">
              <w:instrText>HYPERLINK "https://elearn.ntschools.net/supporting-staff/workforce-support/employee-wellbeing"</w:instrText>
            </w:r>
            <w:r w:rsidR="00963747">
              <w:fldChar w:fldCharType="separate"/>
            </w:r>
            <w:r w:rsidR="00963747" w:rsidRPr="00685421">
              <w:rPr>
                <w:rStyle w:val="Hyperlink"/>
              </w:rPr>
              <w:t>Employee wellbeing</w:t>
            </w:r>
            <w:r w:rsidR="00963747">
              <w:fldChar w:fldCharType="end"/>
            </w:r>
            <w:r w:rsidR="001F5A5A" w:rsidRPr="001F5A5A">
              <w:t>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6CE6608" w14:textId="691A5EF1" w:rsidR="00963747" w:rsidRPr="00685421" w:rsidRDefault="00963747" w:rsidP="00685421">
            <w:pPr>
              <w:jc w:val="center"/>
              <w:rPr>
                <w:color w:val="FFFFFF" w:themeColor="background1"/>
              </w:rPr>
            </w:pPr>
          </w:p>
        </w:tc>
      </w:tr>
      <w:tr w:rsidR="00BB2736" w:rsidRPr="008E5B49" w14:paraId="116F7CA4" w14:textId="77777777" w:rsidTr="008E5B49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3048C174" w14:textId="242C7950" w:rsidR="00BB2736" w:rsidRPr="008E5B49" w:rsidRDefault="00BB2736" w:rsidP="00963747">
            <w:pPr>
              <w:tabs>
                <w:tab w:val="left" w:pos="1175"/>
              </w:tabs>
              <w:rPr>
                <w:b/>
                <w:bCs/>
              </w:rPr>
            </w:pPr>
            <w:r w:rsidRPr="008E5B49">
              <w:rPr>
                <w:b/>
                <w:bCs/>
                <w:color w:val="FFFFFF" w:themeColor="background1"/>
              </w:rPr>
              <w:t>Reducing risks and fostering safe, inclusive</w:t>
            </w:r>
            <w:r w:rsidR="00913F36">
              <w:rPr>
                <w:b/>
                <w:bCs/>
                <w:color w:val="FFFFFF" w:themeColor="background1"/>
              </w:rPr>
              <w:t xml:space="preserve"> and respectful communities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72325EE5" w14:textId="05C94E20" w:rsidR="00BB2736" w:rsidRPr="008E5B49" w:rsidRDefault="00685421" w:rsidP="00685421">
            <w:pPr>
              <w:jc w:val="center"/>
              <w:rPr>
                <w:b/>
                <w:bCs/>
                <w:color w:val="FFFFFF" w:themeColor="background1"/>
              </w:rPr>
            </w:pPr>
            <w:r w:rsidRPr="008E5B49">
              <w:rPr>
                <w:b/>
                <w:bCs/>
                <w:color w:val="FFFFFF" w:themeColor="background1"/>
              </w:rPr>
              <w:t>Y/N</w:t>
            </w:r>
          </w:p>
        </w:tc>
      </w:tr>
      <w:tr w:rsidR="00963747" w:rsidRPr="007A5EFD" w14:paraId="3AF4C3CB" w14:textId="77777777" w:rsidTr="00570B43">
        <w:trPr>
          <w:trHeight w:val="223"/>
        </w:trPr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103E4F8" w14:textId="4717A74B" w:rsidR="00BB2736" w:rsidRPr="007957DB" w:rsidRDefault="00F1110D" w:rsidP="00BB2736">
            <w:pPr>
              <w:numPr>
                <w:ilvl w:val="1"/>
                <w:numId w:val="16"/>
              </w:numPr>
            </w:pPr>
            <w:r>
              <w:t>The s</w:t>
            </w:r>
            <w:r w:rsidR="00BB2736" w:rsidRPr="007957DB">
              <w:t xml:space="preserve">chool </w:t>
            </w:r>
            <w:r w:rsidR="00BB2736">
              <w:t>has</w:t>
            </w:r>
            <w:r w:rsidR="00BB2736" w:rsidRPr="007957DB">
              <w:t xml:space="preserve"> embed</w:t>
            </w:r>
            <w:r w:rsidR="00BB2736">
              <w:t>ded</w:t>
            </w:r>
            <w:r w:rsidR="00BB2736" w:rsidRPr="007957DB">
              <w:t xml:space="preserve"> bullying prevention education across the Australian Curriculum, including </w:t>
            </w:r>
            <w:r w:rsidR="00BB2736">
              <w:fldChar w:fldCharType="begin"/>
            </w:r>
            <w:r w:rsidR="00BB2736">
              <w:instrText>HYPERLINK "https://aus01.safelinks.protection.outlook.com/?url=https%3A%2F%2Fwww.australiancurriculum.edu.au%2Fcurriculum-information%2Funderstand-this-learning-area%2Fhealth-and-physical-education&amp;data=05%7C02%7Cannette.williams1%40education.nt.gov.au%7Cb612d589c3a84de5bc9908def830dba0%7C6adff6fb1ad14b95bb8fac8c0e8f1a77%7C0%7C0%7C639221085882719493%7CUnknown%7CTWFpbGZsb3d8eyJFbXB0eU1hcGkiOnRydWUsIlYiOiIwLjAuMDAwMCIsIlAiOiJXaW4zMiIsIkFOIjoiTWFpbCIsIldUIjoyfQ%3D%3D%7C0%7C%7C%7C&amp;sdata=Ms5Kpmu%2BO7EnDeGS%2FCucMAKVE73%2BLWfzUSIT4dTBxAw%3D&amp;reserved=0"</w:instrText>
            </w:r>
            <w:r w:rsidR="00BB2736">
              <w:fldChar w:fldCharType="separate"/>
            </w:r>
            <w:r w:rsidR="00BB2736" w:rsidRPr="007957DB">
              <w:rPr>
                <w:rStyle w:val="Hyperlink"/>
              </w:rPr>
              <w:t>Health and Physical Education</w:t>
            </w:r>
            <w:r w:rsidR="00BB2736">
              <w:fldChar w:fldCharType="end"/>
            </w:r>
            <w:r w:rsidR="00BB2736" w:rsidRPr="007957DB">
              <w:t xml:space="preserve"> and the General Capabilities of </w:t>
            </w:r>
            <w:r w:rsidR="00BB2736">
              <w:fldChar w:fldCharType="begin"/>
            </w:r>
            <w:r w:rsidR="00BB2736">
              <w:instrText>HYPERLINK "https://aus01.safelinks.protection.outlook.com/?url=https%3A%2F%2Fwww.australiancurriculum.edu.au%2Ff-10-curriculum%2Fgeneral-capabilities%2Fpersonal-and-social-capability%3Felement%3D0%26sub-element%3DPSCSEAA&amp;data=05%7C02%7Cannette.williams1%40education.nt.gov.au%7Cb612d589c3a84de5bc9908def830dba0%7C6adff6fb1ad14b95bb8fac8c0e8f1a77%7C0%7C0%7C639221085882755486%7CUnknown%7CTWFpbGZsb3d8eyJFbXB0eU1hcGkiOnRydWUsIlYiOiIwLjAuMDAwMCIsIlAiOiJXaW4zMiIsIkFOIjoiTWFpbCIsIldUIjoyfQ%3D%3D%7C0%7C%7C%7C&amp;sdata=qgaoep6CP35MadgYMOpkBCkR5D5iZF4FnQKtaEuBbNs%3D&amp;reserved=0"</w:instrText>
            </w:r>
            <w:r w:rsidR="00BB2736">
              <w:fldChar w:fldCharType="separate"/>
            </w:r>
            <w:r w:rsidR="00BB2736" w:rsidRPr="007957DB">
              <w:rPr>
                <w:rStyle w:val="Hyperlink"/>
              </w:rPr>
              <w:t>Personal and Social Capability</w:t>
            </w:r>
            <w:r w:rsidR="00BB2736">
              <w:fldChar w:fldCharType="end"/>
            </w:r>
            <w:r w:rsidR="00BB2736" w:rsidRPr="007957DB">
              <w:t xml:space="preserve">, </w:t>
            </w:r>
            <w:r w:rsidR="00BB2736">
              <w:fldChar w:fldCharType="begin"/>
            </w:r>
            <w:r w:rsidR="00BB2736">
              <w:instrText>HYPERLINK "https://aus01.safelinks.protection.outlook.com/?url=https%3A%2F%2Fwww.australiancurriculum.edu.au%2Fcurriculum-information%2Funderstand-this-general-capability%2Fethical-understanding&amp;data=05%7C02%7Cannette.williams1%40education.nt.gov.au%7Cb612d589c3a84de5bc9908def830dba0%7C6adff6fb1ad14b95bb8fac8c0e8f1a77%7C0%7C0%7C639221085882776042%7CUnknown%7CTWFpbGZsb3d8eyJFbXB0eU1hcGkiOnRydWUsIlYiOiIwLjAuMDAwMCIsIlAiOiJXaW4zMiIsIkFOIjoiTWFpbCIsIldUIjoyfQ%3D%3D%7C0%7C%7C%7C&amp;sdata=SSwdAujG3CSG%2BNasxQySUj6yoHGP6dR22WpPv5Z%2F7Xg%3D&amp;reserved=0"</w:instrText>
            </w:r>
            <w:r w:rsidR="00BB2736">
              <w:fldChar w:fldCharType="separate"/>
            </w:r>
            <w:r w:rsidR="00BB2736" w:rsidRPr="007957DB">
              <w:rPr>
                <w:rStyle w:val="Hyperlink"/>
              </w:rPr>
              <w:t>Ethical Understanding</w:t>
            </w:r>
            <w:r w:rsidR="00BB2736">
              <w:fldChar w:fldCharType="end"/>
            </w:r>
            <w:r w:rsidR="00BB2736" w:rsidRPr="007957DB">
              <w:t xml:space="preserve"> and </w:t>
            </w:r>
            <w:r w:rsidR="00BB2736">
              <w:fldChar w:fldCharType="begin"/>
            </w:r>
            <w:r w:rsidR="00BB2736">
              <w:instrText>HYPERLINK "https://aus01.safelinks.protection.outlook.com/?url=https%3A%2F%2Fwww.australiancurriculum.edu.au%2Fcurriculum-information%2Funderstand-this-general-capability%2Fintercultural-understanding&amp;data=05%7C02%7Cannette.williams1%40education.nt.gov.au%7Cb612d589c3a84de5bc9908def830dba0%7C6adff6fb1ad14b95bb8fac8c0e8f1a77%7C0%7C0%7C639221085882795909%7CUnknown%7CTWFpbGZsb3d8eyJFbXB0eU1hcGkiOnRydWUsIlYiOiIwLjAuMDAwMCIsIlAiOiJXaW4zMiIsIkFOIjoiTWFpbCIsIldUIjoyfQ%3D%3D%7C0%7C%7C%7C&amp;sdata=iAHQkLJy3RvOfurUz0%2FgG3sjLvkMzcnZiqu5yCGhung%3D&amp;reserved=0"</w:instrText>
            </w:r>
            <w:r w:rsidR="00BB2736">
              <w:fldChar w:fldCharType="separate"/>
            </w:r>
            <w:r w:rsidR="00BB2736" w:rsidRPr="007957DB">
              <w:rPr>
                <w:rStyle w:val="Hyperlink"/>
              </w:rPr>
              <w:t>Intercultural Understanding,</w:t>
            </w:r>
            <w:r w:rsidR="00BB2736">
              <w:fldChar w:fldCharType="end"/>
            </w:r>
            <w:r w:rsidR="00BB2736" w:rsidRPr="007957DB">
              <w:t xml:space="preserve"> with explicit teaching of </w:t>
            </w:r>
            <w:r w:rsidR="00BB2736">
              <w:fldChar w:fldCharType="begin"/>
            </w:r>
            <w:r w:rsidR="00BB2736">
              <w:instrText>HYPERLINK "https://aus01.safelinks.protection.outlook.com/?url=https%3A%2F%2Fwww.australiancurriculum.edu.au%2Fcurriculum-information%2Funderstand-this-curriculum-connection%2Frespectful-relationships&amp;data=05%7C02%7Cannette.williams1%40education.nt.gov.au%7Cb612d589c3a84de5bc9908def830dba0%7C6adff6fb1ad14b95bb8fac8c0e8f1a77%7C0%7C0%7C639221085882815492%7CUnknown%7CTWFpbGZsb3d8eyJFbXB0eU1hcGkiOnRydWUsIlYiOiIwLjAuMDAwMCIsIlAiOiJXaW4zMiIsIkFOIjoiTWFpbCIsIldUIjoyfQ%3D%3D%7C0%7C%7C%7C&amp;sdata=tdzZvlbFSG0%2FWCfH0FwHin59iYOtP0ahBM0XzUSJzMU%3D&amp;reserved=0"</w:instrText>
            </w:r>
            <w:r w:rsidR="00BB2736">
              <w:fldChar w:fldCharType="separate"/>
            </w:r>
            <w:r w:rsidR="00BB2736" w:rsidRPr="007957DB">
              <w:rPr>
                <w:rStyle w:val="Hyperlink"/>
              </w:rPr>
              <w:t>respectful relationships</w:t>
            </w:r>
            <w:r w:rsidR="00BB2736">
              <w:fldChar w:fldCharType="end"/>
            </w:r>
            <w:r w:rsidR="00BB2736" w:rsidRPr="007957DB">
              <w:t xml:space="preserve">, </w:t>
            </w:r>
            <w:r w:rsidR="00BB2736">
              <w:fldChar w:fldCharType="begin"/>
            </w:r>
            <w:r w:rsidR="00BB2736">
              <w:instrText>HYPERLINK "https://aus01.safelinks.protection.outlook.com/?url=https%3A%2F%2Fwww.australiancurriculum.edu.au%2Fcurriculum-information%2Funderstand-this-curriculum-connection%2Fmental-health-and-wellbeing&amp;data=05%7C02%7Cannette.williams1%40education.nt.gov.au%7Cb612d589c3a84de5bc9908def830dba0%7C6adff6fb1ad14b95bb8fac8c0e8f1a77%7C0%7C0%7C639221085882838600%7CUnknown%7CTWFpbGZsb3d8eyJFbXB0eU1hcGkiOnRydWUsIlYiOiIwLjAuMDAwMCIsIlAiOiJXaW4zMiIsIkFOIjoiTWFpbCIsIldUIjoyfQ%3D%3D%7C0%7C%7C%7C&amp;sdata=5YsGNIJcYIV9Lh9WZQ2Okl5aCMHXPIztT8BdlLn3t1s%3D&amp;reserved=0"</w:instrText>
            </w:r>
            <w:r w:rsidR="00BB2736">
              <w:fldChar w:fldCharType="separate"/>
            </w:r>
            <w:r w:rsidR="00BB2736" w:rsidRPr="007957DB">
              <w:rPr>
                <w:rStyle w:val="Hyperlink"/>
              </w:rPr>
              <w:t>wellbeing, inclusion</w:t>
            </w:r>
            <w:r w:rsidR="00BB2736">
              <w:fldChar w:fldCharType="end"/>
            </w:r>
            <w:r w:rsidR="00BB2736" w:rsidRPr="007957DB">
              <w:t xml:space="preserve"> and </w:t>
            </w:r>
            <w:r w:rsidR="00BB2736">
              <w:fldChar w:fldCharType="begin"/>
            </w:r>
            <w:r w:rsidR="00BB2736">
              <w:instrText>HYPERLINK "https://aus01.safelinks.protection.outlook.com/?url=https%3A%2F%2Fwww.australiancurriculum.edu.au%2Fcurriculum-information%2Funderstand-this-curriculum-connection%2Fonline-safety&amp;data=05%7C02%7Cannette.williams1%40education.nt.gov.au%7Cb612d589c3a84de5bc9908def830dba0%7C6adff6fb1ad14b95bb8fac8c0e8f1a77%7C0%7C0%7C639221085882859595%7CUnknown%7CTWFpbGZsb3d8eyJFbXB0eU1hcGkiOnRydWUsIlYiOiIwLjAuMDAwMCIsIlAiOiJXaW4zMiIsIkFOIjoiTWFpbCIsIldUIjoyfQ%3D%3D%7C0%7C%7C%7C&amp;sdata=Dh6aMI7xU9uPb1UmTsDC%2B4Ulf0fxZXZG8kNpFElSANE%3D&amp;reserved=0"</w:instrText>
            </w:r>
            <w:r w:rsidR="00BB2736">
              <w:fldChar w:fldCharType="separate"/>
            </w:r>
            <w:r w:rsidR="00BB2736" w:rsidRPr="007957DB">
              <w:rPr>
                <w:rStyle w:val="Hyperlink"/>
              </w:rPr>
              <w:t>online safety</w:t>
            </w:r>
            <w:r w:rsidR="00BB2736">
              <w:fldChar w:fldCharType="end"/>
            </w:r>
            <w:r w:rsidR="00BB2736" w:rsidRPr="007957DB">
              <w:t>.</w:t>
            </w:r>
          </w:p>
          <w:p w14:paraId="3AD49747" w14:textId="3343C086" w:rsidR="00963747" w:rsidRPr="000F012C" w:rsidRDefault="00963747" w:rsidP="00955C46">
            <w:pPr>
              <w:tabs>
                <w:tab w:val="left" w:pos="1175"/>
              </w:tabs>
            </w:pP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8BC4D79" w14:textId="33B9366B" w:rsidR="00963747" w:rsidRPr="000F012C" w:rsidRDefault="00963747" w:rsidP="00685421">
            <w:pPr>
              <w:jc w:val="center"/>
            </w:pPr>
          </w:p>
        </w:tc>
      </w:tr>
    </w:tbl>
    <w:p w14:paraId="504D5EDE" w14:textId="4D061A7C" w:rsidR="00D74C24" w:rsidRDefault="00D74C24" w:rsidP="001C04BF"/>
    <w:sectPr w:rsidR="00D74C24" w:rsidSect="00A841C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94" w:right="794" w:bottom="794" w:left="794" w:header="567" w:footer="368" w:gutter="0"/>
      <w:cols w:space="708"/>
      <w:titlePg/>
      <w:docGrid w:linePitch="360"/>
      <w:sectPrChange w:id="0" w:author="Trevor Owen" w:date="2026-09-03T14:53:00Z" w16du:dateUtc="2026-09-03T05:23:00Z">
        <w:sectPr w:rsidR="00D74C24" w:rsidSect="00A841C2">
          <w:pgMar w:top="794" w:right="794" w:bottom="794" w:left="794" w:header="794" w:footer="794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962CE" w14:textId="77777777" w:rsidR="008B5B12" w:rsidRDefault="008B5B12" w:rsidP="007332FF">
      <w:r>
        <w:separator/>
      </w:r>
    </w:p>
  </w:endnote>
  <w:endnote w:type="continuationSeparator" w:id="0">
    <w:p w14:paraId="0E0FD015" w14:textId="77777777" w:rsidR="008B5B12" w:rsidRDefault="008B5B12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3ED05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72859026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34D8D174" w14:textId="77777777" w:rsidR="001B3D22" w:rsidRPr="001B3D22" w:rsidRDefault="001B3D22" w:rsidP="001B3D22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="006D26C4">
                <w:rPr>
                  <w:rStyle w:val="PageNumber"/>
                  <w:b/>
                </w:rPr>
                <w:t>EDUCATION AND TRAINING</w:t>
              </w:r>
            </w:sdtContent>
          </w:sdt>
          <w:r w:rsidRPr="001B3D22">
            <w:rPr>
              <w:rStyle w:val="PageNumber"/>
            </w:rPr>
            <w:t xml:space="preserve"> </w:t>
          </w:r>
        </w:p>
        <w:p w14:paraId="7CE813B2" w14:textId="5BC14EEE" w:rsidR="001B3D22" w:rsidRDefault="008B5B12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7-01-27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5C023D">
                <w:rPr>
                  <w:rStyle w:val="PageNumber"/>
                </w:rPr>
                <w:t>27 January 2027</w:t>
              </w:r>
            </w:sdtContent>
          </w:sdt>
          <w:r w:rsidR="001B3D22" w:rsidRPr="001B3D22">
            <w:rPr>
              <w:rStyle w:val="PageNumber"/>
            </w:rPr>
            <w:t xml:space="preserve"> | Version </w:t>
          </w:r>
          <w:r w:rsidR="00B83D0E">
            <w:rPr>
              <w:rStyle w:val="PageNumber"/>
            </w:rPr>
            <w:t>1</w:t>
          </w:r>
        </w:p>
        <w:p w14:paraId="6E489B95" w14:textId="77777777" w:rsidR="002645D5" w:rsidRPr="00AC4488" w:rsidRDefault="002645D5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08F7E6BD" w14:textId="77777777" w:rsidR="002645D5" w:rsidRPr="00B11C67" w:rsidRDefault="002645D5" w:rsidP="002645D5">
    <w:pPr>
      <w:pStyle w:val="Footer"/>
      <w:rPr>
        <w:sz w:val="4"/>
        <w:szCs w:val="4"/>
      </w:rPr>
    </w:pPr>
  </w:p>
  <w:p w14:paraId="295B878D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BE51F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04322D71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32B1D5B7" w14:textId="77777777" w:rsidR="001B3D22" w:rsidRP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186008198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="006D26C4">
                <w:rPr>
                  <w:rStyle w:val="PageNumber"/>
                  <w:b/>
                </w:rPr>
                <w:t>EDUCATION AND TRAINING</w:t>
              </w:r>
            </w:sdtContent>
          </w:sdt>
        </w:p>
        <w:p w14:paraId="6B60A645" w14:textId="1DF00E28" w:rsidR="00A66DD9" w:rsidRPr="001B3D22" w:rsidRDefault="008B5B12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7-01-27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5C023D">
                <w:rPr>
                  <w:rStyle w:val="PageNumber"/>
                </w:rPr>
                <w:t>27 January 2027</w:t>
              </w:r>
            </w:sdtContent>
          </w:sdt>
          <w:r w:rsidR="001B3D22" w:rsidRPr="001B3D22">
            <w:rPr>
              <w:rStyle w:val="PageNumber"/>
            </w:rPr>
            <w:t xml:space="preserve"> | Version </w:t>
          </w:r>
          <w:r w:rsidR="00B83D0E">
            <w:rPr>
              <w:rStyle w:val="PageNumber"/>
            </w:rPr>
            <w:t>1</w:t>
          </w:r>
        </w:p>
        <w:p w14:paraId="75D78845" w14:textId="77777777" w:rsidR="002645D5" w:rsidRPr="00CE30CF" w:rsidRDefault="002645D5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6893ABC9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089BAA01" wp14:editId="56D5A4FB">
                <wp:extent cx="1574237" cy="561356"/>
                <wp:effectExtent l="0" t="0" r="6985" b="0"/>
                <wp:docPr id="1804567575" name="Picture 1804567575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1405FF5A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FEE9B" w14:textId="77777777" w:rsidR="008B5B12" w:rsidRDefault="008B5B12" w:rsidP="007332FF">
      <w:r>
        <w:separator/>
      </w:r>
    </w:p>
  </w:footnote>
  <w:footnote w:type="continuationSeparator" w:id="0">
    <w:p w14:paraId="66029C5F" w14:textId="77777777" w:rsidR="008B5B12" w:rsidRDefault="008B5B12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1C36" w14:textId="3304D0F8" w:rsidR="00983000" w:rsidRPr="00162207" w:rsidRDefault="008B5B12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HeaderChar"/>
        </w:rPr>
      </w:sdtEndPr>
      <w:sdtContent>
        <w:r w:rsidR="00FB6AEB">
          <w:rPr>
            <w:rStyle w:val="HeaderChar"/>
          </w:rPr>
          <w:t>Anti-bullying reform self-assessment checklist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8"/>
        <w:szCs w:val="48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/>
    <w:sdtContent>
      <w:p w14:paraId="4376D638" w14:textId="380A7EF8" w:rsidR="009C2B39" w:rsidRPr="00B83D0E" w:rsidRDefault="003F2EF2" w:rsidP="00FB6AEB">
        <w:pPr>
          <w:pStyle w:val="Title"/>
          <w:rPr>
            <w:sz w:val="48"/>
            <w:szCs w:val="48"/>
          </w:rPr>
        </w:pPr>
        <w:r>
          <w:rPr>
            <w:sz w:val="48"/>
            <w:szCs w:val="48"/>
          </w:rPr>
          <w:t>Anti-bullying reform self-assessment checklist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549B0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83E42"/>
    <w:multiLevelType w:val="hybridMultilevel"/>
    <w:tmpl w:val="A12CAA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3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4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5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6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7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8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9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0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1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2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3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4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5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6" w15:restartNumberingAfterBreak="0">
    <w:nsid w:val="27D83E4D"/>
    <w:multiLevelType w:val="multilevel"/>
    <w:tmpl w:val="3928FD02"/>
    <w:numStyleLink w:val="Bulletlist"/>
  </w:abstractNum>
  <w:abstractNum w:abstractNumId="17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9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0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1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2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3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5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53842BC6"/>
    <w:multiLevelType w:val="multilevel"/>
    <w:tmpl w:val="0C78A7AC"/>
    <w:numStyleLink w:val="Tablebulletlist"/>
  </w:abstractNum>
  <w:abstractNum w:abstractNumId="28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9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0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1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2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3" w15:restartNumberingAfterBreak="0">
    <w:nsid w:val="5FA86F8C"/>
    <w:multiLevelType w:val="hybridMultilevel"/>
    <w:tmpl w:val="216A34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15A4C"/>
    <w:multiLevelType w:val="hybridMultilevel"/>
    <w:tmpl w:val="CCF698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F53B7"/>
    <w:multiLevelType w:val="hybridMultilevel"/>
    <w:tmpl w:val="6F2EA8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7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9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40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19625258">
    <w:abstractNumId w:val="21"/>
  </w:num>
  <w:num w:numId="2" w16cid:durableId="1606159333">
    <w:abstractNumId w:val="13"/>
  </w:num>
  <w:num w:numId="3" w16cid:durableId="978191884">
    <w:abstractNumId w:val="41"/>
  </w:num>
  <w:num w:numId="4" w16cid:durableId="2132624244">
    <w:abstractNumId w:val="25"/>
  </w:num>
  <w:num w:numId="5" w16cid:durableId="892352852">
    <w:abstractNumId w:val="17"/>
  </w:num>
  <w:num w:numId="6" w16cid:durableId="451825757">
    <w:abstractNumId w:val="9"/>
  </w:num>
  <w:num w:numId="7" w16cid:durableId="1363089647">
    <w:abstractNumId w:val="27"/>
  </w:num>
  <w:num w:numId="8" w16cid:durableId="1495103582">
    <w:abstractNumId w:val="16"/>
  </w:num>
  <w:num w:numId="9" w16cid:durableId="1838618493">
    <w:abstractNumId w:val="40"/>
  </w:num>
  <w:num w:numId="10" w16cid:durableId="1210144971">
    <w:abstractNumId w:val="23"/>
  </w:num>
  <w:num w:numId="11" w16cid:durableId="2134982445">
    <w:abstractNumId w:val="37"/>
  </w:num>
  <w:num w:numId="12" w16cid:durableId="1655256733">
    <w:abstractNumId w:val="34"/>
  </w:num>
  <w:num w:numId="13" w16cid:durableId="518588088">
    <w:abstractNumId w:val="35"/>
  </w:num>
  <w:num w:numId="14" w16cid:durableId="937102258">
    <w:abstractNumId w:val="1"/>
  </w:num>
  <w:num w:numId="15" w16cid:durableId="1464425383">
    <w:abstractNumId w:val="33"/>
  </w:num>
  <w:num w:numId="16" w16cid:durableId="485240817">
    <w:abstractNumId w:val="0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evor Owen">
    <w15:presenceInfo w15:providerId="AD" w15:userId="S::trevor.owen1@ntschools.net::616799e6-3e86-4064-a739-c4dfb2219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B3"/>
    <w:rsid w:val="00001DDF"/>
    <w:rsid w:val="0000322D"/>
    <w:rsid w:val="00007670"/>
    <w:rsid w:val="00010665"/>
    <w:rsid w:val="00020347"/>
    <w:rsid w:val="0002393A"/>
    <w:rsid w:val="00027DB8"/>
    <w:rsid w:val="00031A96"/>
    <w:rsid w:val="00040BF3"/>
    <w:rsid w:val="0004211C"/>
    <w:rsid w:val="00046C59"/>
    <w:rsid w:val="00047351"/>
    <w:rsid w:val="00051362"/>
    <w:rsid w:val="00051F45"/>
    <w:rsid w:val="00052953"/>
    <w:rsid w:val="0005341A"/>
    <w:rsid w:val="00056DEF"/>
    <w:rsid w:val="00056EDC"/>
    <w:rsid w:val="00057A63"/>
    <w:rsid w:val="0006635A"/>
    <w:rsid w:val="000720BE"/>
    <w:rsid w:val="0007259C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907E2"/>
    <w:rsid w:val="000911EF"/>
    <w:rsid w:val="000962C5"/>
    <w:rsid w:val="00097865"/>
    <w:rsid w:val="000A4317"/>
    <w:rsid w:val="000A559C"/>
    <w:rsid w:val="000B0076"/>
    <w:rsid w:val="000B2CA1"/>
    <w:rsid w:val="000C23BA"/>
    <w:rsid w:val="000D1F29"/>
    <w:rsid w:val="000D633D"/>
    <w:rsid w:val="000E342B"/>
    <w:rsid w:val="000E3ED2"/>
    <w:rsid w:val="000E5DD2"/>
    <w:rsid w:val="000F012C"/>
    <w:rsid w:val="000F2958"/>
    <w:rsid w:val="000F3850"/>
    <w:rsid w:val="000F58B3"/>
    <w:rsid w:val="000F604F"/>
    <w:rsid w:val="00104E7F"/>
    <w:rsid w:val="001137EC"/>
    <w:rsid w:val="001152F5"/>
    <w:rsid w:val="001161A4"/>
    <w:rsid w:val="00117743"/>
    <w:rsid w:val="00117F5B"/>
    <w:rsid w:val="00132658"/>
    <w:rsid w:val="001343E2"/>
    <w:rsid w:val="00135FD3"/>
    <w:rsid w:val="00150DC0"/>
    <w:rsid w:val="00154DCE"/>
    <w:rsid w:val="00156CD4"/>
    <w:rsid w:val="0016061F"/>
    <w:rsid w:val="0016153B"/>
    <w:rsid w:val="00162207"/>
    <w:rsid w:val="00164A3E"/>
    <w:rsid w:val="00166FF6"/>
    <w:rsid w:val="0017150D"/>
    <w:rsid w:val="001727C8"/>
    <w:rsid w:val="00172B65"/>
    <w:rsid w:val="00176123"/>
    <w:rsid w:val="001802E0"/>
    <w:rsid w:val="00181620"/>
    <w:rsid w:val="001827F3"/>
    <w:rsid w:val="00187130"/>
    <w:rsid w:val="001957AD"/>
    <w:rsid w:val="00196F8E"/>
    <w:rsid w:val="001A2B7F"/>
    <w:rsid w:val="001A3AFD"/>
    <w:rsid w:val="001A496C"/>
    <w:rsid w:val="001A576A"/>
    <w:rsid w:val="001A744B"/>
    <w:rsid w:val="001B28DA"/>
    <w:rsid w:val="001B2B6C"/>
    <w:rsid w:val="001B3D22"/>
    <w:rsid w:val="001B520A"/>
    <w:rsid w:val="001C04BF"/>
    <w:rsid w:val="001D01C4"/>
    <w:rsid w:val="001D0524"/>
    <w:rsid w:val="001D0C88"/>
    <w:rsid w:val="001D4DA9"/>
    <w:rsid w:val="001D4F99"/>
    <w:rsid w:val="001D52B0"/>
    <w:rsid w:val="001D5A18"/>
    <w:rsid w:val="001D7384"/>
    <w:rsid w:val="001D7C37"/>
    <w:rsid w:val="001D7CA4"/>
    <w:rsid w:val="001E057F"/>
    <w:rsid w:val="001E14EB"/>
    <w:rsid w:val="001F12E7"/>
    <w:rsid w:val="001F59E6"/>
    <w:rsid w:val="001F5A5A"/>
    <w:rsid w:val="001F600E"/>
    <w:rsid w:val="00202D7E"/>
    <w:rsid w:val="00203F1C"/>
    <w:rsid w:val="002044FA"/>
    <w:rsid w:val="00206936"/>
    <w:rsid w:val="00206C6F"/>
    <w:rsid w:val="00206FBD"/>
    <w:rsid w:val="00207746"/>
    <w:rsid w:val="00230031"/>
    <w:rsid w:val="002338AF"/>
    <w:rsid w:val="00235C01"/>
    <w:rsid w:val="00247343"/>
    <w:rsid w:val="00247391"/>
    <w:rsid w:val="002645D5"/>
    <w:rsid w:val="0026532D"/>
    <w:rsid w:val="00265C56"/>
    <w:rsid w:val="002716CD"/>
    <w:rsid w:val="00271ED1"/>
    <w:rsid w:val="00274D4B"/>
    <w:rsid w:val="002806F5"/>
    <w:rsid w:val="00281577"/>
    <w:rsid w:val="00284EF4"/>
    <w:rsid w:val="00290350"/>
    <w:rsid w:val="002926BC"/>
    <w:rsid w:val="00293A72"/>
    <w:rsid w:val="002A0160"/>
    <w:rsid w:val="002A30C3"/>
    <w:rsid w:val="002A6F6A"/>
    <w:rsid w:val="002A7712"/>
    <w:rsid w:val="002B02A6"/>
    <w:rsid w:val="002B38F7"/>
    <w:rsid w:val="002B4F50"/>
    <w:rsid w:val="002B5591"/>
    <w:rsid w:val="002B6AA4"/>
    <w:rsid w:val="002C0BEF"/>
    <w:rsid w:val="002C1FE9"/>
    <w:rsid w:val="002C21A2"/>
    <w:rsid w:val="002C7F80"/>
    <w:rsid w:val="002D0B0F"/>
    <w:rsid w:val="002D397D"/>
    <w:rsid w:val="002D3A57"/>
    <w:rsid w:val="002D7D05"/>
    <w:rsid w:val="002E0E9D"/>
    <w:rsid w:val="002E1C6D"/>
    <w:rsid w:val="002E20C8"/>
    <w:rsid w:val="002E4290"/>
    <w:rsid w:val="002E66A6"/>
    <w:rsid w:val="002E6ECD"/>
    <w:rsid w:val="002F0DB1"/>
    <w:rsid w:val="002F2885"/>
    <w:rsid w:val="002F45A1"/>
    <w:rsid w:val="0030203D"/>
    <w:rsid w:val="003037F9"/>
    <w:rsid w:val="0030583E"/>
    <w:rsid w:val="00307FE1"/>
    <w:rsid w:val="003164BA"/>
    <w:rsid w:val="0032013E"/>
    <w:rsid w:val="0032357C"/>
    <w:rsid w:val="003258E6"/>
    <w:rsid w:val="00342283"/>
    <w:rsid w:val="00343A87"/>
    <w:rsid w:val="00344A36"/>
    <w:rsid w:val="003456F4"/>
    <w:rsid w:val="00347FB6"/>
    <w:rsid w:val="003504FD"/>
    <w:rsid w:val="00350881"/>
    <w:rsid w:val="00354DD9"/>
    <w:rsid w:val="00357D55"/>
    <w:rsid w:val="00363513"/>
    <w:rsid w:val="003657E5"/>
    <w:rsid w:val="0036589C"/>
    <w:rsid w:val="00371312"/>
    <w:rsid w:val="00371DC7"/>
    <w:rsid w:val="00377B21"/>
    <w:rsid w:val="00387DB7"/>
    <w:rsid w:val="00390862"/>
    <w:rsid w:val="00390CE3"/>
    <w:rsid w:val="00390E13"/>
    <w:rsid w:val="00394876"/>
    <w:rsid w:val="00394AAF"/>
    <w:rsid w:val="00394CE5"/>
    <w:rsid w:val="0039602B"/>
    <w:rsid w:val="003A6341"/>
    <w:rsid w:val="003B67FD"/>
    <w:rsid w:val="003B6A61"/>
    <w:rsid w:val="003D0F63"/>
    <w:rsid w:val="003D42C0"/>
    <w:rsid w:val="003D4A8F"/>
    <w:rsid w:val="003D5B29"/>
    <w:rsid w:val="003D7818"/>
    <w:rsid w:val="003E2445"/>
    <w:rsid w:val="003E3BB2"/>
    <w:rsid w:val="003F07E7"/>
    <w:rsid w:val="003F2EF2"/>
    <w:rsid w:val="003F5B58"/>
    <w:rsid w:val="003F6A3F"/>
    <w:rsid w:val="003F7E65"/>
    <w:rsid w:val="004017E8"/>
    <w:rsid w:val="0040222A"/>
    <w:rsid w:val="00402A05"/>
    <w:rsid w:val="004047BC"/>
    <w:rsid w:val="00405CE4"/>
    <w:rsid w:val="00406D89"/>
    <w:rsid w:val="004100F7"/>
    <w:rsid w:val="00414CB3"/>
    <w:rsid w:val="0041563D"/>
    <w:rsid w:val="0041704A"/>
    <w:rsid w:val="00426E25"/>
    <w:rsid w:val="00427D9C"/>
    <w:rsid w:val="00427E7E"/>
    <w:rsid w:val="00433C60"/>
    <w:rsid w:val="0043465D"/>
    <w:rsid w:val="00436E54"/>
    <w:rsid w:val="00440E07"/>
    <w:rsid w:val="00443B6E"/>
    <w:rsid w:val="00450636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64DE"/>
    <w:rsid w:val="00494BE5"/>
    <w:rsid w:val="00495C12"/>
    <w:rsid w:val="00495E30"/>
    <w:rsid w:val="004A0EBA"/>
    <w:rsid w:val="004A2538"/>
    <w:rsid w:val="004A331E"/>
    <w:rsid w:val="004A3CC9"/>
    <w:rsid w:val="004B0C15"/>
    <w:rsid w:val="004B35EA"/>
    <w:rsid w:val="004B565A"/>
    <w:rsid w:val="004B69E4"/>
    <w:rsid w:val="004C6C39"/>
    <w:rsid w:val="004D075F"/>
    <w:rsid w:val="004D1B76"/>
    <w:rsid w:val="004D344E"/>
    <w:rsid w:val="004E019E"/>
    <w:rsid w:val="004E06EC"/>
    <w:rsid w:val="004E0A3F"/>
    <w:rsid w:val="004E2CB7"/>
    <w:rsid w:val="004E4576"/>
    <w:rsid w:val="004F016A"/>
    <w:rsid w:val="00500F94"/>
    <w:rsid w:val="00502FB3"/>
    <w:rsid w:val="00503DE9"/>
    <w:rsid w:val="00504FC7"/>
    <w:rsid w:val="0050530C"/>
    <w:rsid w:val="00505DEA"/>
    <w:rsid w:val="005060E5"/>
    <w:rsid w:val="00507782"/>
    <w:rsid w:val="00512A04"/>
    <w:rsid w:val="00520499"/>
    <w:rsid w:val="005211BB"/>
    <w:rsid w:val="0052341C"/>
    <w:rsid w:val="005249F5"/>
    <w:rsid w:val="00526036"/>
    <w:rsid w:val="005260F7"/>
    <w:rsid w:val="00543BD1"/>
    <w:rsid w:val="00556113"/>
    <w:rsid w:val="005621C4"/>
    <w:rsid w:val="00564C12"/>
    <w:rsid w:val="005654B8"/>
    <w:rsid w:val="00570B43"/>
    <w:rsid w:val="00574836"/>
    <w:rsid w:val="005762CC"/>
    <w:rsid w:val="005771B2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4F6"/>
    <w:rsid w:val="005B1FCB"/>
    <w:rsid w:val="005B5AC2"/>
    <w:rsid w:val="005B5F1A"/>
    <w:rsid w:val="005C023D"/>
    <w:rsid w:val="005C2833"/>
    <w:rsid w:val="005E0E57"/>
    <w:rsid w:val="005E144D"/>
    <w:rsid w:val="005E1500"/>
    <w:rsid w:val="005E3A43"/>
    <w:rsid w:val="005E4C36"/>
    <w:rsid w:val="005E7140"/>
    <w:rsid w:val="005F0B17"/>
    <w:rsid w:val="005F77C7"/>
    <w:rsid w:val="00605E08"/>
    <w:rsid w:val="00620675"/>
    <w:rsid w:val="00622910"/>
    <w:rsid w:val="00624440"/>
    <w:rsid w:val="006254B6"/>
    <w:rsid w:val="00627FC8"/>
    <w:rsid w:val="0063064A"/>
    <w:rsid w:val="00633EB4"/>
    <w:rsid w:val="00640C4C"/>
    <w:rsid w:val="006433C3"/>
    <w:rsid w:val="00650F5B"/>
    <w:rsid w:val="00661D1D"/>
    <w:rsid w:val="00665916"/>
    <w:rsid w:val="006670D7"/>
    <w:rsid w:val="006719EA"/>
    <w:rsid w:val="00671F13"/>
    <w:rsid w:val="006728AA"/>
    <w:rsid w:val="0067400A"/>
    <w:rsid w:val="006847AD"/>
    <w:rsid w:val="00685421"/>
    <w:rsid w:val="0069114B"/>
    <w:rsid w:val="00691DB9"/>
    <w:rsid w:val="006944C1"/>
    <w:rsid w:val="006A67E7"/>
    <w:rsid w:val="006A756A"/>
    <w:rsid w:val="006B7FE0"/>
    <w:rsid w:val="006C34B7"/>
    <w:rsid w:val="006D26C4"/>
    <w:rsid w:val="006D66F7"/>
    <w:rsid w:val="006E283C"/>
    <w:rsid w:val="006E65DD"/>
    <w:rsid w:val="006F03F4"/>
    <w:rsid w:val="0070241B"/>
    <w:rsid w:val="00704EE5"/>
    <w:rsid w:val="00705C9D"/>
    <w:rsid w:val="00705F13"/>
    <w:rsid w:val="00706B9B"/>
    <w:rsid w:val="00714F1D"/>
    <w:rsid w:val="00715225"/>
    <w:rsid w:val="0071663A"/>
    <w:rsid w:val="00716CB2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42796"/>
    <w:rsid w:val="00746D1F"/>
    <w:rsid w:val="00755248"/>
    <w:rsid w:val="0076190B"/>
    <w:rsid w:val="0076355D"/>
    <w:rsid w:val="00763A2D"/>
    <w:rsid w:val="007676A4"/>
    <w:rsid w:val="00777795"/>
    <w:rsid w:val="00783A57"/>
    <w:rsid w:val="00784C92"/>
    <w:rsid w:val="00785820"/>
    <w:rsid w:val="007859CD"/>
    <w:rsid w:val="00785C24"/>
    <w:rsid w:val="007907E4"/>
    <w:rsid w:val="00796461"/>
    <w:rsid w:val="007A1906"/>
    <w:rsid w:val="007A5EFD"/>
    <w:rsid w:val="007A6A4F"/>
    <w:rsid w:val="007B03F5"/>
    <w:rsid w:val="007B5C09"/>
    <w:rsid w:val="007B5DA2"/>
    <w:rsid w:val="007C0966"/>
    <w:rsid w:val="007C19E7"/>
    <w:rsid w:val="007C5CFD"/>
    <w:rsid w:val="007C6D9F"/>
    <w:rsid w:val="007D4893"/>
    <w:rsid w:val="007D48A4"/>
    <w:rsid w:val="007D6F13"/>
    <w:rsid w:val="007E70CF"/>
    <w:rsid w:val="007E74A4"/>
    <w:rsid w:val="007F1B6F"/>
    <w:rsid w:val="007F263F"/>
    <w:rsid w:val="008015A8"/>
    <w:rsid w:val="0080766E"/>
    <w:rsid w:val="00810F44"/>
    <w:rsid w:val="00811169"/>
    <w:rsid w:val="00815297"/>
    <w:rsid w:val="00815914"/>
    <w:rsid w:val="008170DB"/>
    <w:rsid w:val="00817BA1"/>
    <w:rsid w:val="00823022"/>
    <w:rsid w:val="0082634E"/>
    <w:rsid w:val="00830853"/>
    <w:rsid w:val="008313C4"/>
    <w:rsid w:val="00834940"/>
    <w:rsid w:val="00835199"/>
    <w:rsid w:val="00835434"/>
    <w:rsid w:val="008358C0"/>
    <w:rsid w:val="00836E22"/>
    <w:rsid w:val="00840963"/>
    <w:rsid w:val="00841B39"/>
    <w:rsid w:val="00842838"/>
    <w:rsid w:val="00854EC1"/>
    <w:rsid w:val="008550D2"/>
    <w:rsid w:val="0085797F"/>
    <w:rsid w:val="00860028"/>
    <w:rsid w:val="008608CC"/>
    <w:rsid w:val="00861DC3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9368E"/>
    <w:rsid w:val="00893C96"/>
    <w:rsid w:val="0089500A"/>
    <w:rsid w:val="00897C94"/>
    <w:rsid w:val="008A7C12"/>
    <w:rsid w:val="008B03CE"/>
    <w:rsid w:val="008B521D"/>
    <w:rsid w:val="008B529E"/>
    <w:rsid w:val="008B5B12"/>
    <w:rsid w:val="008C17FB"/>
    <w:rsid w:val="008C4B74"/>
    <w:rsid w:val="008C70BB"/>
    <w:rsid w:val="008D1B00"/>
    <w:rsid w:val="008D57B8"/>
    <w:rsid w:val="008E03FC"/>
    <w:rsid w:val="008E510B"/>
    <w:rsid w:val="008E5B49"/>
    <w:rsid w:val="00902B13"/>
    <w:rsid w:val="00911941"/>
    <w:rsid w:val="00913F36"/>
    <w:rsid w:val="0092024D"/>
    <w:rsid w:val="00925146"/>
    <w:rsid w:val="00925F0F"/>
    <w:rsid w:val="00932F6B"/>
    <w:rsid w:val="00934E50"/>
    <w:rsid w:val="009468BC"/>
    <w:rsid w:val="00947FAE"/>
    <w:rsid w:val="00951269"/>
    <w:rsid w:val="00955C46"/>
    <w:rsid w:val="009616DF"/>
    <w:rsid w:val="00963747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1BF1"/>
    <w:rsid w:val="009B53DF"/>
    <w:rsid w:val="009B6657"/>
    <w:rsid w:val="009B6966"/>
    <w:rsid w:val="009C2B39"/>
    <w:rsid w:val="009D0EB5"/>
    <w:rsid w:val="009D14F9"/>
    <w:rsid w:val="009D2B74"/>
    <w:rsid w:val="009D63FF"/>
    <w:rsid w:val="009E175D"/>
    <w:rsid w:val="009E3CC2"/>
    <w:rsid w:val="009F06BD"/>
    <w:rsid w:val="009F2A4D"/>
    <w:rsid w:val="009F3737"/>
    <w:rsid w:val="00A00828"/>
    <w:rsid w:val="00A03290"/>
    <w:rsid w:val="00A0387E"/>
    <w:rsid w:val="00A05BFD"/>
    <w:rsid w:val="00A07490"/>
    <w:rsid w:val="00A076D7"/>
    <w:rsid w:val="00A10655"/>
    <w:rsid w:val="00A12B64"/>
    <w:rsid w:val="00A142FE"/>
    <w:rsid w:val="00A22C38"/>
    <w:rsid w:val="00A22D3C"/>
    <w:rsid w:val="00A2404F"/>
    <w:rsid w:val="00A25193"/>
    <w:rsid w:val="00A26E80"/>
    <w:rsid w:val="00A31AE8"/>
    <w:rsid w:val="00A3739D"/>
    <w:rsid w:val="00A3761F"/>
    <w:rsid w:val="00A37DDA"/>
    <w:rsid w:val="00A45005"/>
    <w:rsid w:val="00A53CF0"/>
    <w:rsid w:val="00A66DD9"/>
    <w:rsid w:val="00A70543"/>
    <w:rsid w:val="00A7620F"/>
    <w:rsid w:val="00A7623B"/>
    <w:rsid w:val="00A76790"/>
    <w:rsid w:val="00A841C2"/>
    <w:rsid w:val="00A925EC"/>
    <w:rsid w:val="00A929AA"/>
    <w:rsid w:val="00A92B6B"/>
    <w:rsid w:val="00A94331"/>
    <w:rsid w:val="00AA541E"/>
    <w:rsid w:val="00AB354D"/>
    <w:rsid w:val="00AB3CE8"/>
    <w:rsid w:val="00AD0DA4"/>
    <w:rsid w:val="00AD4169"/>
    <w:rsid w:val="00AE193F"/>
    <w:rsid w:val="00AE25C6"/>
    <w:rsid w:val="00AE2A8A"/>
    <w:rsid w:val="00AE306C"/>
    <w:rsid w:val="00AE321F"/>
    <w:rsid w:val="00AF0298"/>
    <w:rsid w:val="00AF28C1"/>
    <w:rsid w:val="00B02EF1"/>
    <w:rsid w:val="00B0617E"/>
    <w:rsid w:val="00B061EB"/>
    <w:rsid w:val="00B06787"/>
    <w:rsid w:val="00B07C97"/>
    <w:rsid w:val="00B11C67"/>
    <w:rsid w:val="00B13580"/>
    <w:rsid w:val="00B15754"/>
    <w:rsid w:val="00B16002"/>
    <w:rsid w:val="00B2046E"/>
    <w:rsid w:val="00B20E8B"/>
    <w:rsid w:val="00B225B3"/>
    <w:rsid w:val="00B23017"/>
    <w:rsid w:val="00B257E1"/>
    <w:rsid w:val="00B2599A"/>
    <w:rsid w:val="00B27AC4"/>
    <w:rsid w:val="00B31D3A"/>
    <w:rsid w:val="00B343CC"/>
    <w:rsid w:val="00B5084A"/>
    <w:rsid w:val="00B55662"/>
    <w:rsid w:val="00B606A1"/>
    <w:rsid w:val="00B614F7"/>
    <w:rsid w:val="00B61B26"/>
    <w:rsid w:val="00B65E6B"/>
    <w:rsid w:val="00B674EB"/>
    <w:rsid w:val="00B675B2"/>
    <w:rsid w:val="00B70BBE"/>
    <w:rsid w:val="00B75AD8"/>
    <w:rsid w:val="00B81261"/>
    <w:rsid w:val="00B8223E"/>
    <w:rsid w:val="00B832AE"/>
    <w:rsid w:val="00B83D0E"/>
    <w:rsid w:val="00B86678"/>
    <w:rsid w:val="00B92F9B"/>
    <w:rsid w:val="00B941B3"/>
    <w:rsid w:val="00B96513"/>
    <w:rsid w:val="00BA1A56"/>
    <w:rsid w:val="00BA1BAA"/>
    <w:rsid w:val="00BA1D47"/>
    <w:rsid w:val="00BA66F0"/>
    <w:rsid w:val="00BB2239"/>
    <w:rsid w:val="00BB2736"/>
    <w:rsid w:val="00BB2AE7"/>
    <w:rsid w:val="00BB446E"/>
    <w:rsid w:val="00BB6464"/>
    <w:rsid w:val="00BC1BB8"/>
    <w:rsid w:val="00BD7FE1"/>
    <w:rsid w:val="00BE37CA"/>
    <w:rsid w:val="00BE6144"/>
    <w:rsid w:val="00BE635A"/>
    <w:rsid w:val="00BF17E9"/>
    <w:rsid w:val="00BF2ABB"/>
    <w:rsid w:val="00BF5099"/>
    <w:rsid w:val="00BF773D"/>
    <w:rsid w:val="00C0494E"/>
    <w:rsid w:val="00C10B5E"/>
    <w:rsid w:val="00C10F10"/>
    <w:rsid w:val="00C11E6F"/>
    <w:rsid w:val="00C15D4D"/>
    <w:rsid w:val="00C16C86"/>
    <w:rsid w:val="00C175DC"/>
    <w:rsid w:val="00C30171"/>
    <w:rsid w:val="00C309D8"/>
    <w:rsid w:val="00C43519"/>
    <w:rsid w:val="00C45263"/>
    <w:rsid w:val="00C45B7C"/>
    <w:rsid w:val="00C51537"/>
    <w:rsid w:val="00C52BC3"/>
    <w:rsid w:val="00C53ECF"/>
    <w:rsid w:val="00C566A5"/>
    <w:rsid w:val="00C61AFA"/>
    <w:rsid w:val="00C61D64"/>
    <w:rsid w:val="00C62099"/>
    <w:rsid w:val="00C64EA3"/>
    <w:rsid w:val="00C70AD4"/>
    <w:rsid w:val="00C72867"/>
    <w:rsid w:val="00C747E0"/>
    <w:rsid w:val="00C75E81"/>
    <w:rsid w:val="00C86609"/>
    <w:rsid w:val="00C91B8D"/>
    <w:rsid w:val="00C92B4C"/>
    <w:rsid w:val="00C944E3"/>
    <w:rsid w:val="00C954F6"/>
    <w:rsid w:val="00C96318"/>
    <w:rsid w:val="00CA36A0"/>
    <w:rsid w:val="00CA6BC5"/>
    <w:rsid w:val="00CC2F1A"/>
    <w:rsid w:val="00CC571B"/>
    <w:rsid w:val="00CC61CD"/>
    <w:rsid w:val="00CC6C02"/>
    <w:rsid w:val="00CC737B"/>
    <w:rsid w:val="00CD3F35"/>
    <w:rsid w:val="00CD5011"/>
    <w:rsid w:val="00CE640F"/>
    <w:rsid w:val="00CE76BC"/>
    <w:rsid w:val="00CF540E"/>
    <w:rsid w:val="00D02587"/>
    <w:rsid w:val="00D02F07"/>
    <w:rsid w:val="00D04B4A"/>
    <w:rsid w:val="00D15D88"/>
    <w:rsid w:val="00D27D49"/>
    <w:rsid w:val="00D27EBE"/>
    <w:rsid w:val="00D32BCF"/>
    <w:rsid w:val="00D34336"/>
    <w:rsid w:val="00D35D55"/>
    <w:rsid w:val="00D36A49"/>
    <w:rsid w:val="00D51641"/>
    <w:rsid w:val="00D517C6"/>
    <w:rsid w:val="00D5309E"/>
    <w:rsid w:val="00D54C86"/>
    <w:rsid w:val="00D71D84"/>
    <w:rsid w:val="00D72464"/>
    <w:rsid w:val="00D72A57"/>
    <w:rsid w:val="00D74C24"/>
    <w:rsid w:val="00D768EB"/>
    <w:rsid w:val="00D81E17"/>
    <w:rsid w:val="00D82BC7"/>
    <w:rsid w:val="00D82D1E"/>
    <w:rsid w:val="00D831ED"/>
    <w:rsid w:val="00D832D9"/>
    <w:rsid w:val="00D83EC2"/>
    <w:rsid w:val="00D90F00"/>
    <w:rsid w:val="00D975C0"/>
    <w:rsid w:val="00DA5285"/>
    <w:rsid w:val="00DB0F51"/>
    <w:rsid w:val="00DB191D"/>
    <w:rsid w:val="00DB4F91"/>
    <w:rsid w:val="00DB6D0A"/>
    <w:rsid w:val="00DC06BE"/>
    <w:rsid w:val="00DC1743"/>
    <w:rsid w:val="00DC1F0F"/>
    <w:rsid w:val="00DC3117"/>
    <w:rsid w:val="00DC43D7"/>
    <w:rsid w:val="00DC5DD9"/>
    <w:rsid w:val="00DC6D2D"/>
    <w:rsid w:val="00DD4E59"/>
    <w:rsid w:val="00DE33B5"/>
    <w:rsid w:val="00DE5E18"/>
    <w:rsid w:val="00DF0487"/>
    <w:rsid w:val="00DF5EA4"/>
    <w:rsid w:val="00DF5FE2"/>
    <w:rsid w:val="00E02681"/>
    <w:rsid w:val="00E02792"/>
    <w:rsid w:val="00E034D8"/>
    <w:rsid w:val="00E0415D"/>
    <w:rsid w:val="00E04CC0"/>
    <w:rsid w:val="00E15816"/>
    <w:rsid w:val="00E160D5"/>
    <w:rsid w:val="00E235CB"/>
    <w:rsid w:val="00E239FF"/>
    <w:rsid w:val="00E27A5A"/>
    <w:rsid w:val="00E27D7B"/>
    <w:rsid w:val="00E30556"/>
    <w:rsid w:val="00E30981"/>
    <w:rsid w:val="00E32991"/>
    <w:rsid w:val="00E33136"/>
    <w:rsid w:val="00E34D7C"/>
    <w:rsid w:val="00E3598A"/>
    <w:rsid w:val="00E3723D"/>
    <w:rsid w:val="00E43797"/>
    <w:rsid w:val="00E44C89"/>
    <w:rsid w:val="00E457A6"/>
    <w:rsid w:val="00E53C7D"/>
    <w:rsid w:val="00E544E7"/>
    <w:rsid w:val="00E61BA2"/>
    <w:rsid w:val="00E630AA"/>
    <w:rsid w:val="00E63864"/>
    <w:rsid w:val="00E6403F"/>
    <w:rsid w:val="00E75451"/>
    <w:rsid w:val="00E770C4"/>
    <w:rsid w:val="00E84C5A"/>
    <w:rsid w:val="00E861DB"/>
    <w:rsid w:val="00E865B2"/>
    <w:rsid w:val="00E908F1"/>
    <w:rsid w:val="00E92064"/>
    <w:rsid w:val="00E93406"/>
    <w:rsid w:val="00E956C5"/>
    <w:rsid w:val="00E95C39"/>
    <w:rsid w:val="00E96767"/>
    <w:rsid w:val="00EA2C39"/>
    <w:rsid w:val="00EB0A3C"/>
    <w:rsid w:val="00EB0A96"/>
    <w:rsid w:val="00EB77F9"/>
    <w:rsid w:val="00EC10B4"/>
    <w:rsid w:val="00EC5769"/>
    <w:rsid w:val="00EC7D00"/>
    <w:rsid w:val="00ED0304"/>
    <w:rsid w:val="00ED4FF7"/>
    <w:rsid w:val="00ED5B7B"/>
    <w:rsid w:val="00EE090D"/>
    <w:rsid w:val="00EE38FA"/>
    <w:rsid w:val="00EE3E2C"/>
    <w:rsid w:val="00EE5D23"/>
    <w:rsid w:val="00EE750D"/>
    <w:rsid w:val="00EF051F"/>
    <w:rsid w:val="00EF3CA4"/>
    <w:rsid w:val="00EF49A8"/>
    <w:rsid w:val="00EF7859"/>
    <w:rsid w:val="00F00DA8"/>
    <w:rsid w:val="00F014DA"/>
    <w:rsid w:val="00F02591"/>
    <w:rsid w:val="00F1110D"/>
    <w:rsid w:val="00F15931"/>
    <w:rsid w:val="00F15CD2"/>
    <w:rsid w:val="00F20C09"/>
    <w:rsid w:val="00F22A73"/>
    <w:rsid w:val="00F23D85"/>
    <w:rsid w:val="00F27149"/>
    <w:rsid w:val="00F27CA7"/>
    <w:rsid w:val="00F467B9"/>
    <w:rsid w:val="00F5696E"/>
    <w:rsid w:val="00F60EFF"/>
    <w:rsid w:val="00F67D2D"/>
    <w:rsid w:val="00F858F2"/>
    <w:rsid w:val="00F85D56"/>
    <w:rsid w:val="00F860CC"/>
    <w:rsid w:val="00F94398"/>
    <w:rsid w:val="00FA0066"/>
    <w:rsid w:val="00FB2B56"/>
    <w:rsid w:val="00FB3CC5"/>
    <w:rsid w:val="00FB55D5"/>
    <w:rsid w:val="00FB6AEB"/>
    <w:rsid w:val="00FB7F9B"/>
    <w:rsid w:val="00FC12BF"/>
    <w:rsid w:val="00FC2C60"/>
    <w:rsid w:val="00FD3E6F"/>
    <w:rsid w:val="00FD51B9"/>
    <w:rsid w:val="00FD5849"/>
    <w:rsid w:val="00FE03E4"/>
    <w:rsid w:val="00FE2975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909D7"/>
  <w15:docId w15:val="{C4DC6E91-B842-4E36-955B-4793DFE4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F23D85"/>
    <w:pPr>
      <w:keepNext/>
      <w:keepLines/>
      <w:spacing w:before="240"/>
      <w:outlineLvl w:val="0"/>
    </w:pPr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43741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43741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43741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F23D85"/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23D85"/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F23D85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F23D85"/>
    <w:pPr>
      <w:numPr>
        <w:ilvl w:val="1"/>
      </w:numPr>
      <w:spacing w:after="160"/>
    </w:pPr>
    <w:rPr>
      <w:rFonts w:asciiTheme="majorHAnsi" w:eastAsia="Times New Roman" w:hAnsiTheme="majorHAnsi"/>
      <w:color w:val="F4551A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43741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43741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43741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F23D85"/>
    <w:rPr>
      <w:rFonts w:ascii="Lato" w:hAnsi="Lato"/>
      <w:b/>
      <w:bCs/>
      <w:color w:val="F4551A" w:themeColor="text2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C2B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02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02E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02E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2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2E0"/>
    <w:rPr>
      <w:b/>
      <w:bCs/>
      <w:sz w:val="20"/>
    </w:rPr>
  </w:style>
  <w:style w:type="paragraph" w:styleId="Revision">
    <w:name w:val="Revision"/>
    <w:hidden/>
    <w:uiPriority w:val="99"/>
    <w:semiHidden/>
    <w:rsid w:val="008E5B4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TG theme new">
  <a:themeElements>
    <a:clrScheme name="NTG 2025">
      <a:dk1>
        <a:srgbClr val="343741"/>
      </a:dk1>
      <a:lt1>
        <a:sysClr val="window" lastClr="FFFFFF"/>
      </a:lt1>
      <a:dk2>
        <a:srgbClr val="F4551A"/>
      </a:dk2>
      <a:lt2>
        <a:srgbClr val="FFFFFF"/>
      </a:lt2>
      <a:accent1>
        <a:srgbClr val="F4551A"/>
      </a:accent1>
      <a:accent2>
        <a:srgbClr val="003251"/>
      </a:accent2>
      <a:accent3>
        <a:srgbClr val="008387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2027-01-27T00:00:00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1164</Words>
  <Characters>7270</Characters>
  <Application>Microsoft Office Word</Application>
  <DocSecurity>0</DocSecurity>
  <Lines>186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Anti-bullying reform self-assessment checklist</vt:lpstr>
    </vt:vector>
  </TitlesOfParts>
  <Company>EDUCATION AND TRAINING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Anti-bullying reform self-assessment checklist</dc:title>
  <dc:creator>Northern Territory Government</dc:creator>
  <cp:lastModifiedBy>Trevor Owen</cp:lastModifiedBy>
  <cp:revision>2</cp:revision>
  <cp:lastPrinted>2019-07-29T01:45:00Z</cp:lastPrinted>
  <dcterms:created xsi:type="dcterms:W3CDTF">2026-09-03T05:29:00Z</dcterms:created>
  <dcterms:modified xsi:type="dcterms:W3CDTF">2026-09-03T05:29:00Z</dcterms:modified>
</cp:coreProperties>
</file>